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294</w:t>
      </w:r>
      <w:r>
        <w:rPr>
          <w:rFonts w:ascii="Times New Roman" w:hAnsi="Times New Roman" w:cs="Times New Roman"/>
          <w:sz w:val="24"/>
          <w:highlight w:val="none"/>
        </w:rPr>
        <w:t>/2021</w:t>
      </w:r>
    </w:p>
    <w:p>
      <w:pPr>
        <w:jc w:val="center"/>
      </w:pPr>
      <w:r>
        <w:rPr>
          <w:b/>
          <w:bCs/>
          <w:sz w:val="24"/>
          <w:szCs w:val="24"/>
        </w:rPr>
        <w:t>PREGÃO PRESENCIAL N°. 168/2021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torna público que a equipe de Pregoeiras instituída pelas Portarias nº. 388 389 390 de 16 de julho de 2021 estarão reunida com</w:t>
      </w:r>
      <w:bookmarkStart w:id="0" w:name="_GoBack"/>
      <w:bookmarkEnd w:id="0"/>
      <w:r>
        <w:t xml:space="preserve">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13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MATERIAIS DE EXPEDIENTE CONFORME TERMO DE REFERENCIA, PARA ATENDER ADMINISTRAÇÃO MUNICIPAL.</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13</w:t>
      </w:r>
      <w:r>
        <w:rPr>
          <w:b/>
          <w:sz w:val="24"/>
          <w:szCs w:val="24"/>
        </w:rPr>
        <w:t>/</w:t>
      </w:r>
      <w:r>
        <w:rPr>
          <w:rFonts w:hint="default"/>
          <w:b/>
          <w:sz w:val="24"/>
          <w:szCs w:val="24"/>
          <w:lang w:val="pt-BR"/>
        </w:rPr>
        <w:t>12</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numPr>
          <w:numId w:val="0"/>
        </w:numPr>
        <w:ind w:left="360" w:leftChars="0"/>
        <w:jc w:val="both"/>
        <w:textAlignment w:val="auto"/>
        <w:rPr>
          <w:sz w:val="24"/>
          <w:szCs w:val="24"/>
        </w:rPr>
      </w:pPr>
    </w:p>
    <w:p>
      <w:pPr>
        <w:pStyle w:val="239"/>
        <w:numPr>
          <w:numId w:val="0"/>
        </w:numPr>
        <w:tabs>
          <w:tab w:val="right" w:pos="9072"/>
        </w:tabs>
        <w:overflowPunct w:val="0"/>
        <w:autoSpaceDE w:val="0"/>
        <w:autoSpaceDN w:val="0"/>
        <w:adjustRightInd w:val="0"/>
        <w:spacing w:after="0" w:line="240" w:lineRule="auto"/>
        <w:ind w:leftChars="0" w:right="0" w:rightChars="0"/>
        <w:jc w:val="both"/>
        <w:textAlignment w:val="baseline"/>
        <w:rPr>
          <w:sz w:val="24"/>
          <w:szCs w:val="24"/>
        </w:rPr>
      </w:pPr>
      <w:r>
        <w:rPr>
          <w:rFonts w:hint="default"/>
          <w:b/>
          <w:bCs/>
          <w:color w:val="0000FF"/>
          <w:sz w:val="24"/>
          <w:szCs w:val="24"/>
          <w:lang w:val="pt-BR"/>
        </w:rPr>
        <w:t xml:space="preserve">4.3 </w:t>
      </w:r>
      <w:r>
        <w:rPr>
          <w:sz w:val="24"/>
          <w:szCs w:val="24"/>
        </w:rPr>
        <w:t xml:space="preserve">As empresas que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numPr>
          <w:ilvl w:val="2"/>
          <w:numId w:val="3"/>
        </w:numPr>
        <w:ind w:left="720" w:leftChars="0" w:hanging="720" w:firstLineChars="0"/>
        <w:jc w:val="both"/>
        <w:rPr>
          <w:rStyle w:val="13"/>
          <w:b/>
          <w:szCs w:val="24"/>
        </w:rPr>
      </w:pPr>
      <w:r>
        <w:rPr>
          <w:rFonts w:eastAsia="Times New Roman"/>
          <w:sz w:val="24"/>
          <w:szCs w:val="24"/>
        </w:rPr>
        <w:t>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3"/>
          <w:b/>
          <w:szCs w:val="24"/>
        </w:rPr>
        <w:t>https://ww4.tce.ms.gov.br/ecjur/Login/Login?ReturnUrl=%2f#/cadastro/cpf</w:t>
      </w:r>
      <w:r>
        <w:rPr>
          <w:rStyle w:val="13"/>
          <w:b/>
          <w:szCs w:val="24"/>
        </w:rPr>
        <w:fldChar w:fldCharType="end"/>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4"/>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4"/>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4"/>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168/2021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13</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 xml:space="preserve">1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168/</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13</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 00min </w:t>
      </w:r>
      <w:r>
        <w:rPr>
          <w:rFonts w:hint="default" w:ascii="Times New Roman" w:hAnsi="Times New Roman" w:cs="Times New Roman"/>
          <w:i w:val="0"/>
          <w:szCs w:val="24"/>
          <w:lang w:val="pt-BR"/>
        </w:rPr>
        <w:t>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2"/>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R$ 2.330.245,33 (dois milhões, trezentos e trinta mil duzentos e quarenta e cinco reais e trinta e três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rPr>
          <w:rFonts w:hint="default" w:ascii="Times New Roman" w:hAnsi="Times New Roman" w:cs="Times New Roman"/>
        </w:rPr>
      </w:pPr>
      <w:r>
        <w:rPr>
          <w:rFonts w:hint="default" w:ascii="Times New Roman" w:hAnsi="Times New Roman" w:cs="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b/>
          <w:sz w:val="24"/>
          <w:szCs w:val="24"/>
        </w:rPr>
        <w:t>2</w:t>
      </w:r>
      <w:r>
        <w:rPr>
          <w:rFonts w:hint="default"/>
          <w:b/>
          <w:sz w:val="24"/>
          <w:szCs w:val="24"/>
          <w:lang w:val="pt-BR"/>
        </w:rPr>
        <w:t>6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AQUISIÇÃO FUTURA DE MATERIAIS DE EXPEDIENTE CONFORME TERMO DE REFERENCIA, PARA ATENDER ADMINISTRAÇÃO MUNICIPAL.</w:t>
      </w: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12.453</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RÉGUA 30 CM EM PLÁSTICO TRANSPARENTE MILIMETRADA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GRAMPO PARA PASTA TRILHO, EM METAL, SEM REBARBA, 80MM ENTRE FUROS, CAPACIDADE PARA PRENDER ATÉ 300 FOLHAS 75G/M2, CAIXA COM 50 PARES.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5.356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CREPE 16 MM X 50 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5.798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FITA ADESIVA TRANSPARENTE, LARGA, EM PVC 45 MMx 45M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AZ CURTA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975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C/ GRAMPO TRILHO EM METAL MEDINDO 235x325 MM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6.112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COM ELÁSTICO, FORMATO 240MMx350MM PAPEL DUPLEX, ABA E ELÁSTICO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ARQUIVO MORTO EM PAPELÃO, NAS DIMENSÕES 344x125x237 / REVESTIMENTO INTERNO EM KRAFT 140G/M2.</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RS</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ALMAÇO C/ PAUTA E MARGEM - FORMATO 200 x 280 MM - PCT C/ 400 FOLHAS - COR BRANCA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381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LIVRO ATA 100 FOLHAS MARGEM E TRAÇADO EM COR PRETA - CAPA DURA COR PRETA - FOLHAS ENUMERADAS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LIVRO PONTO COM 100 FOLHAS FORMATO 218 x 319MM - 4 ASSINATURAS - CAPA DURA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LIVRO PROTOCOLO DE CORRESPONDÊNCIA COM 104 PÁGINAS FORMATO 160 x 220MM - CAPA DURA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CLIPS 3/0 EM AÇO GALVANIZADO COM TRATAMENTO ANTI-FERRUGEM, CAIXA COM 500 GR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CLIPS 4/0 EM AÇO GALVANIZADO COM TRATAMENTO ANTI-FERRUGEM, CAIXA COM 500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CLIPS 8/0 EM AÇO GALVANIZADO COM TRATAMENTO ANTI-FERRUGEM, CAIXA COM 500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CLIPS Nº 1 EM AÇO GALVANIZADO COM TRATAMENTO ANTI-FERRUGEM, CAIXA COM 500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443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EXTRATOR DE GRAMPO ESPÁTULA EM AÇO CROMADO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CARIMBO NAS CORES AZUL, VERMELHO E PRETO - SEM ÓLEO - FRASCO COM 42 ML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BORRACHA PARA DINHEIRO PACOTE COM 1 QUILO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348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BORRACHA COM CAPA PLÁSTICA 42X21X11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BRANCA ESCOLAR LAVÁVEL COMPOSTO POR PVAC ÁGUA E PRESERVANTE - 40GR.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PINCEL ATÔMICO PONTA FINA DE FELTRO REDONDA, NA COR AZUL, EXCELENTE DESEMPENHO E DURABILIDADE.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CD-R VIRGEM, CAPACIDADE 700 MB</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RECADOS AUTO-ADESIVOS REMOVÍVEIS, COM 100 FOLHAS DE 38X50 MM, PACOTE COM 04 UNIDADES DE CORES VARIADAS.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PLÁSTICA TRANSPARENTE 18 MM COM ELÁSTICO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PLÁSTICA TRANSPARENTE 32 MM COM ELÁSTICO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PLASTICA TRANSPARENTE COM GRAMPO DE PLÁSTICO TIPO TRILHO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VERGÊ A4 - 210MM X 297MM 180G/M²  COR A ESCOLHER PACOTE COM 50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PINCEL ATÔMICO PONTA GROSSA CHANFRADA DE FELTRO, NA COR PRETA, DESCARTÁVEL.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CARTOLINA SIMPLES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CLIPS 6/0 EM AÇO GALVANIZADO COM TRATAMENTO ANTI-FERRUGEM, CAIXA COM 500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ETIQUETA ADESIVA BRANCA 66,7 x 25,4 MM P/ IMPRESSORA LASER E JATO DE TINTA - CAIXA COM 300 ETIQUETAS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MARCADOR PARA RETRO PROJETOR - PONTA GROSSA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MARCADOR PARA RETRO PROJETOR - PONTA FINA - COR AZUL.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CARTÃO DUPLA FACE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1.199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CATÁLOGO COM 50 PLÁSTICOS GROSSOS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PINCEL ATÔMICO PONTA GROSSA CHANFRADA DE FELTRO, NA COR VERMELHA, DESCARTÁVEL.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CLIPS 2/0 EM AÇO GALVANIZADO COM TRATAMENTO ANTI-FERRUGEM, CAIXA COM 500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DE CORRESPONDÊNCIA DUPLA ARTICULADA DE ACRÍLICO NO FORMATO 370X260X100 MM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CALCULADORA DE MESA 12 DÍGITOS, 1 PILHA, 26 TECLAS, MEDINDO APROXIMADAMENTE 118 MM DE LARGURA x 140 MM DE COMPRIMENTO x 40 MM DE ALTURA, TECLAS ON/C E OFF, AUTO POWER OFF E RETORNO PARA CORREÇÃO, BOTÃO LATERAL LIGA E DESLIGA, BOTÃO DE RAIZ QUADRADA E DE PORCENTAGEMNA COR GRAFITE, </w:t>
            </w:r>
            <w:r>
              <w:rPr>
                <w:rFonts w:eastAsia="Arial Unicode MS"/>
                <w:b/>
                <w:bCs/>
              </w:rPr>
              <w:t xml:space="preserve">COM NO MÍNIMO 3 MESES DE GARANTIA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CANETA PERMANENTE PARA ESCREVER EM CD/DVD PONTA DE 1,0 MM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LAMINADO 46X66CM - PACOTE COM 100 UNIDADES NAS CORES: PRATA, DOURADO, VERMELHO, VERDE E AZUL. SENDO 20 UNIDADES DE CADA COR.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COM FIO, 17 TECLAS, 5 FUNÇÕES (FLASH, TOM, MUDO, PAUSA E REDISCAR), 2 VOLUMES DE CAMPAINHA, POSIÇÃO MESA OU PAREDE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GRAFITE PARA LAPISEIRA Nº 09 - EMBALAGEM COM 12 MINAS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LAPISEIRA 0,5 MM PRETA COM PEGA ERGONOMICA TRIANGULAR EMBORRACHADA, PONTA RETRÁTIL E AMORTECEDOR, COM BORRACHA GIRATÓRIA RETRÁTIL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LAPISEIRA 0,7 MM PRETA COM PEGA ERGONOMICA TRIANGULAR EMBORRACHADA, PONTA RETRÁTIL E AMORTECEDOR, COM BORRACHA GIRATÓRIA RETRÁTIL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CATÁLAGO COM 200 FOLHAS EM PLÁSTICO TRANSPARENTE.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PERCEVEJO LATONADO - CAIXA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PORTA FITA ADESIVA 12MMX50M DE MESA TAMANHO MÉDIO EM ACRÍLICO COM CORTADOR DE METAL -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MARCADOR PARA QUADRO BRANCO NAS CORES VERDE E AZUL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CLIPS Nº 0 EM AÇO GALVANIZADO COM TRATAMENTO ANTI-FERRUGEM, CAIXA COM 500 GR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CATÁLOGO COR PRETA COM 100 FOLHAS EM PLÁSTICO GROSSO -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SACO PLÁSTICO PARA PASTA CATÁLOGO COM 04 FUROS - PLÁSTICO GROSSO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ESPIRAL Nº 7 PARA ENCADERNAÇÃO EM MATERIAL PLÁSTICO. CORES VARIADAS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ESPIRAL Nº 9 PARA ENCADERNAÇÃO EM MATERIAL PLÁSTICO. CORES VARIADAS.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ESPIRAL Nº 12 PARA ENCADERNAÇÃO EM MATERIAL PLÁSTICO. CORES VARIADAS.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CADERNO BROCHURA 1/4 QUADRICULADO COM MARGEM CAPA FLEXÍVEL FORMATO 140X202 MM COM 40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PAR</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CAPA DE ENCADERNAÇÃO A4 EM PLÁSTICO CORES VARIADAS.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COLCHETE DE METAL (TIPO BAILARINA) Nº 10 - CAIXA COM 72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COLCHETE DE METAL (TIPO BAILARINA) Nº 12 - CAIXA COM 72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5.910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ENVELOPE TIPO SACO OURO 26X36</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4.490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ENVELOPE TIPO SACO OURO 12X17</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LÁPIS BORRACHA CORPO DE MADEIRA MACIÇA ROLIÇO, APONTADO MEDINDO 17,5 CM NO MÍNIMO - 1º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CAMURÇA MEDINDO 40X60 CM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10.650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CREPON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MICROONDULADO 50X80 ESTAMPADO E LISO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DE SEDA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BRANCA PARA MADEIRA EMBALAGEM DE 500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BLC</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AVISO E RECIBO DE FÉRIAS - BLOCO COM 100 FOLHAS - FORMATO 210X300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ETIQUETA ADESIVA BRANCA 99,0 x 55,8 MM P/ IMPRESSORA LASER E JATO DE TINTA - CAIXA COM 100 ETIQUETAS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QUADRO BRANCO PARA ESCRITA A PINCEL ATÔMICO MEDINDO 1,18 X 0,57M.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ZEBRADA AMARELO E PRETA COM 200 MT</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ETIQUETA ADESIVA BRANCA 33,9 x 101,6 MM P/ IMPRESSORA LASER E JATO DE TINTA, 14 ETIQUETAS POR FOLHA - CAIXA COM 25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COLCHETE DE METAL Nº 14 - CAIXA COM 72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PISTOLA GRANDE PARA COLA QUENTE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1.162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BASTÃO NÃO TÓXICA LAVÁVEL. FRASCO COM 21 GRAMAS.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QUENTE REFIL FINO,PACOTE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TNT MEDINDO 1,40 MT DE LARGURA - COR A ESCOLHER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7.315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MASSA DE MODELAR GRANDE CX C/ 12 CORES, 180 GRAMAS ÓTIMA QUALIDADE. ATÓXICO. APROVADO PELO INMETRO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PÇ</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ELASTICO Nº 16</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DE CETIM Nº 01 COM 100 METROS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06 - CABO AMARELO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04 - CABO AMARELO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08 - CABO AMARELO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16 - CABO AMARELO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DVD - R, CAPACIDADE 4,7 G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VISOR TRANSPARENTE PARA PASTAS SUSPENSAS COM ETIQUETAS - CAIXA COM 50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ETIQUETA ADESIVA BRANCA 50,8 x 101,6 MM P/ IMPRESSORA LASER E JATO DE TINTA, 10 ETIQUETAS POR FOLHA - CAIXA COM 25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ETIQUETA ADESIVA BRANCA 25,4 x 101,6 MM P/ IMPRESSORA LASER E JATO DE TINTA, 20 ETIQUETAS POR FOLHA - CAIXA COM 25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ALMOFADA PARA CARIMBO - COR PRETA - MEDIDA 5,9 X 9,4 CM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GRAFITE PARA LAPISEIRA Nº 0,5 - EMBALAGEM COM 12 MINAS.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GRAFITE PARA LAPISEIRA Nº 0,7 - EMBALAGEM COM 12 MINAS.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LUPA MANUAL REDONDA 7,5 CM DE DIÂMETRO.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AZ OFÍCIO LOMBO LARGO BORDA INFERIOR REFORÇADA FORMATO 35 X 28 X 8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2.095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TINTA GUACHE COM 6 POTE COM 250 ML - CORES PRIMÁRIAS E SECUNDÁRIAS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KRAFT NATURAL BOBINA - 60 CM X 80 GRS COM 12 KILOS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RELÓGIO DE PAREDE 20 CM A PILHA SILENCIOSO COM NÚMEROS GRANDES.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COLORSET 48 X 66 (CARTOLINA DUPLA FACE).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FITILHO - ROLO COM 50 METROS. CORES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GLITER DE 3 GR - CORES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ISOPOR DE 2CM - 1,0X0,50CM.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LIVRO ATA COM 100 FOLHAS - SEM MARGEM - CAPA DURA NA COR PRETA COM FOLHAS ENUMERADAS.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LIVRO ATA COM 50 FOLHAS - SEM MARGEM - CAPA DURA NA COR PRETA COM FOLHAS ENUMERADAS.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PALITO DE CHURRASCO PACOTE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BARBANTE 100% ALGODÃO Nº 6 ROLO COM 700 GRS.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691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TESOURA MULTIUSO EM AÇO INOX, CABO DE POLIPROPILENO, 160 - 8,5 X 21 CM EXCELENTE DESEMPENHO, LEVE E CONFORTÁVEL, CORTE FÁCIL - FABRICAÇÃO NACIONAL.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36.685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CADERNO ESPIRAL (UNIVERSITÁRIO) - 1 MATÉRIA COM 96 FOLHAS - MEDINDO APROXIMADAMENTE  200 X 280 MM - COM MARGEM, CAPA DURA.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TESOURA PARA PICOTAR 7 1/2 LÂMINAS EM AÇO INOX 19CM, CABO ANATÔMICO EM POLIPROPILENO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ESPIRAL ENCADERNAÇÃO, 17MM, PLÁSTICO, CAPACIDADE PARA 100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DVD-RW, VIRGEM REGRAVÁVEL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CANETA FLUORESCENTE COR A ESCOLHER, COMPOSIÇÃO BÁSICA: RESINAS TERMOPLÁSTICAS, TINTA A BASE DE ÁGUA, CORANTES E ADITIVOS, COM PONTA DE FIBRA E APROVAÇÃO DO INMETRO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ATÔMICO 1100-P PARA ESCRITA GROSSA NA COR PRETO, RECARREGAVEL COM TINTA A BASE DE ALCOOL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ORGANIZADOR PARA CARIMBO NA COR FUMÊ COM CAPACIDADE PARA 06 CARIMBOS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PISTOLA PARA COLA QUENTE PEQUENA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TESOURA GRANDE 690 9.1/2, COM 14 CM PARA CORTAR TECIDOS.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TECIDO, FRASCO DE 35ML, CAIXA COM 06 UNIDADES,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BOBINA DE CAMPO DE PARTIDA JF 12 V NOVA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LÁPIS ESTACA DE CERA NA COR AZUL - CAIXA COM 12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OPALINE TAMANHO A4 210X297MM 180G/M, PACOTE COM 50 FOLHAS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LÁPIS DE COR CAIXA COM 24 CORES, CONTENDO 01 LÁPIS COR METÁLICA, CORES VIVAS, ÓTIMA QUALIDADE, APROVADO PELO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GRAMPO PARA GRAMPEADOR 23/13 GALVANIZADO - CX C/ 5000 UN</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GRAMPO PARA GRAMPEADOR DE MADEIRA 106/6 CAIXA COM 5000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APAGADOR PARA QUADRO BRANCO. FELTRO 100% LÃ, EXCELENTE APAGABILIDADE E DURABILIDADE.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TINTA PLÁSTICA BRILHANTE ACRÍLICA PARA ARTESANATO, VIDRO COM APROXIMADAMENTE 37ML, CORES A ESCOLHER.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CANETA MARCA TECIDO PARA ARTESANATOS E DECORAÇÕES, PLÁSTICO RÍGIDO OPACO, MEDINDO 3MM À 5MM, NA COR VERMELHA.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FLORZINHA ACRÍLICA, TAMANHO PEQUENO, CORES VARIADAS, EMBALAGEM COM APROXIMADAMENTE 250G.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19.361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TESOURA ESCOLAR SEM PONTA - AÇO INOX - CABO POLIPROPILENO - 4 1/2, 12 CM - EXCELENTE DESEMPENHO - LEVE E CONFORTÁVEL, CORTA FÁCIL, APROVADO PELO INMETRO -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1.119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AUTO ADESIVO (TIPO CONTACT), TRANSPARENTE, 80 MICRAS,45 CM, ROLO C/ 25 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12 CERDA BRASIL PONTA ACHATADA.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PINTA KARA COM 10 CORES (PARA PINTAR O ROSTO) ANTI-ALERGICO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853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ESTILETE COM CORPO EM MATERIAL PLÁSTICO, MEDINDO 13 CM, COM LÂMINA LARGA E AFIADA, REMOVÍVEL, COM DIMENSÃO 1,8X0,05X1,00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SANFONADA NAS MEDIDAS DE 280 X 380 X 0,65MM, CONTENDO 31 DIVISORES CONFECCIONADA EM PLASTICO POLIPROPILENO (PP) TEXTURIZADO - MATERIAL LEVE, ATÓXICO, RESISTENTE E RESICLAVEL.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541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DE PLASTICO TIPO ESCOLAR ABA ELASTICA COM APROXIMADAMENTE 5,5CM DE ESPESSURA X 33,5CM DE COMPRIMENTO X 24,5CM DE LARGURA NA COR FUME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REFIL PARA CARIMBO AUTOMÁTICO Nº 30.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REFIL PARA CARIMBO AUTOMÁTICO Nº 20.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COUCHÊ, TIPO PAPEL DE EMBRULHAR PRESENTE.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BLC</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RECADOS AUTO-ADESIVOS REMOVÍVEIS, COM 100 FOLHAS DE APROXIMADAMENTE 102MM DE LARGURA X 76 MM DE ALTURA, NA COR AMARELA.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384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PLASTICA TRANSPARENTE INCOLOR COM ELASTICO NAS MEDIDAS APROXIMADAS: COMPRIMENTO 34 CM X LARGURA: 25 CM X PROFUNDIDADE: 6 CM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CALCULADORA CIENTÍFICA DE 12 DÍGITOS, 2 LINHAS, CAPAZ DE REALIZAR CÁLCULOS DE FRAÇÕES, EQUAÇÕES, VETORES, MATRIZES, CÁLCULOS DIFERENCIAIS E INTEGRAIS, COMBINAÇÃO E PERMUTAÇÃO, CÁLCULOS ESTATÍSTICOS, CONVERSÕES E CÁLCULOS NA BASE "N", OPERAÇÕES LÓGICAS, CÁLCULOS COM NÚMEROS COMPLEXOS, FUNÇÕES TRIGONOMÉTRICAS, CONVERSÕES MÉTRICAS E CÁLCULOS COM SÍMBOLOS DE ENGENHARIA. COM MEMÓRIA PARA PELO MENOS 9 VARIÁVEIS, COM NO MÍNIMO 240 FUNÇÕES INCORPORADAS, COM ALIMENTAÇÃO ATRAVÉS DE CÉLULA SOLAR E PILHA. FORNECIDA COM TAMPA DESLIZANTE RESISTENTE. GARANTIA DO FABRICANTE DE NO MÍNIMO 12 MESES.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NUMERADOR AUTOMÁTICO, ESTRUTURA METÁLICA, COM REGULAGEM DE REPETIÇÃO (0,1,2,3,4,5,6  E 12), COM REGULAGEM DE QUANTIDADE DE DÍGITOS QUE APARECEM NA CARIMBAGEM, COM PINÇA PLÁSTICA PARA MUDANÇA DOS NÚMEROS, COM TUBO DE TINTA A ÓLEO ESPECÍFICA PARA NUMERADOR E COM NO MÍNIMO 03 (TRÊS) ALMOFADAS NA COR PRETA.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NUMERADOR AUTOMÁTICO, À BASE DE ÓLEO, COR PRETA, FRASCO COM  15  (QUINZE)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PALITO DE SORVETE PONTA QUADRADA  DE MADEIRA PACOTE COM 50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SACO PLÁSTICO PARA GELADINHO. DIMENSÕES MÍNIMAS: 4 CM X 23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PASTA SUSPENSA MARMORIZADA COM HASTE PLASTICA 23 CM X 41 CM, CAIXA COM 50 UNID. ACOMPANHADA POR VISOR, ETIQUETA E GRAMPO PLASTICO.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ENVELOPE TIPO SACO OURO 16X23</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ARQUIVO MORTO, EM PLÁSTICO RESISTENTE, NAS DIMENSÕES  344 X 125 X 237, 1ª. LINHA,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COLCHETE, TIPO BAILARINA, Nº. 15, CAIXA COM 72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EXTRATOR DE GRAMPO 24/6-8 e 26/6-8, TIPO PIRANHA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PARA CALCULADORA SHARP, MODELO  EL 1801 P.</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SACO DE PAPEL PARA PIPOCA Nº 02, NAS MEDIDAS 7,5X15X4CM EMBALAGEM COM 500 UN.</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RS</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SULFITE A4 - FORMATO 210 x 297 MM - 75 G/M² ULTRA BRANCO - RESMA COM 500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CORDA DE SISAL 4MM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PAPEL CARTÃO FOSCO 50X70CM. CORES: VERDE, AZUL, BRANCA, AMARELA E VERMELHA. BOA QUALIDADE.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10.250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PAPEL CARTOLINA 66X50 CM, 120 GRS. CORES: BRANCA, AMARELA, VERDE, AZUL E ROSA. BOA QUALIDADE.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REFIL DE COLA QUENTE GROSSO. PACOTE DE 1 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COLA COLORIDA LAVÁVEL NÃO TÓXICA 25 GRS. BOA QUALIDADE.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ALMOFADA PARA CARIMBO PLASTICA Nº 4 - MEDIDAS INTERNA ÚTIL 90 X 146 MM, TECIDO DE ALGODÃO E FELTRO COM TINTA NA COR AZUL.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CONE DE LINHA PARA MÁQUINA RETA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10 CHANFRADO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06 - CABO VERMELHO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04 - CABO VERMELHO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08 - CABO VERMELHO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16 - CABO VERMELHO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Nº 0 (ZERO) - CABO VERMELHO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VERNIZ ACRÍLICO À BASE D'ÁGUA, VIDRO DE 100 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REFIL PARA CARIMBO AUTOMÁTICO Nº 40.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E.V.A. 40X50 LISTRADO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E.V.A. 40X50 ESTRELINHA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E.V.A. 40X50 BRILHO METALIZADO.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FITA ADESIVA DE PAPELARIA; POLIPROPILENO; MEDINDO 18MMX50M; TRANSPARENTE; COMUM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LÁPIS EM RESINA PLÁSTICA, MINA DE GRAFITE 2-B ULTRA RESISTENTE, CORPO HEXAGONAL.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CANETA ESFEROGRAFICA, SEXTAVADA, CORPO CRISTAL TRANSPARENTE, COM SUSPIRO, BICO DE METAL AMARELO, ESFERA 1MM, TAMPA NA COR DA TINTA E TAMPA MENOR COM ENCAIXE DE PRESSÃO, CARGA NA COR VERMELHA COM APROVAÇÃO NO INMETRO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15.684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CANETA ESFEROGRAFICA, SEXTAVADA, CORPO CRISTAL TRANSPARENTE, COM SUSPIRO, BICO DE METAL AMARELO, ESFERA 1MM, TAMPA NA COR DA TINTA E TAMPA MENOR COM ENCAIXE DE PRESSÃO, CARGA NA COR AZUL COM APROVAÇÃO NO INMETRO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14.165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APONTADOR EM PLÁSTICO P/ LÁPIS - BOA QUALIDADE.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20.456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BORRACHA BRANCA MACIA MEDINDO NO MÍNIMO 32x23x8 MM - APROVADA PELO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UMIDIFICADOR DE DEDOS, CREME LIGEIRAMENTE PERFUMADO, ATÓXICO, NÃO MACHA, NÃO GLICERINADO, RECIPIENTE CONTENDO 12G.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PRANCHETA EM MATERIAL ACRÍLICO, TAMANHO OFICIO COM PRENDEDOR METÁLICO REFORÇADO.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DOBRADURA MONOLÚCIDO 46 X 66 CM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TB</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GLITER PARA TECIDO, 35ML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GUACHE POTE COM 250 ML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493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LÁPIS COM BORRACHA, GRAFITE PRETO Nº 02, CORPO EM MADEIRA MACIÇA NÃO PERECÍVEL, ATÓXICO, MEDIDA MÍNIMA DE 17 CM, APONTADO, DEVE ESTAR EM CONFORMIDADE COM A NORMA EN71</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5.410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E.V.A. 40X50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ATÔMICO PARA ESCRITA GROSSA NA COR AZUL, RECARREGAVEL COM TINTA A BASE DE ALCOOL.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ATÔMICO PARA ESCRITA GROSSA NA COR VERMELHA, RECARREGAVEL COM TINTA A BASE DE ALCOOL.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ATÔMICO PONTA FINA DE FELTRO REDONDA, NA COR VERMELHA, EXCELENTE DESEMPENHO E DURABILIDADE.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CADERNO DE DESENHO ESPIRAL GRANDE, MEDINDO NO MINIMO 275 MM X 200 MM, 48 FLS SEM FOLHAS DE SEDA, CAPA MOLE.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TINTA ACRÍLICA PARA TECIDO. EMBALAGEM DE APROXIMADAMENTE 250 GRAMAS, COR A ESCOLHER.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PVA EXTRA BRANCA, EMBALAGEM DE 1KG.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1.586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ATÔMICO PONTA FINA DE FELTRO REDONDA, NA COR PRETA, EXCELENTE DESEMPENHO E DURABILIDADE.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PINCEL ATÔMICO PONTA GROSSA CHANFRADA DE FELTRO, NA COR AZUL, DESCARTÁVEL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324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PASTA PLÁSTICA COM ABA E ELASTICO (33,5 CM DE COMPRIMENTO X 24,5 CM LARGURA X EESPESSURA DE 2 CM) FUME.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ATÔMICO PONTA FINA DE FELTRO REDONDA, NA COR AZUL, EXCELENTE DESEMPENHO E DURABILIDADE.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FLOR COM 5 PÉTALAS. INDICADO PARA PAPÉIS DE ATÉ 75gr  180gr, EVA, MASSA PARA BISCUIT E FOLHAS DE DECALQUE PARA PORCELANA. ABERTURA DE 1MM. IDEAL PARA USO ARTESANAL E ESCOLAR. TAMANHO DA FLOR: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GAROTO.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BEXIGA.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GATO.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ANJO.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BORBOLETA.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CARRO. INDICADO PARA PAPÉIS DE ATÉ 75gr  180gr, EVA, MASSA PARA BISCUIT E FOLHAS DE DECALQUE PARA PORCELANA. ABERTURA DE 1MM. IDEAL PARA USO ARTESANAL E ESCOLAR. TAMANHO DA FLOR: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TULIPA.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ARTESANAL COM ALAVANCA REGULAR, COM VASELINA LÍQUIDA, COM FORMATO DE URSO. INDICADO PARA PAPÉIS DE ATÉ 75gr  180gr, EVA, MASSA PARA BISCUIT E FOLHAS DE DECALQUE PARA PORCELANA. ABERTURA DE 1MM. IDEAL PARA USO ARTESANAL E ESCOLAR. TAMANHO 1,5cm. TAMANHO FURADOR: 7cm X 4cm X4cm.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GRAMPEADOR PROFISSIONAL ESTRUTURA EM AÇO E PINTURA EPÓX COM CAPACIDADE PARA GRAMPEAR 210 FOLHAS, QUE POSSIBILITA O USO DE GRAMPOS 23/8, 23/10, 23/13, 23/15, 23/20 E 23/24.</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CARIMBO NA COR AZUL - SEM ÓLEO - FRASCO COM 42 ML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TINTA PARA CARIMBO NA COR PRETO - SEM ÓLEO - FRASCO COM 42 ML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CREPE LARGURA MINIMA DE 24 MM ROLO COM 50 METROS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APONTADOR DE LÁPIS EM PLASTICO COM COLETOR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CAR</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CANETINHA COLORIDA COM 12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BALÃO DECORATIVO, Nº 09, PACOTE COM 50,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PARA PINTURA Nº 02 CERDAS MACIAS CABO VERMELHO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3.260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LÁPIS DE COR JUMBO GRANDE ESTAMPADO, CAIXA CONTENDO 12 CORES. BOA QUALIDADE. APROVADO PELO INMETRO.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7.155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GIZ DE CERA JUMBO, CAIXA CONTENDO NO MÍNIMO 12 CORES. MEDIDAS MÍNIMAS DE CADA GIZ:  10X1CM, APROVADO PELO INMETRO.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PAPEL AUTO ADESIVO BRILHANTE, BOA QUALIDADE. ROLO DE 0,45 X 25M, COR A ESOLHER.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ALFINETE PARA FRALDA 30MM TODO EM METAL. EMBALAGEM COM 50 UNIDADES.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CELOFANE. MEDIDAS: 0,85X1,00M. BOA QUALIDADE.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CETIM  Nº 03  - 100% POLIÉSTER COM 14MM DE LARGURA.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MARCADOR RECARREGÁVEL PARA LOUSA BRANCA. COR AZUL.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MARCADOR RECARREGÁVEL PARA LOUSA BRANCA. COR PRETA.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3.032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PINCEL MARCADOR RECARREGÁVEL PARA LOUSA BRANCA. COR VERMELHA.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442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REABASTECEDOR PARA PINCEL MARCADOR DE LOUSA BRANCA, CONTENDO 20 ML, COR AZUL.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REABASTECEDOR PARA PINCEL MARCADOR DE LOUSA BRANCA, CONTENDO 20 ML, COR PRETA.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FURADOR ARTESANAL - TAMANHOS E DESENHOS DIVERSOS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EXTRA GIGANTE FLOR HÉLICE - 30 À 50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EXTRA GIGANTE BORBOLETA 2" - 30 À 50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EXTRA GIGANTE FLOR - 30 À 50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EXTRA GIGANTE  FLOR 5 PÉTALAS  - 30 À 50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GIGANTE FOLHA DO CANADÁ  - 28 À  35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FURADOR ALAVANCA GIGANTE MARGARIDA  - 28 À  35 MM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FURADOR ALAVANCA GIGANTE URSO - 28 À  35 MM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JUMBO FLOR DE HÉLICE - MEDIDA MÁXIMA 26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JUMBO FOLHA DE UVA   - MEDIDA MÁXIMA 26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FURADOR ALAVANCA  MAX  FLOR 5 PÉTALAS    - 45 À 75 MM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MAX  FLOR   -  45 À 75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MAX  RAMOS   -  45 À 75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MAX  MARGARIDA   -  45 À 75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BORDA CONTINUA MARGARIDA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CANTONEIRA FLOR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FURADOR ALAVANCA EMBOSSED BOTÕES 2'</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ALFINETE CABEÇA COLORIDA, MEDINDO APROXIMADAMENTE 4CM. DISCO CONTENTO 40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19.410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CADERNO BROCHURA PEQUENO COM 48 FLS - FORMATO APROXIMADAMENTE 146 X 201 MM COM MARGEM - CAPA/CONTRACAPA: PAPEL OFF-SET 90G.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LÁPIS DE GRAFITE PRETO Nº 02, CORPO DE MADEIRA MACIÇA, SEXTAVADO, APONTADO, MEDINDO NO MÍNIMO 17,5 CM, APROVADO PELO INMETRO -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40.325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LÁPIS DE GRAFITE PRETO Nº 02, CORPO DE MADEIRA MACIÇA, REDONDO, APONTADO, MEDINDO NO MÍNIMO 17,5 CM, APROVADO PELO INMETRO.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REFIL PARA CARIMBO AUTOMÁTICO TIPO PRINTER N°. 50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UTILIZADO POR SECRETÁRIA TELEFONISTA ( TERMINAL INTELIGENTE)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PISTOLA GRANDE  PARA COLA QUENTE,PARA SER UTILIZADA COM REFIL FINO.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LIVRO DE REGISTRO DE PSCOTRÓPICO COM CEM FOLHAS NA DIMENSÕES 320X290MM.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SEM FIO 1 BASE 1 FONE, COR PRETA, DISPLAY LUMINOSO, IDENTIFICACAO DE CHAMADAS DTMF E FSK . IDIOMA DO MANUAL EM PORTUGUES, HOMOLOGADO PADRÃO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ADESIVA 12MM X 65M VERMELHA. COM DORSO EM FILME DE POLIPROPILENO.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675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BINDER  CLIPS ( COLORIDO)  PARA PAPEL NA MEDIDA 25MM.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BINDER CLIPS ( COLORIDO )  PARA PAPEL NAS MEDIDA 32MM.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BINDER CLIPS (COLORIDO) PARA PAPEL NAS MEDIDA 51MM.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CANETA ESFEROGRÁFICA COM ESCRITA NA COR AZUL 1.6 SUPER GRIP, EM PLÁSTICO PERSONALIZADA , CONFECCIONADO EM ABS, GRAVADA EM SILK, MATERIAL DE ÓTIMA QUALIDADE E DURABILIDADE.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CELOFANE MEDINDO NO MÍNIMO 030X040,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CONTRA CAPA  PARA ENCADERNAÇÃO  NO TAMANHO  A4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FELTRO 100% POLIESTER - 1.40 METRO DE LARGURA -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GRAMPO PARA PASTA  TIPO TRILHO  EM PLASTICO  CAIXA COM 50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FOTOGRÁFICO DE ALTO BRILHO E ALTA DEFINIÇÃO FATOR 75 - ALVURA 92 %, 150G/M², SUPERFÍCIE SUAVE - TAMANHO A4 210 X 297 MM, COM REALCE DE CORES PARA USO EM IMPRESSORAS JATO DE TINTA, CAIXA COM  50 FLS. CORES VIVAS, FOTOS PERFEITAS.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CADERNO DE DESENHO – CONFORME TERMO DE REFERENCIA</w:t>
            </w:r>
            <w:r>
              <w:rPr>
                <w:rFonts w:hint="default" w:eastAsia="Arial Unicode MS"/>
                <w:highlight w:val="none"/>
                <w:lang w:val="pt-BR"/>
              </w:rPr>
              <w:t>:</w:t>
            </w:r>
          </w:p>
          <w:p>
            <w:pPr>
              <w:spacing w:line="276" w:lineRule="auto"/>
              <w:jc w:val="both"/>
              <w:rPr>
                <w:rFonts w:hint="default" w:eastAsia="Arial Unicode MS"/>
                <w:highlight w:val="none"/>
                <w:lang w:val="pt-BR"/>
              </w:rPr>
            </w:pPr>
            <w:r>
              <w:rPr>
                <w:rFonts w:ascii="Times New Roman" w:hAnsi="Times New Roman" w:eastAsia="Arial Unicode MS" w:cs="Times New Roman"/>
                <w:b/>
                <w:bCs/>
                <w:highlight w:val="none"/>
              </w:rPr>
              <w:t>CADERNO NA MEDIDA A3 (30 X 42 CM), COM 50 FOLHAS (100 PÁGINAS) EM PAPEL BRANCO E GRAMATURA DE 300G. AS FOLHAS INTERNAS DEVEM POSSUIR ESPESSURA IDEAL PARA DESENVOLVER DESENHOS COM LÁPIS DE COR, PASTEL, CANETA, TINTA GUACHE, AQUARELA, NANQUIM ENTRE OUTROS MATERIAIS.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258</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w:t>
            </w:r>
            <w:r>
              <w:rPr>
                <w:rFonts w:hint="default" w:eastAsia="Arial Unicode MS"/>
                <w:highlight w:val="none"/>
                <w:lang w:val="pt-BR"/>
              </w:rPr>
              <w:t>2</w:t>
            </w:r>
            <w:r>
              <w:rPr>
                <w:rFonts w:eastAsia="Arial Unicode MS"/>
                <w:highlight w:val="none"/>
              </w:rPr>
              <w:t>.000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LÁPIS DE COR EM CAIXA – CONFORME TERMO DE REFERENCIA</w:t>
            </w:r>
            <w:r>
              <w:rPr>
                <w:rFonts w:hint="default" w:eastAsia="Arial Unicode MS"/>
                <w:highlight w:val="none"/>
                <w:lang w:val="pt-B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Arial" w:hAnsi="Arial" w:cs="Arial"/>
                <w:b/>
                <w:bCs/>
                <w:highlight w:val="none"/>
                <w:u w:val="single"/>
                <w:lang w:val="pt-BR"/>
              </w:rPr>
            </w:pPr>
            <w:r>
              <w:rPr>
                <w:rFonts w:ascii="Arial" w:hAnsi="Arial" w:cs="Arial"/>
                <w:b/>
                <w:bCs/>
                <w:highlight w:val="none"/>
                <w:u w:val="single"/>
              </w:rPr>
              <w:t>LÁPIS DE COR EM CAIXA – CONFORME TERMO DE REFERENCIA</w:t>
            </w:r>
            <w:r>
              <w:rPr>
                <w:rFonts w:hint="default" w:ascii="Arial" w:hAnsi="Arial" w:cs="Arial"/>
                <w:b/>
                <w:bCs/>
                <w:highlight w:val="none"/>
                <w:u w:val="single"/>
                <w:lang w:val="pt-BR"/>
              </w:rPr>
              <w:t>:</w:t>
            </w:r>
          </w:p>
          <w:p>
            <w:pPr>
              <w:spacing w:line="276" w:lineRule="auto"/>
              <w:jc w:val="both"/>
              <w:rPr>
                <w:rFonts w:hint="default" w:eastAsia="Arial Unicode MS"/>
                <w:highlight w:val="none"/>
                <w:lang w:val="pt-BR"/>
              </w:rPr>
            </w:pPr>
            <w:r>
              <w:rPr>
                <w:rFonts w:hint="default" w:ascii="Arial" w:hAnsi="Arial" w:cs="Arial"/>
                <w:b/>
                <w:highlight w:val="none"/>
              </w:rPr>
              <w:t>LÁPIS DE COR COM 12 CORES NO FORMATO SEXTAVADO NAS CORES PRETO ROSA CLARO, ROSA CHICLETE, VERMELHO, LARANJA, AMARELO CANÁRIO, VERDE CLARO, VERDE, AZUL, AZUL COBALTO, LAVANDA E MARRON. DIMENSÕES 175 mm DE COMPRIMENTO, 6,9 mm ENTRE FACES, 2,6 mm DIÂMETRO DE MINA; COMPOSTO POR PIGMENTOS, AGLUTINANTES, CARGAS INERTE, CERAS E MADEIRA REFLORESTADA; CORPO DO LÁPIS TOTALMENTE ATÓXICO COM A MARCA DO FABRICANTE, EM SUA EMBALAGEM DEVERÁ CONSTAR TABELA DE CORES. O PRODUTO DEVERÁ SER CERTIFICADO PELO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259</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14</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CALCULADORA ELETRONICA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CALCULADORA COMPACTA DE MESA COM 12 DÍGITOS, CALENDÁRIO, RELÓGIO E ADAPTADOR DE VOLTAGEM. PRODUTO BIVOLT AUTOMÁTICO. DADOS TÉCNICOS: COMPLETAS COM VISOR DE 12 DÍGITOS. CONTADOR DE ITENS. SELETOR DE DECIMAIS. SELETOR DE ARREDONDAMENTO. CORREÇÃO DÍGITO A DÍGITO. MEMÓRIA. INVERSÃO DE SINAIS. CÁLCULO DE CONSTANTE E DELTA PERCENTAGEM, BEM COMO TAXAS. FUNÇÕES DE PERCENTAGEM DE TAXAS OU IMPOSTOS AOS VALORES DE SUAS OPERAÇÕES. DIMENSÕES DO PRODUTO:TAMANHO: (AXLXP) - 17,5 X 18,5 X 9CM. PESO 840G. EMBALAGEM DEVE CONTER: 1 CALCULADORA, 1 MANUAL DE INSTRUÇÕES EM PORTUGUÊS.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RELÓGIO DE PAREDE DIGITAL, COM CAMPO DE HORA, DATA (DIA, MÊS E ANO) E TEMPERATURA, FUNCIONAMENTO A PILHAS, PRETO, BRANCO OU AZUL. COR A ESCOLHER NO PEDIDO.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389</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GRAMPEADOR TIPO ALICATE, ESTRUTURA METÁLICA, PARA GRAMPO 26/6-8, CAPACIDADE MÍNIMA DE 20 FOLHAS, COM POSSIBILIDADE DE ABRIR PARA DESOBSTRUÇÃO E SENDO POSSÍVEL SELECIONAR SE A DOBRA DO GRAMPO SERÁ PARA DENTRO OU PARA FORA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PERFURADOR DE PAPEL PROFISSIONAL PARA, NO MÍNIMO, 65 FOLHAS, 2 FUROS DE 6MM A 8MM, DISTÂNCIA DE 80MM ENTRE OS FUROS, PRODUZIDO EM ALUMÍNIO FUNDIDO (DURALUMÍNIO), COM ABA LONGA E RÉGUA POSICIONADORA METÁLICA COM FIXAÇÃO ATRAVÉS DE ESFERA METÁLICA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PERFURADOR DE PAPEL PROFISSIONAL, PARA 300 FOLHAS (75 G/M2), ESTRUTURA EM METAL, PERFURADORES EM AÇO TEMPERADO E AFIADOS, 2 FUROS DE 6MM A 8MM, DISTÂNCIA DE 80MM ENTRE OS FUROS, ESCALA PARA AJUSTE DO FORMATO DO PAPEL, RECIPIENTE DE RESÍDUOS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908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GRAMPO PARA GRAMPEADOR 26/6 GALVANIZADO CX C/ 5000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COLCHETE, TIPO BAILARINA, Nº. 16, CAIXA COM 72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COLCHETE, TIPO BAILARINA, Nº. 17, CAIXA COM 72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CANETA TIPO MARCA TEXTO, COM TINTA A BASE DE GEL. APROVAÇÃO DO INMETRO.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Lapiseira 2.0 mm com apontador acoplado.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Grafite 2.0mm 2B, preto. Tubo com 6 minas.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Caneta Corretiva com controle de fluxo e ponta fina. 8ml de líquido a base de solvente.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RS</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PAPEL SULFITE 120G/M2 PARA BRAILLE, OFFSET, FORMATO A4: 21 X 29,7 CM (CORTE PRECISO). PAPEL DE PRIMEIRA LINHA. EMBALADO EM DUPLO PAPEL KRAFT PARA EVITAR UMIDADE. PARA ESCRITA BRAILLE COM REGLETES POR SISTEMA DE PUNÇÃO, RESMA COM 500 FOLHAS.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COLA BRANCA 110 G PARA USO ESCOLAR, CONTENDO BICO APLICADOR COM TAMPA ANTE ASFIXIANTE, PRODUTO ATÓXICO, COMPOSIÇÃO A BASE DE ACETATO DE POLIVINILA (PVA) DISPERSO EM SOLUÇÃO AQUOSA, VALIDADE SUPERIOR A 12 MESES, TEOR DE SÓLIDOS IGUAL OU SUPERIOR A 20%. APRESENTAR CERTIFICADO DO INMETRO E LAUDO EMITIDO POR LABORATÓRIO ACREDITADO PELO INMETRO, DEMONSTRANDO O TEOR DE SÓLIDOS DO PRODUTO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CADERNO 12 MATÉRIAS - COM PAUTA, ESPIRAL EM ARAME REVESTIDO E ACABAMENTO EM COIL LOOK, CAPA E CONTRA CAPA DURA, GRAMATURA DE 600 g/m², COM NO MÍNIMO DE 240 FOLHAS INTERNAS NA COR BRANCA ALCALINA EM PAPEL OFFSET DE 56 g/m², FORMATO MÍNIMO DE 200 X 275 mm. O MATERIAL DEVE ESTAR DE ACORDO COM AS NORMAS DA ABNT, CONTENDO NA CONTRA CAPA AS INFORMAÇÕES DO FABRICANTE, BEM COMO O FORMATO E A QUANTIDADE DE FOLHAS, CAPA INTERNA</w:t>
            </w:r>
          </w:p>
        </w:tc>
      </w:tr>
      <w:tr>
        <w:tblPrEx>
          <w:tblCellMar>
            <w:top w:w="0" w:type="dxa"/>
            <w:left w:w="108" w:type="dxa"/>
            <w:bottom w:w="0" w:type="dxa"/>
            <w:right w:w="108" w:type="dxa"/>
          </w:tblCellMar>
        </w:tblPrEx>
        <w:tc>
          <w:tcPr>
            <w:tcW w:w="1229" w:type="dxa"/>
            <w:tcBorders>
              <w:left w:val="single" w:color="000000" w:sz="4" w:space="0"/>
              <w:bottom w:val="single" w:color="auto" w:sz="4" w:space="0"/>
            </w:tcBorders>
          </w:tcPr>
          <w:p>
            <w:pPr>
              <w:spacing w:line="276" w:lineRule="auto"/>
              <w:jc w:val="center"/>
              <w:rPr>
                <w:rFonts w:eastAsia="Arial Unicode MS"/>
              </w:rPr>
            </w:pPr>
            <w:r>
              <w:rPr>
                <w:rFonts w:eastAsia="Arial Unicode MS"/>
              </w:rPr>
              <w:t>274</w:t>
            </w:r>
          </w:p>
        </w:tc>
        <w:tc>
          <w:tcPr>
            <w:tcW w:w="1230" w:type="dxa"/>
            <w:tcBorders>
              <w:left w:val="single" w:color="000000" w:sz="6" w:space="0"/>
              <w:bottom w:val="single" w:color="auto" w:sz="4" w:space="0"/>
            </w:tcBorders>
          </w:tcPr>
          <w:p>
            <w:pPr>
              <w:spacing w:line="276" w:lineRule="auto"/>
              <w:jc w:val="center"/>
              <w:rPr>
                <w:rFonts w:eastAsia="Arial Unicode MS"/>
              </w:rPr>
            </w:pPr>
            <w:r>
              <w:rPr>
                <w:rFonts w:eastAsia="Arial Unicode MS"/>
              </w:rPr>
              <w:t>7.000</w:t>
            </w:r>
          </w:p>
        </w:tc>
        <w:tc>
          <w:tcPr>
            <w:tcW w:w="1027" w:type="dxa"/>
            <w:tcBorders>
              <w:left w:val="single" w:color="000000" w:sz="6" w:space="0"/>
              <w:bottom w:val="single" w:color="auto"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auto" w:sz="4" w:space="0"/>
              <w:right w:val="single" w:color="000000" w:sz="6" w:space="0"/>
            </w:tcBorders>
          </w:tcPr>
          <w:p>
            <w:pPr>
              <w:spacing w:line="276" w:lineRule="auto"/>
              <w:jc w:val="both"/>
              <w:rPr>
                <w:rFonts w:eastAsia="Arial Unicode MS"/>
              </w:rPr>
            </w:pPr>
            <w:r>
              <w:rPr>
                <w:rFonts w:eastAsia="Arial Unicode MS"/>
              </w:rPr>
              <w:t>LÁPIS PRETO JUMBO TRIANGULAR, COMPOSTO POR MADEIRA REFLORESTADA, FABRICADO COM PROCESSO DE COLAGEM NA MINA DE MADEIRA QUE EVITA A QUEBRA, COMPRIMENTO 3/4, ESCRITA APAGÁVEL</w:t>
            </w:r>
          </w:p>
        </w:tc>
      </w:tr>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4" w:space="0"/>
            </w:tcBorders>
          </w:tcPr>
          <w:p>
            <w:pPr>
              <w:spacing w:line="276" w:lineRule="auto"/>
              <w:jc w:val="center"/>
              <w:rPr>
                <w:rFonts w:hint="default" w:eastAsia="Arial Unicode MS"/>
                <w:lang w:val="pt-BR"/>
              </w:rPr>
            </w:pPr>
            <w:r>
              <w:rPr>
                <w:rFonts w:hint="default" w:eastAsia="Arial Unicode MS"/>
                <w:lang w:val="pt-BR"/>
              </w:rPr>
              <w:t>275</w:t>
            </w:r>
          </w:p>
        </w:tc>
        <w:tc>
          <w:tcPr>
            <w:tcW w:w="1230" w:type="dxa"/>
            <w:tcBorders>
              <w:top w:val="single" w:color="auto" w:sz="4" w:space="0"/>
              <w:left w:val="single" w:color="auto" w:sz="4" w:space="0"/>
              <w:bottom w:val="single" w:color="auto" w:sz="4" w:space="0"/>
              <w:right w:val="single" w:color="auto" w:sz="4" w:space="0"/>
            </w:tcBorders>
          </w:tcPr>
          <w:p>
            <w:pPr>
              <w:spacing w:line="276" w:lineRule="auto"/>
              <w:jc w:val="center"/>
              <w:rPr>
                <w:rFonts w:hint="default" w:eastAsia="Arial Unicode MS"/>
                <w:lang w:val="pt-BR"/>
              </w:rPr>
            </w:pPr>
            <w:r>
              <w:rPr>
                <w:rFonts w:hint="default" w:eastAsia="Arial Unicode MS"/>
                <w:lang w:val="pt-BR"/>
              </w:rPr>
              <w:t>7.000</w:t>
            </w:r>
          </w:p>
        </w:tc>
        <w:tc>
          <w:tcPr>
            <w:tcW w:w="1027" w:type="dxa"/>
            <w:tcBorders>
              <w:top w:val="single" w:color="auto" w:sz="4" w:space="0"/>
              <w:left w:val="single" w:color="auto" w:sz="4" w:space="0"/>
              <w:bottom w:val="single" w:color="auto" w:sz="4" w:space="0"/>
              <w:right w:val="single" w:color="auto" w:sz="4" w:space="0"/>
            </w:tcBorders>
          </w:tcPr>
          <w:p>
            <w:pPr>
              <w:spacing w:line="276" w:lineRule="auto"/>
              <w:jc w:val="center"/>
              <w:rPr>
                <w:rFonts w:hint="default" w:eastAsia="Arial Unicode MS"/>
                <w:lang w:val="pt-BR"/>
              </w:rPr>
            </w:pPr>
            <w:r>
              <w:rPr>
                <w:rFonts w:hint="default" w:eastAsia="Arial Unicode MS"/>
                <w:lang w:val="pt-BR"/>
              </w:rPr>
              <w:t>CX</w:t>
            </w:r>
          </w:p>
        </w:tc>
        <w:tc>
          <w:tcPr>
            <w:tcW w:w="5709" w:type="dxa"/>
            <w:tcBorders>
              <w:top w:val="single" w:color="auto" w:sz="4" w:space="0"/>
              <w:left w:val="single" w:color="auto" w:sz="4" w:space="0"/>
              <w:bottom w:val="single" w:color="auto" w:sz="4" w:space="0"/>
              <w:right w:val="single" w:color="auto" w:sz="4" w:space="0"/>
            </w:tcBorders>
          </w:tcPr>
          <w:p>
            <w:pPr>
              <w:spacing w:line="276" w:lineRule="auto"/>
              <w:jc w:val="both"/>
              <w:rPr>
                <w:rFonts w:hint="default" w:ascii="Times New Roman" w:hAnsi="Times New Roman" w:eastAsia="Arial Unicode MS" w:cs="Times New Roman"/>
                <w:lang w:val="pt-BR"/>
              </w:rPr>
            </w:pPr>
            <w:r>
              <w:rPr>
                <w:rFonts w:hint="default" w:ascii="Times New Roman" w:hAnsi="Times New Roman" w:eastAsia="Arial Unicode MS" w:cs="Times New Roman"/>
              </w:rPr>
              <w:t>LÁPIS DE COR EM CAIXA – CONFORME TERMO DE REFERENCIA</w:t>
            </w:r>
            <w:r>
              <w:rPr>
                <w:rFonts w:hint="default" w:ascii="Times New Roman" w:hAnsi="Times New Roman" w:eastAsia="Arial Unicode MS" w:cs="Times New Roman"/>
                <w:lang w:val="pt-BR"/>
              </w:rPr>
              <w:t>:</w:t>
            </w:r>
          </w:p>
          <w:p>
            <w:pPr>
              <w:ind w:right="0"/>
              <w:jc w:val="both"/>
              <w:rPr>
                <w:rFonts w:hint="default" w:ascii="Times New Roman" w:hAnsi="Times New Roman" w:cs="Times New Roman"/>
                <w:b/>
                <w:u w:val="single"/>
              </w:rPr>
            </w:pPr>
            <w:r>
              <w:rPr>
                <w:rFonts w:hint="default" w:ascii="Times New Roman" w:hAnsi="Times New Roman" w:cs="Times New Roman"/>
                <w:b/>
                <w:u w:val="single"/>
              </w:rPr>
              <w:t>LÁPIS DE COR EM CAIXA – CONFORME TERMO DE REFERENCIA</w:t>
            </w:r>
          </w:p>
          <w:p>
            <w:pPr>
              <w:spacing w:line="276" w:lineRule="auto"/>
              <w:jc w:val="both"/>
              <w:rPr>
                <w:rFonts w:hint="default" w:ascii="Times New Roman" w:hAnsi="Times New Roman" w:eastAsia="Arial Unicode MS" w:cs="Times New Roman"/>
                <w:lang w:val="pt-BR"/>
              </w:rPr>
            </w:pPr>
            <w:r>
              <w:rPr>
                <w:rFonts w:hint="default" w:ascii="Times New Roman" w:hAnsi="Times New Roman" w:cs="Times New Roman"/>
                <w:b/>
              </w:rPr>
              <w:t>LÁPIS DE COR COM 12 CORES, FORMATO TRIANGULAR, DIMENSÕES 126 mm DE COMPRIMENTO, 110 mm ENTRE FACES, 4 mm DE DIAMETRO DA MINA, COMPOSTO POR PIGMENTOS, RESINAS PLÁSTICAS; CORPO DO LÁPIS TOTALMENTE ATÓXICO COM A MARCA DO FABRICANTE, COM PROCESSO DE FABRICAÇÃO ESPECIAL QUE PROPORCIONE MAIOR RESISTÊNCIA A PONTA DO LÁPIS. O PRODUTO DEVERÁ SER CERTIFICADO PELO INMETRO (SEGURANÇA DE ARTIGO ESCOLAR).</w:t>
            </w:r>
          </w:p>
        </w:tc>
      </w:tr>
    </w:tbl>
    <w:p>
      <w:pPr>
        <w:rPr>
          <w:b/>
          <w:bCs/>
          <w:sz w:val="24"/>
          <w:szCs w:val="24"/>
        </w:rPr>
      </w:pPr>
    </w:p>
    <w:p>
      <w:pPr>
        <w:rPr>
          <w:b/>
          <w:bCs/>
          <w:sz w:val="24"/>
          <w:szCs w:val="24"/>
        </w:rPr>
      </w:pPr>
      <w:r>
        <w:drawing>
          <wp:anchor distT="0" distB="0" distL="114300" distR="114300" simplePos="0" relativeHeight="251659264" behindDoc="0" locked="0" layoutInCell="1" allowOverlap="1">
            <wp:simplePos x="0" y="0"/>
            <wp:positionH relativeFrom="column">
              <wp:posOffset>76200</wp:posOffset>
            </wp:positionH>
            <wp:positionV relativeFrom="paragraph">
              <wp:posOffset>6303645</wp:posOffset>
            </wp:positionV>
            <wp:extent cx="5126990" cy="1851660"/>
            <wp:effectExtent l="0" t="0" r="16510" b="15240"/>
            <wp:wrapNone/>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6"/>
                    <a:stretch>
                      <a:fillRect/>
                    </a:stretch>
                  </pic:blipFill>
                  <pic:spPr>
                    <a:xfrm>
                      <a:off x="0" y="0"/>
                      <a:ext cx="5126990" cy="1851660"/>
                    </a:xfrm>
                    <a:prstGeom prst="rect">
                      <a:avLst/>
                    </a:prstGeom>
                    <a:noFill/>
                    <a:ln>
                      <a:noFill/>
                    </a:ln>
                  </pic:spPr>
                </pic:pic>
              </a:graphicData>
            </a:graphic>
          </wp:anchor>
        </w:drawing>
      </w:r>
      <w:r>
        <w:drawing>
          <wp:inline distT="0" distB="0" distL="114300" distR="114300">
            <wp:extent cx="5321300" cy="6390640"/>
            <wp:effectExtent l="0" t="0" r="12700" b="1016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5321300" cy="639064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781040" cy="6993890"/>
            <wp:effectExtent l="0" t="0" r="10160" b="1651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1040" cy="6993890"/>
                    </a:xfrm>
                    <a:prstGeom prst="rect">
                      <a:avLst/>
                    </a:prstGeom>
                    <a:noFill/>
                    <a:ln>
                      <a:noFill/>
                    </a:ln>
                  </pic:spPr>
                </pic:pic>
              </a:graphicData>
            </a:graphic>
          </wp:inline>
        </w:drawing>
      </w:r>
    </w:p>
    <w:p>
      <w:pPr>
        <w:rPr>
          <w:b/>
          <w:bCs/>
          <w:sz w:val="24"/>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rPr>
          <w:rFonts w:ascii="Times New Roman" w:hAnsi="Times New Roman" w:cs="Times New Roman"/>
          <w:b/>
          <w:bCs/>
          <w:i w:val="0"/>
          <w:szCs w:val="24"/>
        </w:rPr>
      </w:pPr>
      <w:r>
        <w:rPr>
          <w:b/>
          <w:bCs/>
          <w:sz w:val="24"/>
          <w:szCs w:val="24"/>
        </w:rPr>
        <w:t xml:space="preserve">6 QUANTIDADE MINIMA A SER SOLICITADA POR COMPRA: </w:t>
      </w:r>
      <w:r>
        <w:rPr>
          <w:bCs/>
          <w:sz w:val="24"/>
          <w:szCs w:val="24"/>
        </w:rPr>
        <w:t>01 (UMA) UNIDADE</w:t>
      </w: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168/2021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3"/>
        <w:gridCol w:w="916"/>
        <w:gridCol w:w="696"/>
        <w:gridCol w:w="7643"/>
        <w:gridCol w:w="1656"/>
        <w:gridCol w:w="1392"/>
        <w:gridCol w:w="1707"/>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12.453,0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 xml:space="preserve">RÉGUA 30 CM EM PLÁSTICO TRANSPARENTE MILIMETRADA </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GRAMPO PARA PASTA TRILHO, EM METAL, SEM REBARBA, 80MM ENTRE FUROS, CAPACIDADE PARA PRENDER ATÉ 300 FOLHAS 75G/M2, CAIXA COM 50 PARES.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5.356,0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CREPE 16 MM X 50 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5.798,0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FITA ADESIVA TRANSPARENTE, LARGA, EM PVC 45 MMx 45M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AZ CURTA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975,0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C/ GRAMPO TRILHO EM METAL MEDINDO 235x325 MM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6.112,0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COM ELÁSTICO, FORMATO 240MMx350MM PAPEL DUPLEX, ABA E ELÁSTICO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ARQUIVO MORTO EM PAPELÃO, NAS DIMENSÕES 344x125x237 / REVESTIMENTO INTERNO EM KRAFT 140G/M2.</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RS</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ALMAÇO C/ PAUTA E MARGEM - FORMATO 200 x 280 MM - PCT C/ 400 FOLHAS - COR BRANCA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381,0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LIVRO ATA 100 FOLHAS MARGEM E TRAÇADO EM COR PRETA - CAPA DURA COR PRETA - FOLHAS ENUMERADAS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LIVRO PONTO COM 100 FOLHAS FORMATO 218 x 319MM - 4 ASSINATURAS - CAPA DURA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LIVRO PROTOCOLO DE CORRESPONDÊNCIA COM 104 PÁGINAS FORMATO 160 x 220MM - CAPA DURA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CLIPS 3/0 EM AÇO GALVANIZADO COM TRATAMENTO ANTI-FERRUGEM, CAIXA COM 500 GR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CLIPS 4/0 EM AÇO GALVANIZADO COM TRATAMENTO ANTI-FERRUGEM, CAIXA COM 500 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CLIPS 8/0 EM AÇO GALVANIZADO COM TRATAMENTO ANTI-FERRUGEM, CAIXA COM 500 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CLIPS Nº 1 EM AÇO GALVANIZADO COM TRATAMENTO ANTI-FERRUGEM, CAIXA COM 500 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443,0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EXTRATOR DE GRAMPO ESPÁTULA EM AÇO CROMADO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CARIMBO NAS CORES AZUL, VERMELHO E PRETO - SEM ÓLEO - FRASCO COM 42 ML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BORRACHA PARA DINHEIRO PACOTE COM 1 QUILO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348,0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BORRACHA COM CAPA PLÁSTICA 42X21X11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BRANCA ESCOLAR LAVÁVEL COMPOSTO POR PVAC ÁGUA E PRESERVANTE - 40GR.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PINCEL ATÔMICO PONTA FINA DE FELTRO REDONDA, NA COR AZUL, EXCELENTE DESEMPENHO E DURABILIDADE.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CD-R VIRGEM, CAPACIDADE 700 MB</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RECADOS AUTO-ADESIVOS REMOVÍVEIS, COM 100 FOLHAS DE 38X50 MM, PACOTE COM 04 UNIDADES DE CORES VARIADAS.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PLÁSTICA TRANSPARENTE 18 MM COM ELÁSTICO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PLÁSTICA TRANSPARENTE 32 MM COM ELÁSTICO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PLASTICA TRANSPARENTE COM GRAMPO DE PLÁSTICO TIPO TRILHO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VERGÊ A4 - 210MM X 297MM 180G/M²  COR A ESCOLHER PACOTE COM 50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PINCEL ATÔMICO PONTA GROSSA CHANFRADA DE FELTRO, NA COR PRETA, DESCARTÁVEL.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CARTOLINA SIMPLES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CLIPS 6/0 EM AÇO GALVANIZADO COM TRATAMENTO ANTI-FERRUGEM, CAIXA COM 500 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ETIQUETA ADESIVA BRANCA 66,7 x 25,4 MM P/ IMPRESSORA LASER E JATO DE TINTA - CAIXA COM 300 ETIQUETAS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MARCADOR PARA RETRO PROJETOR - PONTA GROSSA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MARCADOR PARA RETRO PROJETOR - PONTA FINA - COR AZUL.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CARTÃO DUPLA FACE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1.199,0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CATÁLOGO COM 50 PLÁSTICOS GROSSOS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PINCEL ATÔMICO PONTA GROSSA CHANFRADA DE FELTRO, NA COR VERMELHA, DESCARTÁVEL.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CLIPS 2/0 EM AÇO GALVANIZADO COM TRATAMENTO ANTI-FERRUGEM, CAIXA COM 500 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CAIXA DE CORRESPONDÊNCIA DUPLA ARTICULADA DE ACRÍLICO NO FORMATO 370X260X100 MM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CALCULADORA DE MESA 12 DÍGITOS, 1 PILHA, 26 TECLAS, MEDINDO APROXIMADAMENTE 118 MM DE LARGURA x 140 MM DE COMPRIMENTO x 40 MM DE ALTURA, TECLAS ON/C E OFF, AUTO POWER OFF E RETORNO PARA CORREÇÃO, BOTÃO LATERAL LIGA E DESLIGA, BOTÃO DE RAIZ QUADRADA E DE PORCENTAGEMNA COR GRAFITE, COM NO MÍNIMO 3 MESES DE GARANTIA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CANETA PERMANENTE PARA ESCREVER EM CD/DVD PONTA DE 1,0 MM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LAMINADO 46X66CM - PACOTE COM 100 UNIDADES NAS CORES: PRATA, DOURADO, VERMELHO, VERDE E AZUL. SENDO 20 UNIDADES DE CADA COR.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APARELHO TELEFÔNICO COM FIO, 17 TECLAS, 5 FUNÇÕES (FLASH, TOM, MUDO, PAUSA E REDISCAR), 2 VOLUMES DE CAMPAINHA, POSIÇÃO MESA OU PAREDE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GRAFITE PARA LAPISEIRA Nº 09 - EMBALAGEM COM 12 MINAS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LAPISEIRA 0,5 MM PRETA COM PEGA ERGONOMICA TRIANGULAR EMBORRACHADA, PONTA RETRÁTIL E AMORTECEDOR, COM BORRACHA GIRATÓRIA RETRÁTIL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LAPISEIRA 0,7 MM PRETA COM PEGA ERGONOMICA TRIANGULAR EMBORRACHADA, PONTA RETRÁTIL E AMORTECEDOR, COM BORRACHA GIRATÓRIA RETRÁTIL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CATÁLAGO COM 200 FOLHAS EM PLÁSTICO TRANSPARENTE.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PERCEVEJO LATONADO - CAIXA COM 100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PORTA FITA ADESIVA 12MMX50M DE MESA TAMANHO MÉDIO EM ACRÍLICO COM CORTADOR DE METAL -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MARCADOR PARA QUADRO BRANCO NAS CORES VERDE E AZUL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CLIPS Nº 0 EM AÇO GALVANIZADO COM TRATAMENTO ANTI-FERRUGEM, CAIXA COM 500 GR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1.135,0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CATÁLOGO COR PRETA COM 100 FOLHAS EM PLÁSTICO GROSSO -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8.350,0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SACO PLÁSTICO PARA PASTA CATÁLOGO COM 04 FUROS - PLÁSTICO GROSSO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ESPIRAL Nº 7 PARA ENCADERNAÇÃO EM MATERIAL PLÁSTICO. CORES VARIADAS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ESPIRAL Nº 9 PARA ENCADERNAÇÃO EM MATERIAL PLÁSTICO. CORES VARIADAS.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ESPIRAL Nº 12 PARA ENCADERNAÇÃO EM MATERIAL PLÁSTICO. CORES VARIADAS.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CADERNO BROCHURA 1/4 QUADRICULADO COM MARGEM CAPA FLEXÍVEL FORMATO 140X202 MM COM 40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PAR</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CAPA DE ENCADERNAÇÃO A4 EM PLÁSTICO CORES VARIADAS.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COLCHETE DE METAL (TIPO BAILARINA) Nº 10 - CAIXA COM 72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COLCHETE DE METAL (TIPO BAILARINA) Nº 12 - CAIXA COM 72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5.910,0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ENVELOPE TIPO SACO OURO 26X36</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4.490,0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ENVELOPE TIPO SACO OURO 12X17</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LÁPIS BORRACHA CORPO DE MADEIRA MACIÇA ROLIÇO, APONTADO MEDINDO 17,5 CM NO MÍNIMO - 1º LINHA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CAMURÇA MEDINDO 40X60 CM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10.650,0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CREPON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MICROONDULADO 50X80 ESTAMPADO E LISO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DE SEDA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BRANCA PARA MADEIRA EMBALAGEM DE 500 ML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BLC</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AVISO E RECIBO DE FÉRIAS - BLOCO COM 100 FOLHAS - FORMATO 210X300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ETIQUETA ADESIVA BRANCA 99,0 x 55,8 MM P/ IMPRESSORA LASER E JATO DE TINTA - CAIXA COM 100 ETIQUETAS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QUADRO BRANCO PARA ESCRITA A PINCEL ATÔMICO MEDINDO 1,18 X 0,57M.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ZEBRADA AMARELO E PRETA COM 200 MT</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ETIQUETA ADESIVA BRANCA 33,9 x 101,6 MM P/ IMPRESSORA LASER E JATO DE TINTA, 14 ETIQUETAS POR FOLHA - CAIXA COM 25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COLCHETE DE METAL Nº 14 - CAIXA COM 72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PISTOLA GRANDE PARA COLA QUENTE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1.162,0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BASTÃO NÃO TÓXICA LAVÁVEL. FRASCO COM 21 GRAMAS.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QUENTE REFIL FINO,PACOTE COM 100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6.500,0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TNT MEDINDO 1,40 MT DE LARGURA - COR A ESCOLHER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7.315,0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MASSA DE MODELAR GRANDE CX C/ 12 CORES, 180 GRAMAS ÓTIMA QUALIDADE. ATÓXICO. APROVADO PELO INMETRO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PÇ</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ELASTICO Nº 16</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DE CETIM Nº 01 COM 100 METROS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06 - CABO AMARELO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04 - CABO AMARELO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08 - CABO AMARELO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16 - CABO AMARELO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DVD - R, CAPACIDADE 4,7 G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VISOR TRANSPARENTE PARA PASTAS SUSPENSAS COM ETIQUETAS - CAIXA COM 50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ETIQUETA ADESIVA BRANCA 50,8 x 101,6 MM P/ IMPRESSORA LASER E JATO DE TINTA, 10 ETIQUETAS POR FOLHA - CAIXA COM 25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ETIQUETA ADESIVA BRANCA 25,4 x 101,6 MM P/ IMPRESSORA LASER E JATO DE TINTA, 20 ETIQUETAS POR FOLHA - CAIXA COM 25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ALMOFADA PARA CARIMBO - COR PRETA - MEDIDA 5,9 X 9,4 CM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GRAFITE PARA LAPISEIRA Nº 0,5 - EMBALAGEM COM 12 MINAS.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GRAFITE PARA LAPISEIRA Nº 0,7 - EMBALAGEM COM 12 MINAS.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LUPA MANUAL REDONDA 7,5 CM DE DIÂMETRO.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AZ OFÍCIO LOMBO LARGO BORDA INFERIOR REFORÇADA FORMATO 35 X 28 X 8 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2.095,0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TINTA GUACHE COM 6 POTE COM 250 ML - CORES PRIMÁRIAS E SECUNDÁRIAS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KRAFT NATURAL BOBINA - 60 CM X 80 GRS COM 12 KILOS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RELÓGIO DE PAREDE 20 CM A PILHA SILENCIOSO COM NÚMEROS GRANDES.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COLORSET 48 X 66 (CARTOLINA DUPLA FACE).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FITILHO - ROLO COM 50 METROS. CORES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GLITER DE 3 GR - CORES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ISOPOR DE 2CM - 1,0X0,50CM.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LIVRO ATA COM 100 FOLHAS - SEM MARGEM - CAPA DURA NA COR PRETA COM FOLHAS ENUMERADAS.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LIVRO ATA COM 50 FOLHAS - SEM MARGEM - CAPA DURA NA COR PRETA COM FOLHAS ENUMERADAS.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PALITO DE CHURRASCO PACOTE COM 100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BARBANTE 100% ALGODÃO Nº 6 ROLO COM 700 GRS.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691,0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TESOURA MULTIUSO EM AÇO INOX, CABO DE POLIPROPILENO, 160 - 8,5 X 21 CM EXCELENTE DESEMPENHO, LEVE E CONFORTÁVEL, CORTE FÁCIL - FABRICAÇÃO NACIONAL.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36.685,0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CADERNO ESPIRAL (UNIVERSITÁRIO) - 1 MATÉRIA COM 96 FOLHAS - MEDINDO APROXIMADAMENTE  200 X 280 MM - COM MARGEM, CAPA DURA.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TESOURA PARA PICOTAR 7 1/2 LÂMINAS EM AÇO INOX 19CM, CABO ANATÔMICO EM POLIPROPILENO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ESPIRAL ENCADERNAÇÃO, 17MM, PLÁSTICO, CAPACIDADE PARA 100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DVD-RW, VIRGEM REGRAVÁVEL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CANETA FLUORESCENTE COR A ESCOLHER, COMPOSIÇÃO BÁSICA: RESINAS TERMOPLÁSTICAS, TINTA A BASE DE ÁGUA, CORANTES E ADITIVOS, COM PONTA DE FIBRA E APROVAÇÃO DO INMETRO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ATÔMICO 1100-P PARA ESCRITA GROSSA NA COR PRETO, RECARREGAVEL COM TINTA A BASE DE ALCOOL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ORGANIZADOR PARA CARIMBO NA COR FUMÊ COM CAPACIDADE PARA 06 CARIMBOS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PISTOLA PARA COLA QUENTE PEQUENA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TESOURA GRANDE 690 9.1/2, COM 14 CM PARA CORTAR TECIDOS.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TECIDO, FRASCO DE 35ML, CAIXA COM 06 UNIDADES,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BOBINA DE CAMPO DE PARTIDA JF 12 V NOVA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LÁPIS ESTACA DE CERA NA COR AZUL - CAIXA COM 12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OPALINE TAMANHO A4 210X297MM 180G/M, PACOTE COM 50 FOLHAS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LÁPIS DE COR CAIXA COM 24 CORES, CONTENDO 01 LÁPIS COR METÁLICA, CORES VIVAS, ÓTIMA QUALIDADE, APROVADO PELO INMETRO.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GRAMPO PARA GRAMPEADOR 23/13 GALVANIZADO - CX C/ 5000 UN</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GRAMPO PARA GRAMPEADOR DE MADEIRA 106/6 CAIXA COM 5000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APAGADOR PARA QUADRO BRANCO. FELTRO 100% LÃ, EXCELENTE APAGABILIDADE E DURABILIDADE.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TINTA PLÁSTICA BRILHANTE ACRÍLICA PARA ARTESANATO, VIDRO COM APROXIMADAMENTE 37ML, CORES A ESCOLHER.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CANETA MARCA TECIDO PARA ARTESANATOS E DECORAÇÕES, PLÁSTICO RÍGIDO OPACO, MEDINDO 3MM À 5MM, NA COR VERMELHA.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FLORZINHA ACRÍLICA, TAMANHO PEQUENO, CORES VARIADAS, EMBALAGEM COM APROXIMADAMENTE 250G.</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19.361,0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TESOURA ESCOLAR SEM PONTA - AÇO INOX - CABO POLIPROPILENO - 4 1/2, 12 CM - EXCELENTE DESEMPENHO - LEVE E CONFORTÁVEL, CORTA FÁCIL, APROVADO PELO INMETRO -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1.119,0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AUTO ADESIVO (TIPO CONTACT), TRANSPARENTE, 80 MICRAS,45 CM, ROLO C/ 25 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12 CERDA BRASIL PONTA ACHATADA.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PINTA KARA COM 10 CORES (PARA PINTAR O ROSTO) ANTI-ALERGICO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853,0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ESTILETE COM CORPO EM MATERIAL PLÁSTICO, MEDINDO 13 CM, COM LÂMINA LARGA E AFIADA, REMOVÍVEL, COM DIMENSÃO 1,8X0,05X1,00 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SANFONADA NAS MEDIDAS DE 280 X 380 X 0,65MM, CONTENDO 31 DIVISORES CONFECCIONADA EM PLASTICO POLIPROPILENO (PP) TEXTURIZADO - MATERIAL LEVE, ATÓXICO, RESISTENTE E RESICLAVEL.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541,0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DE PLASTICO TIPO ESCOLAR ABA ELASTICA COM APROXIMADAMENTE 5,5CM DE ESPESSURA X 33,5CM DE COMPRIMENTO X 24,5CM DE LARGURA NA COR FUME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REFIL PARA CARIMBO AUTOMÁTICO Nº 30.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REFIL PARA CARIMBO AUTOMÁTICO Nº 20.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COUCHÊ, TIPO PAPEL DE EMBRULHAR PRESENTE.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BLC</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RECADOS AUTO-ADESIVOS REMOVÍVEIS, COM 100 FOLHAS DE APROXIMADAMENTE 102MM DE LARGURA X 76 MM DE ALTURA, NA COR AMARELA.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384,0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PLASTICA TRANSPARENTE INCOLOR COM ELASTICO NAS MEDIDAS APROXIMADAS: COMPRIMENTO 34 CM X LARGURA: 25 CM X PROFUNDIDADE: 6 CM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CALCULADORA CIENTÍFICA DE 12 DÍGITOS, 2 LINHAS, CAPAZ DE REALIZAR CÁLCULOS DE FRAÇÕES, EQUAÇÕES, VETORES, MATRIZES, CÁLCULOS DIFERENCIAIS E INTEGRAIS, COMBINAÇÃO E PERMUTAÇÃO, CÁLCULOS ESTATÍSTICOS, CONVERSÕES E CÁLCULOS NA BASE "N", OPERAÇÕES LÓGICAS, CÁLCULOS COM NÚMEROS COMPLEXOS, FUNÇÕES TRIGONOMÉTRICAS, CONVERSÕES MÉTRICAS E CÁLCULOS COM SÍMBOLOS DE ENGENHARIA. COM MEMÓRIA PARA PELO MENOS 9 VARIÁVEIS, COM NO MÍNIMO 240 FUNÇÕES INCORPORADAS, COM ALIMENTAÇÃO ATRAVÉS DE CÉLULA SOLAR E PILHA. FORNECIDA COM TAMPA DESLIZANTE RESISTENTE. GARANTIA DO FABRICANTE DE NO MÍNIMO 12 MESES.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NUMERADOR AUTOMÁTICO, ESTRUTURA METÁLICA, COM REGULAGEM DE REPETIÇÃO (0,1,2,3,4,5,6  E 12), COM REGULAGEM DE QUANTIDADE DE DÍGITOS QUE APARECEM NA CARIMBAGEM, COM PINÇA PLÁSTICA PARA MUDANÇA DOS NÚMEROS, COM TUBO DE TINTA A ÓLEO ESPECÍFICA PARA NUMERADOR E COM NO MÍNIMO 03 (TRÊS) ALMOFADAS NA COR PRETA.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NUMERADOR AUTOMÁTICO, À BASE DE ÓLEO, COR PRETA, FRASCO COM  15  (QUINZE)  ML.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PALITO DE SORVETE PONTA QUADRADA  DE MADEIRA PACOTE COM 50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SACO PLÁSTICO PARA GELADINHO. DIMENSÕES MÍNIMAS: 4 CM X 23 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PASTA SUSPENSA MARMORIZADA COM HASTE PLASTICA 23 CM X 41 CM, CAIXA COM 50 UNID. ACOMPANHADA POR VISOR, ETIQUETA E GRAMPO PLASTICO.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ENVELOPE TIPO SACO OURO 16X23</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ARQUIVO MORTO, EM PLÁSTICO RESISTENTE, NAS DIMENSÕES  344 X 125 X 237, 1ª. LINHA,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COLCHETE, TIPO BAILARINA, Nº. 15, CAIXA COM 72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EXTRATOR DE GRAMPO 24/6-8 e 26/6-8, TIPO PIRANHA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PARA CALCULADORA SHARP, MODELO  EL 1801 P.</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SACO DE PAPEL PARA PIPOCA Nº 02, NAS MEDIDAS 7,5X15X4CM EMBALAGEM COM 500 UN.</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5.215,0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RS</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SULFITE A4 - FORMATO 210 x 297 MM - 75 G/M² ULTRA BRANCO - RESMA COM 500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CORDA DE SISAL 4MM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PAPEL CARTÃO FOSCO 50X70CM. CORES: VERDE, AZUL, BRANCA, AMARELA E VERMELHA. BOA QUALIDADE.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10.250,0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PAPEL CARTOLINA 66X50 CM, 120 GRS. CORES: BRANCA, AMARELA, VERDE, AZUL E ROSA. BOA QUALIDADE.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REFIL DE COLA QUENTE GROSSO. PACOTE DE 1 KG.</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COLA COLORIDA LAVÁVEL NÃO TÓXICA 25 GRS. BOA QUALIDADE.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ALMOFADA PARA CARIMBO PLASTICA Nº 4 - MEDIDAS INTERNA ÚTIL 90 X 146 MM, TECIDO DE ALGODÃO E FELTRO COM TINTA NA COR AZUL.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CONE DE LINHA PARA MÁQUINA RETA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10 CHANFRADO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06 - CABO VERMELHO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04 - CABO VERMELHO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08 - CABO VERMELHO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16 - CABO VERMELHO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Nº 0 (ZERO) - CABO VERMELHO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VERNIZ ACRÍLICO À BASE D'ÁGUA, VIDRO DE 100 ML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REFIL PARA CARIMBO AUTOMÁTICO Nº 40.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E.V.A. 40X50 LISTRADO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E.V.A. 40X50 ESTRELINHA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E.V.A. 40X50 BRILHO METALIZADO.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RL</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FITA ADESIVA DE PAPELARIA; POLIPROPILENO; MEDINDO 18MMX50M; TRANSPARENTE; COMUM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2.600,0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LÁPIS EM RESINA PLÁSTICA, MINA DE GRAFITE 2-B ULTRA RESISTENTE, CORPO HEXAGONAL.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CANETA ESFEROGRAFICA, SEXTAVADA, CORPO CRISTAL TRANSPARENTE, COM SUSPIRO, BICO DE METAL AMARELO, ESFERA 1MM, TAMPA NA COR DA TINTA E TAMPA MENOR COM ENCAIXE DE PRESSÃO, CARGA NA COR VERMELHA COM APROVAÇÃO NO INMETRO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15.684,0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CANETA ESFEROGRAFICA, SEXTAVADA, CORPO CRISTAL TRANSPARENTE, COM SUSPIRO, BICO DE METAL AMARELO, ESFERA 1MM, TAMPA NA COR DA TINTA E TAMPA MENOR COM ENCAIXE DE PRESSÃO, CARGA NA COR AZUL COM APROVAÇÃO NO INMETRO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14.165,0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APONTADOR EM PLÁSTICO P/ LÁPIS - BOA QUALIDADE.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20.456,0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BORRACHA BRANCA MACIA MEDINDO NO MÍNIMO 32x23x8 MM - APROVADA PELO INMETRO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UMIDIFICADOR DE DEDOS, CREME LIGEIRAMENTE PERFUMADO, ATÓXICO, NÃO MACHA, NÃO GLICERINADO, RECIPIENTE CONTENDO 12G.</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299,0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PRANCHETA EM MATERIAL ACRÍLICO, TAMANHO OFICIO COM PRENDEDOR METÁLICO REFORÇADO.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DOBRADURA MONOLÚCIDO 46 X 66 CM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TB</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GLITER PARA TECIDO, 35ML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GUACHE POTE COM 250 ML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493,0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LÁPIS COM BORRACHA, GRAFITE PRETO Nº 02, CORPO EM MADEIRA MACIÇA NÃO PERECÍVEL, ATÓXICO, MEDIDA MÍNIMA DE 17 CM, APONTADO, DEVE ESTAR EM CONFORMIDADE COM A NORMA EN71</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5.410,0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E.V.A. 40X50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ATÔMICO PARA ESCRITA GROSSA NA COR AZUL, RECARREGAVEL COM TINTA A BASE DE ALCOOL.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ATÔMICO PARA ESCRITA GROSSA NA COR VERMELHA, RECARREGAVEL COM TINTA A BASE DE ALCOOL.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ATÔMICO PONTA FINA DE FELTRO REDONDA, NA COR VERMELHA, EXCELENTE DESEMPENHO E DURABILIDADE.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CADERNO DE DESENHO ESPIRAL GRANDE, MEDINDO NO MINIMO 275 MM X 200 MM, 48 FLS SEM FOLHAS DE SEDA, CAPA MOLE.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TINTA ACRÍLICA PARA TECIDO. EMBALAGEM DE APROXIMADAMENTE 250 GRAMAS, COR A ESCOLHER.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PVA EXTRA BRANCA, EMBALAGEM DE 1KG.</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1.586,0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ATÔMICO PONTA FINA DE FELTRO REDONDA, NA COR PRETA, EXCELENTE DESEMPENHO E DURABILIDADE.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PINCEL ATÔMICO PONTA GROSSA CHANFRADA DE FELTRO, NA COR AZUL, DESCARTÁVEL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324,0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PASTA PLÁSTICA COM ABA E ELASTICO (33,5 CM DE COMPRIMENTO X 24,5 CM LARGURA X EESPESSURA DE 2 CM) FUME.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ATÔMICO PONTA FINA DE FELTRO REDONDA, NA COR AZUL, EXCELENTE DESEMPENHO E DURABILIDADE.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FLOR COM 5 PÉTALAS. INDICADO PARA PAPÉIS DE ATÉ 75gr  180gr, EVA, MASSA PARA BISCUIT E FOLHAS DE DECALQUE PARA PORCELANA. ABERTURA DE 1MM. IDEAL PARA USO ARTESANAL E ESCOLAR. TAMANHO DA FLOR: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GAROTO.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BEXIGA.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GATO.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ANJO.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BORBOLETA.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CARRO. INDICADO PARA PAPÉIS DE ATÉ 75gr  180gr, EVA, MASSA PARA BISCUIT E FOLHAS DE DECALQUE PARA PORCELANA. ABERTURA DE 1MM. IDEAL PARA USO ARTESANAL E ESCOLAR. TAMANHO DA FLOR: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TULIPA.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ARTESANAL COM ALAVANCA REGULAR, COM VASELINA LÍQUIDA, COM FORMATO DE URSO. INDICADO PARA PAPÉIS DE ATÉ 75gr  180gr, EVA, MASSA PARA BISCUIT E FOLHAS DE DECALQUE PARA PORCELANA. ABERTURA DE 1MM. IDEAL PARA USO ARTESANAL E ESCOLAR. TAMANHO 1,5cm. TAMANHO FURADOR: 7cm X 4cm X4cm.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GRAMPEADOR PROFISSIONAL ESTRUTURA EM AÇO E PINTURA EPÓX COM CAPACIDADE PARA GRAMPEAR 210 FOLHAS, QUE POSSIBILITA O USO DE GRAMPOS 23/8, 23/10, 23/13, 23/15, 23/20 E 23/24.</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CARIMBO NA COR AZUL - SEM ÓLEO - FRASCO COM 42 ML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TINTA PARA CARIMBO NA COR PRETO - SEM ÓLEO - FRASCO COM 42 ML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279,0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CREPE LARGURA MINIMA DE 24 MM ROLO COM 50 METROS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APONTADOR DE LÁPIS EM PLASTICO COM COLETOR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CAR</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CANETINHA COLORIDA COM 12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BALÃO DECORATIVO, Nº 09, PACOTE COM 50,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PARA PINTURA Nº 02 CERDAS MACIAS CABO VERMELHO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3.260,0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LÁPIS DE COR JUMBO GRANDE ESTAMPADO, CAIXA CONTENDO 12 CORES. BOA QUALIDADE. APROVADO PELO INMETRO.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7.155,0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GIZ DE CERA JUMBO, CAIXA CONTENDO NO MÍNIMO 12 CORES. MEDIDAS MÍNIMAS DE CADA GIZ:  10X1CM, APROVADO PELO INMETRO.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PAPEL AUTO ADESIVO BRILHANTE, BOA QUALIDADE. ROLO DE 0,45 X 25M, COR A ESOLHER.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ALFINETE PARA FRALDA 30MM TODO EM METAL. EMBALAGEM COM 50 UNIDADES.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CELOFANE. MEDIDAS: 0,85X1,00M. BOA QUALIDADE.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CETIM  Nº 03  - 100% POLIÉSTER COM 14MM DE LARGURA.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MARCADOR RECARREGÁVEL PARA LOUSA BRANCA. COR AZUL.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3.049,0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MARCADOR RECARREGÁVEL PARA LOUSA BRANCA. COR PRETA.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3.032,0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PINCEL MARCADOR RECARREGÁVEL PARA LOUSA BRANCA. COR VERMELHA.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442,0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REABASTECEDOR PARA PINCEL MARCADOR DE LOUSA BRANCA, CONTENDO 20 ML, COR AZUL.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REABASTECEDOR PARA PINCEL MARCADOR DE LOUSA BRANCA, CONTENDO 20 ML, COR PRETA.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FURADOR ARTESANAL - TAMANHOS E DESENHOS DIVERSOS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EXTRA GIGANTE FLOR HÉLICE - 30 À 50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EXTRA GIGANTE BORBOLETA 2" - 30 À 50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EXTRA GIGANTE FLOR - 30 À 50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EXTRA GIGANTE  FLOR 5 PÉTALAS  - 30 À 50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GIGANTE FOLHA DO CANADÁ  - 28 À  35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FURADOR ALAVANCA GIGANTE MARGARIDA  - 28 À  35 MM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FURADOR ALAVANCA GIGANTE URSO - 28 À  35 MM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JUMBO FLOR DE HÉLICE - MEDIDA MÁXIMA 26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JUMBO FOLHA DE UVA   - MEDIDA MÁXIMA 26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FURADOR ALAVANCA  MAX  FLOR 5 PÉTALAS    - 45 À 75 MM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MAX  FLOR   -  45 À 75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MAX  RAMOS   -  45 À 75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MAX  MARGARIDA   -  45 À 75 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BORDA CONTINUA MARGARIDA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CANTONEIRA FLOR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FURADOR ALAVANCA EMBOSSED BOTÕES 2'</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ALFINETE CABEÇA COLORIDA, MEDINDO APROXIMADAMENTE 4CM. DISCO CONTENTO 40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19.410,0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CADERNO BROCHURA PEQUENO COM 48 FLS - FORMATO APROXIMADAMENTE 146 X 201 MM COM MARGEM - CAPA/CONTRACAPA: PAPEL OFF-SET 90G.</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LÁPIS DE GRAFITE PRETO Nº 02, CORPO DE MADEIRA MACIÇA, SEXTAVADO, APONTADO, MEDINDO NO MÍNIMO 17,5 CM, APROVADO PELO INMETRO -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40.325,0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LÁPIS DE GRAFITE PRETO Nº 02, CORPO DE MADEIRA MACIÇA, REDONDO, APONTADO, MEDINDO NO MÍNIMO 17,5 CM, APROVADO PELO INMETRO.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REFIL PARA CARIMBO AUTOMÁTICO TIPO PRINTER N°. 50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APARELHO TELEFÔNICO UTILIZADO POR SECRETÁRIA TELEFONISTA ( TERMINAL INTELIGENTE)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PISTOLA GRANDE  PARA COLA QUENTE,PARA SER UTILIZADA COM REFIL FINO.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LIVRO DE REGISTRO DE PSCOTRÓPICO COM CEM FOLHAS NA DIMENSÕES 320X290MM.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APARELHO TELEFÔNICO SEM FIO 1 BASE 1 FONE, COR PRETA, DISPLAY LUMINOSO, IDENTIFICACAO DE CHAMADAS DTMF E FSK . IDIOMA DO MANUAL EM PORTUGUES, HOMOLOGADO PADRÃO ANATEL.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ADESIVA 12MM X 65M VERMELHA. COM DORSO EM FILME DE POLIPROPILENO.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675,0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BINDER  CLIPS ( COLORIDO)  PARA PAPEL NA MEDIDA 25MM.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BINDER CLIPS ( COLORIDO )  PARA PAPEL NAS MEDIDA 32MM.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BINDER CLIPS (COLORIDO) PARA PAPEL NAS MEDIDA 51MM.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2.385,0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CANETA ESFEROGRÁFICA COM ESCRITA NA COR AZUL 1.6 SUPER GRIP, EM PLÁSTICO PERSONALIZADA , CONFECCIONADO EM ABS, GRAVADA EM SILK, MATERIAL DE ÓTIMA QUALIDADE E DURABILIDADE.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CELOFANE MEDINDO NO MÍNIMO 030X040,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CONTRA CAPA  PARA ENCADERNAÇÃO  NO TAMANHO  A4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FELTRO 100% POLIESTER - 1.40 METRO DE LARGURA -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GRAMPO PARA PASTA  TIPO TRILHO  EM PLASTICO  CAIXA COM 50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FOTOGRÁFICO DE ALTO BRILHO E ALTA DEFINIÇÃO FATOR 75 - ALVURA 92 %, 150G/M², SUPERFÍCIE SUAVE - TAMANHO A4 210 X 297 MM, COM REALCE DE CORES PARA USO EM IMPRESSORAS JATO DE TINTA, CAIXA COM  50 FLS. CORES VIVAS, FOTOS PERFEITAS.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257</w:t>
            </w:r>
          </w:p>
        </w:tc>
        <w:tc>
          <w:tcPr>
            <w:tcW w:w="835"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30,0</w:t>
            </w:r>
          </w:p>
        </w:tc>
        <w:tc>
          <w:tcPr>
            <w:tcW w:w="69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7699" w:type="dxa"/>
            <w:tcBorders>
              <w:left w:val="single" w:color="000000" w:sz="6" w:space="0"/>
              <w:bottom w:val="single" w:color="000000" w:sz="4" w:space="0"/>
            </w:tcBorders>
          </w:tcPr>
          <w:p>
            <w:pPr>
              <w:spacing w:line="276" w:lineRule="auto"/>
              <w:jc w:val="both"/>
              <w:rPr>
                <w:rFonts w:eastAsia="Arial Unicode MS"/>
                <w:highlight w:val="none"/>
              </w:rPr>
            </w:pPr>
            <w:r>
              <w:rPr>
                <w:rFonts w:eastAsia="Arial Unicode MS"/>
                <w:highlight w:val="none"/>
              </w:rPr>
              <w:t>CADERNO DE DESENHO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258</w:t>
            </w:r>
          </w:p>
        </w:tc>
        <w:tc>
          <w:tcPr>
            <w:tcW w:w="835"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19.000,0</w:t>
            </w:r>
          </w:p>
        </w:tc>
        <w:tc>
          <w:tcPr>
            <w:tcW w:w="69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CX</w:t>
            </w:r>
          </w:p>
        </w:tc>
        <w:tc>
          <w:tcPr>
            <w:tcW w:w="7699" w:type="dxa"/>
            <w:tcBorders>
              <w:left w:val="single" w:color="000000" w:sz="6" w:space="0"/>
              <w:bottom w:val="single" w:color="000000" w:sz="4" w:space="0"/>
            </w:tcBorders>
          </w:tcPr>
          <w:p>
            <w:pPr>
              <w:spacing w:line="276" w:lineRule="auto"/>
              <w:jc w:val="both"/>
              <w:rPr>
                <w:rFonts w:eastAsia="Arial Unicode MS"/>
                <w:highlight w:val="none"/>
              </w:rPr>
            </w:pPr>
            <w:r>
              <w:rPr>
                <w:rFonts w:eastAsia="Arial Unicode MS"/>
                <w:highlight w:val="none"/>
              </w:rPr>
              <w:t>LÁPIS DE COR EM CAIXA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259</w:t>
            </w:r>
          </w:p>
        </w:tc>
        <w:tc>
          <w:tcPr>
            <w:tcW w:w="835"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14,0</w:t>
            </w:r>
          </w:p>
        </w:tc>
        <w:tc>
          <w:tcPr>
            <w:tcW w:w="69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7699" w:type="dxa"/>
            <w:tcBorders>
              <w:left w:val="single" w:color="000000" w:sz="6" w:space="0"/>
              <w:bottom w:val="single" w:color="000000" w:sz="4" w:space="0"/>
            </w:tcBorders>
          </w:tcPr>
          <w:p>
            <w:pPr>
              <w:spacing w:line="276" w:lineRule="auto"/>
              <w:jc w:val="both"/>
              <w:rPr>
                <w:rFonts w:eastAsia="Arial Unicode MS"/>
                <w:highlight w:val="none"/>
              </w:rPr>
            </w:pPr>
            <w:r>
              <w:rPr>
                <w:rFonts w:eastAsia="Arial Unicode MS"/>
                <w:highlight w:val="none"/>
              </w:rPr>
              <w:t>CALCULADORA ELETRONICA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RELÓGIO DE PAREDE DIGITAL, COM CAMPO DE HORA, DATA (DIA, MÊS E ANO) E TEMPERATURA, FUNCIONAMENTO A PILHAS, PRETO, BRANCO OU AZUL. COR A ESCOLHER NO PEDIDO.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389,0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GRAMPEADOR TIPO ALICATE, ESTRUTURA METÁLICA, PARA GRAMPO 26/6-8, CAPACIDADE MÍNIMA DE 20 FOLHAS, COM POSSIBILIDADE DE ABRIR PARA DESOBSTRUÇÃO E SENDO POSSÍVEL SELECIONAR SE A DOBRA DO GRAMPO SERÁ PARA DENTRO OU PARA FORA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PERFURADOR DE PAPEL PROFISSIONAL PARA, NO MÍNIMO, 65 FOLHAS, 2 FUROS DE 6MM A 8MM, DISTÂNCIA DE 80MM ENTRE OS FUROS, PRODUZIDO EM ALUMÍNIO FUNDIDO (DURALUMÍNIO), COM ABA LONGA E RÉGUA POSICIONADORA METÁLICA COM FIXAÇÃO ATRAVÉS DE ESFERA METÁLICA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PERFURADOR DE PAPEL PROFISSIONAL, PARA 300 FOLHAS (75 G/M2), ESTRUTURA EM METAL, PERFURADORES EM AÇO TEMPERADO E AFIADOS, 2 FUROS DE 6MM A 8MM, DISTÂNCIA DE 80MM ENTRE OS FUROS, ESCALA PARA AJUSTE DO FORMATO DO PAPEL, RECIPIENTE DE RESÍDUOS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908,0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GRAMPO PARA GRAMPEADOR 26/6 GALVANIZADO CX C/ 5000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COLCHETE, TIPO BAILARINA, Nº. 16, CAIXA COM 72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COLCHETE, TIPO BAILARINA, Nº. 17, CAIXA COM 72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CANETA TIPO MARCA TEXTO, COM TINTA A BASE DE GEL. APROVAÇÃO DO INMETRO.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Lapiseira 2.0 mm com apontador acoplado.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Grafite 2.0mm 2B, preto. Tubo com 6 minas.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Caneta Corretiva com controle de fluxo e ponta fina. 8ml de líquido a base de solvente.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RS</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PAPEL SULFITE 120G/M2 PARA BRAILLE, OFFSET, FORMATO A4: 21 X 29,7 CM (CORTE PRECISO). PAPEL DE PRIMEIRA LINHA. EMBALADO EM DUPLO PAPEL KRAFT PARA EVITAR UMIDADE. PARA ESCRITA BRAILLE COM REGLETES POR SISTEMA DE PUNÇÃO, RESMA COM 500 FOLHAS.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COLA BRANCA 110 G PARA USO ESCOLAR, CONTENDO BICO APLICADOR COM TAMPA ANTE ASFIXIANTE, PRODUTO ATÓXICO, COMPOSIÇÃO A BASE DE ACETATO DE POLIVINILA (PVA) DISPERSO EM SOLUÇÃO AQUOSA, VALIDADE SUPERIOR A 12 MESES, TEOR DE SÓLIDOS IGUAL OU SUPERIOR A 20%. APRESENTAR CERTIFICADO DO INMETRO E LAUDO EMITIDO POR LABORATÓRIO ACREDITADO PELO INMETRO, DEMONSTRANDO O TEOR DE SÓLIDOS DO PRODUTO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4.750,0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CADERNO 12 MATÉRIAS - COM PAUTA, ESPIRAL EM ARAME REVESTIDO E ACABAMENTO EM COIL LOOK, CAPA E CONTRA CAPA DURA, GRAMATURA DE 600 g/m², COM NO MÍNIMO DE 240 FOLHAS INTERNAS NA COR BRANCA ALCALINA EM PAPEL OFFSET DE 56 g/m², FORMATO MÍNIMO DE 200 X 275 mm. O MATERIAL DEVE ESTAR DE ACORDO COM AS NORMAS DA ABNT, CONTENDO NA CONTRA CAPA AS INFORMAÇÕES DO FABRICANTE, BEM COMO O FORMATO E A QUANTIDADE DE FOLHAS, CAPA INTERNA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auto" w:sz="4" w:space="0"/>
            </w:tcBorders>
          </w:tcPr>
          <w:p>
            <w:pPr>
              <w:spacing w:line="276" w:lineRule="auto"/>
              <w:jc w:val="center"/>
              <w:rPr>
                <w:rFonts w:eastAsia="Arial Unicode MS"/>
              </w:rPr>
            </w:pPr>
            <w:r>
              <w:rPr>
                <w:rFonts w:eastAsia="Arial Unicode MS"/>
              </w:rPr>
              <w:t>274</w:t>
            </w:r>
          </w:p>
        </w:tc>
        <w:tc>
          <w:tcPr>
            <w:tcW w:w="835" w:type="dxa"/>
            <w:tcBorders>
              <w:left w:val="single" w:color="000000" w:sz="6" w:space="0"/>
              <w:bottom w:val="single" w:color="auto" w:sz="4" w:space="0"/>
            </w:tcBorders>
          </w:tcPr>
          <w:p>
            <w:pPr>
              <w:spacing w:line="276" w:lineRule="auto"/>
              <w:jc w:val="center"/>
              <w:rPr>
                <w:rFonts w:eastAsia="Arial Unicode MS"/>
              </w:rPr>
            </w:pPr>
            <w:r>
              <w:rPr>
                <w:rFonts w:eastAsia="Arial Unicode MS"/>
              </w:rPr>
              <w:t>7.000,0</w:t>
            </w:r>
          </w:p>
        </w:tc>
        <w:tc>
          <w:tcPr>
            <w:tcW w:w="697" w:type="dxa"/>
            <w:tcBorders>
              <w:left w:val="single" w:color="000000" w:sz="6" w:space="0"/>
              <w:bottom w:val="single" w:color="auto"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auto" w:sz="4" w:space="0"/>
            </w:tcBorders>
          </w:tcPr>
          <w:p>
            <w:pPr>
              <w:spacing w:line="276" w:lineRule="auto"/>
              <w:jc w:val="both"/>
              <w:rPr>
                <w:rFonts w:eastAsia="Arial Unicode MS"/>
              </w:rPr>
            </w:pPr>
            <w:r>
              <w:rPr>
                <w:rFonts w:eastAsia="Arial Unicode MS"/>
              </w:rPr>
              <w:t>LÁPIS PRETO JUMBO TRIANGULAR, COMPOSTO POR MADEIRA REFLORESTADA, FABRICADO COM PROCESSO DE COLAGEM NA MINA DE MADEIRA QUE EVITA A QUEBRA, COMPRIMENTO 3/4, ESCRITA APAGÁVEL</w:t>
            </w:r>
          </w:p>
        </w:tc>
        <w:tc>
          <w:tcPr>
            <w:tcW w:w="1663" w:type="dxa"/>
            <w:tcBorders>
              <w:left w:val="single" w:color="000000" w:sz="6" w:space="0"/>
              <w:bottom w:val="single" w:color="auto" w:sz="4" w:space="0"/>
            </w:tcBorders>
          </w:tcPr>
          <w:p>
            <w:pPr>
              <w:snapToGrid w:val="0"/>
              <w:spacing w:line="276" w:lineRule="auto"/>
              <w:jc w:val="center"/>
              <w:rPr>
                <w:rFonts w:eastAsia="Arial Unicode MS"/>
              </w:rPr>
            </w:pPr>
          </w:p>
        </w:tc>
        <w:tc>
          <w:tcPr>
            <w:tcW w:w="1399" w:type="dxa"/>
            <w:tcBorders>
              <w:left w:val="single" w:color="000000" w:sz="6" w:space="0"/>
              <w:bottom w:val="single" w:color="auto" w:sz="4" w:space="0"/>
            </w:tcBorders>
          </w:tcPr>
          <w:p>
            <w:pPr>
              <w:snapToGrid w:val="0"/>
              <w:spacing w:line="276" w:lineRule="auto"/>
              <w:jc w:val="center"/>
              <w:rPr>
                <w:rFonts w:eastAsia="Arial Unicode MS"/>
              </w:rPr>
            </w:pPr>
          </w:p>
        </w:tc>
        <w:tc>
          <w:tcPr>
            <w:tcW w:w="1716" w:type="dxa"/>
            <w:tcBorders>
              <w:left w:val="single" w:color="000000" w:sz="4" w:space="0"/>
              <w:bottom w:val="single" w:color="auto"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rPr>
            </w:pPr>
            <w:r>
              <w:rPr>
                <w:rFonts w:hint="default" w:eastAsia="Arial Unicode MS"/>
                <w:lang w:val="pt-BR"/>
              </w:rPr>
              <w:t>275</w:t>
            </w:r>
          </w:p>
        </w:tc>
        <w:tc>
          <w:tcPr>
            <w:tcW w:w="835"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hint="default" w:eastAsia="Arial Unicode MS"/>
                <w:lang w:val="pt-BR"/>
              </w:rPr>
            </w:pPr>
            <w:r>
              <w:rPr>
                <w:rFonts w:hint="default" w:eastAsia="Arial Unicode MS"/>
                <w:lang w:val="pt-BR"/>
              </w:rPr>
              <w:t>7.000,0</w:t>
            </w:r>
          </w:p>
        </w:tc>
        <w:tc>
          <w:tcPr>
            <w:tcW w:w="697"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rPr>
            </w:pPr>
            <w:r>
              <w:rPr>
                <w:rFonts w:hint="default" w:eastAsia="Arial Unicode MS"/>
                <w:lang w:val="pt-BR"/>
              </w:rPr>
              <w:t>CX</w:t>
            </w:r>
          </w:p>
        </w:tc>
        <w:tc>
          <w:tcPr>
            <w:tcW w:w="7699" w:type="dxa"/>
            <w:tcBorders>
              <w:top w:val="single" w:color="auto" w:sz="4" w:space="0"/>
              <w:left w:val="single" w:color="auto" w:sz="4" w:space="0"/>
              <w:bottom w:val="single" w:color="auto" w:sz="4" w:space="0"/>
              <w:right w:val="single" w:color="auto" w:sz="4" w:space="0"/>
            </w:tcBorders>
            <w:vAlign w:val="top"/>
          </w:tcPr>
          <w:p>
            <w:pPr>
              <w:spacing w:line="276" w:lineRule="auto"/>
              <w:jc w:val="both"/>
              <w:rPr>
                <w:rFonts w:eastAsia="Arial Unicode MS"/>
              </w:rPr>
            </w:pPr>
            <w:r>
              <w:rPr>
                <w:rFonts w:hint="default" w:eastAsia="Arial Unicode MS"/>
              </w:rPr>
              <w:t>LÁPIS DE COR EM CAIXA – CONFORME TERMO DE REFERENCIA</w:t>
            </w:r>
          </w:p>
        </w:tc>
        <w:tc>
          <w:tcPr>
            <w:tcW w:w="1663" w:type="dxa"/>
            <w:tcBorders>
              <w:top w:val="single" w:color="auto" w:sz="4" w:space="0"/>
              <w:left w:val="single" w:color="auto" w:sz="4" w:space="0"/>
              <w:bottom w:val="single" w:color="auto" w:sz="4" w:space="0"/>
              <w:right w:val="single" w:color="auto" w:sz="4" w:space="0"/>
            </w:tcBorders>
          </w:tcPr>
          <w:p>
            <w:pPr>
              <w:snapToGrid w:val="0"/>
              <w:spacing w:line="276" w:lineRule="auto"/>
              <w:jc w:val="center"/>
              <w:rPr>
                <w:rFonts w:eastAsia="Arial Unicode MS"/>
              </w:rPr>
            </w:pPr>
          </w:p>
        </w:tc>
        <w:tc>
          <w:tcPr>
            <w:tcW w:w="1399" w:type="dxa"/>
            <w:tcBorders>
              <w:top w:val="single" w:color="auto" w:sz="4" w:space="0"/>
              <w:left w:val="single" w:color="auto" w:sz="4" w:space="0"/>
              <w:bottom w:val="single" w:color="auto" w:sz="4" w:space="0"/>
              <w:right w:val="single" w:color="auto" w:sz="4" w:space="0"/>
            </w:tcBorders>
          </w:tcPr>
          <w:p>
            <w:pPr>
              <w:snapToGrid w:val="0"/>
              <w:spacing w:line="276" w:lineRule="auto"/>
              <w:jc w:val="center"/>
              <w:rPr>
                <w:rFonts w:eastAsia="Arial Unicode MS"/>
              </w:rPr>
            </w:pPr>
          </w:p>
        </w:tc>
        <w:tc>
          <w:tcPr>
            <w:tcW w:w="1716" w:type="dxa"/>
            <w:tcBorders>
              <w:top w:val="single" w:color="auto" w:sz="4" w:space="0"/>
              <w:left w:val="single" w:color="auto" w:sz="4" w:space="0"/>
              <w:bottom w:val="single" w:color="auto" w:sz="4" w:space="0"/>
              <w:right w:val="single" w:color="auto"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168</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pPr>
      <w:r>
        <w:rPr>
          <w:rFonts w:eastAsia="Arial Unicode MS"/>
          <w:sz w:val="24"/>
          <w:szCs w:val="24"/>
        </w:rPr>
        <w:t>CPF nº...........................</w:t>
      </w:r>
    </w:p>
    <w:p>
      <w:pPr>
        <w:jc w:val="center"/>
        <w:rPr>
          <w:rFonts w:eastAsia="Arial Unicode MS"/>
          <w:b/>
          <w:bC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294/2021 </w:t>
      </w:r>
    </w:p>
    <w:p>
      <w:pPr>
        <w:jc w:val="center"/>
      </w:pPr>
      <w:r>
        <w:rPr>
          <w:b/>
          <w:bCs/>
          <w:sz w:val="24"/>
          <w:szCs w:val="24"/>
          <w:lang w:eastAsia="pt-BR"/>
        </w:rPr>
        <w:t>PREGÃO PRESENCIAL Nº 168/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sz w:val="24"/>
          <w:szCs w:val="24"/>
          <w:u w:val="single"/>
        </w:rPr>
        <w:t>Priscilla de Oliveira da Silva</w:t>
      </w:r>
      <w:r>
        <w:rPr>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rPr>
        <w:t>Josemar Tomazelli</w:t>
      </w:r>
      <w:r>
        <w:rPr>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sz w:val="24"/>
          <w:szCs w:val="24"/>
          <w:u w:val="single"/>
        </w:rPr>
        <w:t>Jorge Luis de Lúcia</w:t>
      </w:r>
      <w:r>
        <w:rPr>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Pr>
          <w:b/>
          <w:sz w:val="24"/>
          <w:szCs w:val="24"/>
          <w:u w:val="single"/>
        </w:rPr>
        <w:t>Flávia Cristina Rezende Bressa Pinheiro,</w:t>
      </w:r>
      <w:r>
        <w:rPr>
          <w:b/>
          <w:iCs/>
          <w:sz w:val="24"/>
          <w:szCs w:val="24"/>
          <w:u w:val="single"/>
        </w:rPr>
        <w:t xml:space="preserve"> </w:t>
      </w:r>
      <w:r>
        <w:rPr>
          <w:iCs/>
          <w:sz w:val="24"/>
          <w:szCs w:val="24"/>
        </w:rPr>
        <w:t>Gerente de Gestão Pública e Planejamento e Ordenadora de Despesas, conforme Decreto nº 008/2021</w:t>
      </w:r>
      <w:r>
        <w:rPr>
          <w:sz w:val="24"/>
          <w:szCs w:val="24"/>
        </w:rPr>
        <w:t xml:space="preserve">, brasileira, portadora do CPF/MF nº 0023.163.081-63 e Cédula de Identidade RG nº 1.591.515 SSP/MS, residente e domiciliada nesta cidade, a Rua Enoque Antônio de Aquino, nº 493 – “A” – Centro; </w:t>
      </w:r>
      <w:r>
        <w:rPr>
          <w:b/>
          <w:sz w:val="24"/>
          <w:szCs w:val="24"/>
          <w:u w:val="single"/>
        </w:rPr>
        <w:t>Renato Napolitano de Souza,</w:t>
      </w:r>
      <w:r>
        <w:rPr>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 </w:t>
      </w:r>
      <w:r>
        <w:rPr>
          <w:iCs/>
          <w:sz w:val="24"/>
          <w:szCs w:val="24"/>
        </w:rPr>
        <w:t>C</w:t>
      </w:r>
      <w:r>
        <w:rPr>
          <w:sz w:val="24"/>
          <w:szCs w:val="24"/>
          <w:lang w:eastAsia="pt-BR"/>
        </w:rPr>
        <w:t>onsiderando o julgamento do PREGÃO PRESENCIAL PARA REGISTRO DE PREÇOS nº. 168</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MATERIAIS DE EXPEDIENTE CONFORME TERMO DE REFERENCIA, PARA ATENDER ADMINISTRAÇÃO MUNICIPAL.</w:t>
      </w:r>
      <w:r>
        <w:rPr>
          <w:sz w:val="24"/>
          <w:szCs w:val="24"/>
          <w:lang w:eastAsia="pt-BR"/>
        </w:rPr>
        <w:t xml:space="preserve">, conforme as especificações da proposta de preços apresentada no Pregão Presencial n° </w:t>
      </w:r>
      <w:r>
        <w:rPr>
          <w:b/>
          <w:bCs/>
          <w:sz w:val="24"/>
          <w:szCs w:val="24"/>
          <w:lang w:eastAsia="pt-BR"/>
        </w:rPr>
        <w:t>168/2</w:t>
      </w:r>
      <w:r>
        <w:rPr>
          <w:b/>
          <w:sz w:val="24"/>
          <w:szCs w:val="24"/>
          <w:lang w:eastAsia="pt-BR"/>
        </w:rPr>
        <w:t>021</w:t>
      </w:r>
      <w:r>
        <w:rPr>
          <w:sz w:val="24"/>
          <w:szCs w:val="24"/>
          <w:lang w:eastAsia="pt-BR"/>
        </w:rPr>
        <w:t xml:space="preserve">, Processo n° </w:t>
      </w:r>
      <w:r>
        <w:rPr>
          <w:b/>
          <w:bCs/>
          <w:sz w:val="24"/>
          <w:szCs w:val="24"/>
          <w:lang w:eastAsia="pt-BR"/>
        </w:rPr>
        <w:t>294/</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ind w:left="-142" w:right="-108" w:firstLine="0"/>
              <w:jc w:val="center"/>
              <w:rPr>
                <w:rFonts w:eastAsia="MS Mincho;ＭＳ 明朝"/>
                <w:b/>
                <w:iCs/>
                <w:sz w:val="22"/>
              </w:rPr>
            </w:pPr>
            <w:r>
              <w:rPr>
                <w:rFonts w:eastAsia="MS Mincho;ＭＳ 明朝"/>
                <w:b/>
                <w:iCs/>
                <w:sz w:val="22"/>
              </w:rPr>
              <w:t>Conforme Decreto nº. 025/2021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FLAVIA CRISTINA REZENDE BRESSA PINHEIRO</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Gestão Pública e Planej.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008/2021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RENATO NAPOLITANO DE SOUZA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Orçamento e Contabilidade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046/2021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PRISCILLA DE OLIVEIRA DA SILVA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Conforme Decreto nº 014/2021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p>
    <w:p>
      <w:pPr>
        <w:jc w:val="center"/>
        <w:rPr>
          <w:b/>
          <w:bCs/>
          <w:sz w:val="24"/>
          <w:szCs w:val="24"/>
          <w:lang w:eastAsia="pt-BR"/>
        </w:rPr>
      </w:pP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168</w:t>
      </w:r>
      <w:r>
        <w:rPr>
          <w:b/>
          <w:sz w:val="24"/>
          <w:szCs w:val="24"/>
          <w:lang w:eastAsia="pt-BR"/>
        </w:rPr>
        <w:t>/2021</w:t>
      </w:r>
      <w:r>
        <w:rPr>
          <w:sz w:val="24"/>
          <w:szCs w:val="24"/>
          <w:lang w:eastAsia="pt-BR"/>
        </w:rPr>
        <w:t xml:space="preserve"> – Processo nº. 294</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ind w:left="-142" w:right="-108" w:firstLine="0"/>
              <w:jc w:val="center"/>
              <w:rPr>
                <w:rFonts w:eastAsia="MS Mincho;ＭＳ 明朝"/>
                <w:b/>
                <w:iCs/>
                <w:sz w:val="22"/>
              </w:rPr>
            </w:pPr>
            <w:r>
              <w:rPr>
                <w:rFonts w:eastAsia="MS Mincho;ＭＳ 明朝"/>
                <w:b/>
                <w:iCs/>
                <w:sz w:val="22"/>
              </w:rPr>
              <w:t>Conforme Decreto nº. 025/2021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FLAVIA CRISTINA REZENDE BRESSA PINHEIRO</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Gestão Pública e Planej.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008/2021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RENATO NAPOLITANO DE SOUZA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Orçamento e Contabilidade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046/2021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PRISCILLA DE OLIVEIRA DA SILVA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Conforme Decreto nº 014/2021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Nº 168/2021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sz w:val="24"/>
          <w:szCs w:val="24"/>
          <w:u w:val="single"/>
        </w:rPr>
        <w:t>Priscilla de Oliveira da Silva</w:t>
      </w:r>
      <w:r>
        <w:rPr>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rPr>
        <w:t>Josemar Tomazelli</w:t>
      </w:r>
      <w:r>
        <w:rPr>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sz w:val="24"/>
          <w:szCs w:val="24"/>
          <w:u w:val="single"/>
        </w:rPr>
        <w:t>Jorge Luis de Lúcia</w:t>
      </w:r>
      <w:r>
        <w:rPr>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Pr>
          <w:b/>
          <w:sz w:val="24"/>
          <w:szCs w:val="24"/>
          <w:u w:val="single"/>
        </w:rPr>
        <w:t>Flávia Cristina Rezende Bressa Pinheiro,</w:t>
      </w:r>
      <w:r>
        <w:rPr>
          <w:b/>
          <w:iCs/>
          <w:sz w:val="24"/>
          <w:szCs w:val="24"/>
          <w:u w:val="single"/>
        </w:rPr>
        <w:t xml:space="preserve"> </w:t>
      </w:r>
      <w:r>
        <w:rPr>
          <w:iCs/>
          <w:sz w:val="24"/>
          <w:szCs w:val="24"/>
        </w:rPr>
        <w:t>Gerente de Gestão Pública e Planejamento e Ordenadora de Despesas, conforme Decreto nº 008/2021</w:t>
      </w:r>
      <w:r>
        <w:rPr>
          <w:sz w:val="24"/>
          <w:szCs w:val="24"/>
        </w:rPr>
        <w:t xml:space="preserve">, brasileira, portadora do CPF/MF nº 0023.163.081-63 e Cédula de Identidade RG nº 1.591.515 SSP/MS, residente e domiciliada nesta cidade, a Rua Enoque Antônio de Aquino, nº 493 – “A” – Centro; </w:t>
      </w:r>
      <w:r>
        <w:rPr>
          <w:b/>
          <w:sz w:val="24"/>
          <w:szCs w:val="24"/>
          <w:u w:val="single"/>
        </w:rPr>
        <w:t>Renato Napolitano de Souza,</w:t>
      </w:r>
      <w:r>
        <w:rPr>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294/2021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168/2021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MATERIAIS DE EXPEDIENTE CONFORME TERMO DE REFERENCIA, PARA ATENDER ADMINISTRAÇÃO MUNICIPAL.</w:t>
      </w:r>
    </w:p>
    <w:p>
      <w:pPr>
        <w:widowControl w:val="0"/>
        <w:numPr>
          <w:ilvl w:val="0"/>
          <w:numId w:val="0"/>
        </w:numPr>
        <w:tabs>
          <w:tab w:val="left" w:pos="1440"/>
        </w:tabs>
        <w:ind w:leftChars="0" w:right="0" w:rightChars="0"/>
        <w:jc w:val="both"/>
        <w:textAlignment w:val="auto"/>
      </w:pPr>
    </w:p>
    <w:p>
      <w:pPr>
        <w:jc w:val="both"/>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7"/>
        </w:numPr>
        <w:rPr>
          <w:bCs/>
          <w:iCs/>
        </w:rPr>
      </w:pPr>
      <w:r>
        <w:rPr>
          <w:bCs/>
          <w:iCs/>
        </w:rPr>
        <w:t xml:space="preserve">Advertência; </w:t>
      </w:r>
    </w:p>
    <w:p>
      <w:pPr>
        <w:pStyle w:val="15"/>
        <w:ind w:left="900" w:right="0" w:firstLine="0"/>
        <w:rPr>
          <w:bCs/>
          <w:iCs/>
        </w:rPr>
      </w:pPr>
    </w:p>
    <w:p>
      <w:pPr>
        <w:pStyle w:val="15"/>
        <w:numPr>
          <w:ilvl w:val="0"/>
          <w:numId w:val="7"/>
        </w:numPr>
        <w:rPr>
          <w:bCs/>
          <w:iCs/>
        </w:rPr>
      </w:pPr>
      <w:r>
        <w:rPr>
          <w:bCs/>
          <w:iCs/>
        </w:rPr>
        <w:t>Multa de 10% (dez por cento) do valor do contrato,</w:t>
      </w:r>
    </w:p>
    <w:p>
      <w:pPr>
        <w:pStyle w:val="15"/>
        <w:numPr>
          <w:ilvl w:val="0"/>
          <w:numId w:val="7"/>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025/2021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PRISCILLA DE OLIVEIRA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Assessora de Gabinete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rPr>
                <w:b/>
                <w:iCs/>
                <w:sz w:val="22"/>
              </w:rPr>
            </w:pPr>
            <w:r>
              <w:rPr>
                <w:rFonts w:eastAsia="Times New Roman"/>
                <w:b/>
                <w:iCs/>
                <w:sz w:val="22"/>
              </w:rPr>
              <w:t xml:space="preserve">           </w:t>
            </w: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FLAVIA CRISTINA REZENDE BRESSA PINHEIRO</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Gestão Pública e Planej.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008/2021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rPr>
                <w:b/>
                <w:iCs/>
                <w:sz w:val="22"/>
              </w:rPr>
            </w:pPr>
            <w:r>
              <w:rPr>
                <w:rFonts w:eastAsia="Times New Roman"/>
                <w:b/>
                <w:iCs/>
                <w:sz w:val="22"/>
              </w:rPr>
              <w:t xml:space="preserve">           </w:t>
            </w: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RENATO NAPOLITANO DE SOUZA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Orçamento e Contabilidade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046/2021</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168/2021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168/2021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168/2021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168</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168/2021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168/2021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168/2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w:t>
      </w:r>
      <w:r>
        <w:rPr>
          <w:rFonts w:hint="default"/>
          <w:b/>
          <w:bCs/>
          <w:sz w:val="22"/>
          <w:szCs w:val="22"/>
          <w:lang w:val="pt-BR"/>
        </w:rPr>
        <w:t>68</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0" distB="0" distL="114935" distR="114935" simplePos="0" relativeHeight="251660288"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6192;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60288"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60288;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60288"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6192;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08"/>
  <w:autoHyphenation/>
  <w:displayHorizontalDrawingGridEvery w:val="1"/>
  <w:displayVerticalDrawingGridEvery w:val="1"/>
  <w:noPunctuationKerning w:val="1"/>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1B63252"/>
    <w:rsid w:val="35F21021"/>
    <w:rsid w:val="3CC617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qFormat/>
    <w:uiPriority w:val="0"/>
    <w:rPr>
      <w:color w:val="0000FF"/>
      <w:u w:val="single"/>
    </w:rPr>
  </w:style>
  <w:style w:type="character" w:customStyle="1" w:styleId="209">
    <w:name w:val="Link da internet visitado"/>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66</Pages>
  <Words>25090</Words>
  <Characters>134592</Characters>
  <Paragraphs>3037</Paragraphs>
  <TotalTime>6</TotalTime>
  <ScaleCrop>false</ScaleCrop>
  <LinksUpToDate>false</LinksUpToDate>
  <CharactersWithSpaces>157305</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2021-11-30T14:50:46Z</cp:lastPrinted>
  <dcterms:modified xsi:type="dcterms:W3CDTF">2021-11-30T14:54:59Z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EF0FD2B5629744A89335D5023CBD1022</vt:lpwstr>
  </property>
</Properties>
</file>