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1"/>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w:t>
      </w:r>
      <w:r>
        <w:rPr>
          <w:rFonts w:hint="default" w:ascii="Times New Roman" w:hAnsi="Times New Roman" w:cs="Times New Roman"/>
          <w:sz w:val="22"/>
          <w:szCs w:val="22"/>
          <w:lang w:val="pt-BR"/>
        </w:rPr>
        <w:t>0</w:t>
      </w:r>
      <w:r>
        <w:rPr>
          <w:rFonts w:ascii="Times New Roman" w:hAnsi="Times New Roman" w:cs="Times New Roman"/>
          <w:sz w:val="22"/>
          <w:szCs w:val="22"/>
        </w:rPr>
        <w:t>7</w:t>
      </w:r>
      <w:r>
        <w:rPr>
          <w:rFonts w:ascii="Times New Roman" w:hAnsi="Times New Roman" w:cs="Times New Roman"/>
          <w:sz w:val="22"/>
          <w:szCs w:val="22"/>
          <w:highlight w:val="none"/>
        </w:rPr>
        <w:t>8/2023</w:t>
      </w:r>
    </w:p>
    <w:p>
      <w:pPr>
        <w:jc w:val="center"/>
      </w:pPr>
      <w:r>
        <w:rPr>
          <w:b/>
          <w:bCs/>
          <w:sz w:val="22"/>
          <w:szCs w:val="22"/>
        </w:rPr>
        <w:t xml:space="preserve">PREGÃO PRESENCIAL N°. </w:t>
      </w:r>
      <w:r>
        <w:rPr>
          <w:rFonts w:hint="default"/>
          <w:b/>
          <w:bCs/>
          <w:sz w:val="22"/>
          <w:szCs w:val="22"/>
          <w:lang w:val="pt-BR"/>
        </w:rPr>
        <w:t>0</w:t>
      </w:r>
      <w:r>
        <w:rPr>
          <w:b/>
          <w:bCs/>
          <w:sz w:val="22"/>
          <w:szCs w:val="22"/>
        </w:rPr>
        <w:t>29/2023</w:t>
      </w:r>
    </w:p>
    <w:p>
      <w:pPr>
        <w:rPr>
          <w:b/>
          <w:bCs/>
          <w:sz w:val="22"/>
          <w:szCs w:val="22"/>
        </w:rPr>
      </w:pPr>
    </w:p>
    <w:p>
      <w:pPr>
        <w:rPr>
          <w:b/>
          <w:sz w:val="22"/>
          <w:szCs w:val="22"/>
        </w:rPr>
      </w:pPr>
      <w:r>
        <w:rPr>
          <w:b/>
          <w:sz w:val="22"/>
          <w:szCs w:val="22"/>
        </w:rPr>
        <w:t>1 - PREÂMBULO:</w:t>
      </w:r>
    </w:p>
    <w:p>
      <w:pPr>
        <w:rPr>
          <w:b/>
          <w:sz w:val="22"/>
          <w:szCs w:val="22"/>
        </w:rPr>
      </w:pPr>
    </w:p>
    <w:p>
      <w:pPr>
        <w:pStyle w:val="15"/>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w:t>
      </w:r>
      <w:r>
        <w:rPr>
          <w:rFonts w:hint="default" w:ascii="Times New Roman" w:hAnsi="Times New Roman" w:cs="Times New Roman" w:eastAsiaTheme="minorHAnsi"/>
          <w:kern w:val="0"/>
          <w:sz w:val="24"/>
          <w:szCs w:val="24"/>
          <w:lang w:val="en-US" w:eastAsia="zh-CN" w:bidi="ar"/>
        </w:rPr>
        <w:t>Avenida Weimar Gonçalves Torres</w:t>
      </w:r>
      <w:r>
        <w:rPr>
          <w:rFonts w:hint="default" w:ascii="Times New Roman" w:hAnsi="Times New Roman" w:cs="Times New Roman"/>
          <w:kern w:val="0"/>
          <w:sz w:val="24"/>
          <w:szCs w:val="24"/>
          <w:lang w:val="pt-BR" w:eastAsia="zh-CN" w:bidi="ar"/>
        </w:rPr>
        <w:t xml:space="preserve"> nº</w:t>
      </w:r>
      <w:r>
        <w:rPr>
          <w:rFonts w:hint="default" w:ascii="Times New Roman" w:hAnsi="Times New Roman" w:cs="Times New Roman" w:eastAsiaTheme="minorHAnsi"/>
          <w:kern w:val="0"/>
          <w:sz w:val="24"/>
          <w:szCs w:val="24"/>
          <w:lang w:val="en-US" w:eastAsia="zh-CN" w:bidi="ar"/>
        </w:rPr>
        <w:t xml:space="preserve"> 862</w:t>
      </w:r>
      <w:r>
        <w:rPr>
          <w:rFonts w:eastAsia="Times New Roman"/>
          <w:sz w:val="22"/>
          <w:lang w:eastAsia="pt-BR"/>
        </w:rPr>
        <w:t>,</w:t>
      </w:r>
      <w:r>
        <w:rPr>
          <w:rFonts w:ascii="Times New Roman" w:hAnsi="Times New Roman" w:cs="Times New Roman"/>
          <w:szCs w:val="22"/>
        </w:rPr>
        <w:t xml:space="preserve"> através d</w:t>
      </w:r>
      <w:r>
        <w:rPr>
          <w:rFonts w:hint="default" w:ascii="Times New Roman" w:hAnsi="Times New Roman" w:cs="Times New Roman"/>
          <w:szCs w:val="22"/>
          <w:lang w:val="pt-BR"/>
        </w:rPr>
        <w:t>a</w:t>
      </w:r>
      <w:r>
        <w:rPr>
          <w:rFonts w:ascii="Times New Roman" w:hAnsi="Times New Roman" w:cs="Times New Roman"/>
          <w:szCs w:val="22"/>
        </w:rPr>
        <w:t xml:space="preserve"> Sr</w:t>
      </w:r>
      <w:r>
        <w:rPr>
          <w:rFonts w:hint="default" w:ascii="Times New Roman" w:hAnsi="Times New Roman" w:cs="Times New Roman"/>
          <w:szCs w:val="22"/>
          <w:lang w:val="pt-BR"/>
        </w:rPr>
        <w:t>a</w:t>
      </w:r>
      <w:r>
        <w:rPr>
          <w:rFonts w:ascii="Times New Roman" w:hAnsi="Times New Roman" w:cs="Times New Roman"/>
          <w:szCs w:val="22"/>
        </w:rPr>
        <w:t xml:space="preserve">. </w:t>
      </w:r>
      <w:r>
        <w:rPr>
          <w:rFonts w:hint="default" w:ascii="Times New Roman" w:hAnsi="Times New Roman" w:cs="Times New Roman"/>
          <w:b/>
          <w:szCs w:val="22"/>
          <w:u w:val="single"/>
          <w:lang w:val="pt-BR"/>
        </w:rPr>
        <w:t>Viviane Ribeiro Bogarim Capilé</w:t>
      </w:r>
      <w:r>
        <w:rPr>
          <w:rFonts w:ascii="Times New Roman" w:hAnsi="Times New Roman" w:cs="Times New Roman"/>
          <w:szCs w:val="22"/>
        </w:rPr>
        <w:t>, Gerente de Finanças e Ordenador</w:t>
      </w:r>
      <w:r>
        <w:rPr>
          <w:rFonts w:hint="default" w:ascii="Times New Roman" w:hAnsi="Times New Roman" w:cs="Times New Roman"/>
          <w:szCs w:val="22"/>
          <w:lang w:val="pt-BR"/>
        </w:rPr>
        <w:t>a</w:t>
      </w:r>
      <w:r>
        <w:rPr>
          <w:rFonts w:ascii="Times New Roman" w:hAnsi="Times New Roman" w:cs="Times New Roman"/>
          <w:szCs w:val="22"/>
        </w:rPr>
        <w:t xml:space="preserve"> de Despesas conforme Decreto nº. 0</w:t>
      </w:r>
      <w:r>
        <w:rPr>
          <w:rFonts w:hint="default" w:ascii="Times New Roman" w:hAnsi="Times New Roman" w:cs="Times New Roman"/>
          <w:szCs w:val="22"/>
          <w:lang w:val="pt-BR"/>
        </w:rPr>
        <w:t>35</w:t>
      </w:r>
      <w:r>
        <w:rPr>
          <w:rFonts w:ascii="Times New Roman" w:hAnsi="Times New Roman" w:cs="Times New Roman"/>
          <w:szCs w:val="22"/>
        </w:rPr>
        <w:t>/202</w:t>
      </w:r>
      <w:r>
        <w:rPr>
          <w:rFonts w:hint="default" w:ascii="Times New Roman" w:hAnsi="Times New Roman" w:cs="Times New Roman"/>
          <w:szCs w:val="22"/>
          <w:lang w:val="pt-BR"/>
        </w:rPr>
        <w:t>2</w:t>
      </w:r>
      <w:r>
        <w:rPr>
          <w:rFonts w:ascii="Times New Roman" w:hAnsi="Times New Roman" w:cs="Times New Roman"/>
          <w:szCs w:val="22"/>
        </w:rPr>
        <w:t xml:space="preserve">, torna público que a equipe de Pregoeiras instituída pelas Portarias nº. </w:t>
      </w:r>
      <w:r>
        <w:rPr>
          <w:rFonts w:hint="default" w:ascii="Times New Roman" w:hAnsi="Times New Roman" w:cs="Times New Roman"/>
          <w:szCs w:val="22"/>
          <w:lang w:val="pt-BR"/>
        </w:rPr>
        <w:t>431 e 432</w:t>
      </w:r>
      <w:r>
        <w:rPr>
          <w:rFonts w:ascii="Times New Roman" w:hAnsi="Times New Roman" w:cs="Times New Roman"/>
          <w:szCs w:val="22"/>
        </w:rPr>
        <w:t xml:space="preserve"> de 1</w:t>
      </w:r>
      <w:r>
        <w:rPr>
          <w:rFonts w:hint="default" w:ascii="Times New Roman" w:hAnsi="Times New Roman" w:cs="Times New Roman"/>
          <w:szCs w:val="22"/>
          <w:lang w:val="pt-BR"/>
        </w:rPr>
        <w:t>8</w:t>
      </w:r>
      <w:r>
        <w:rPr>
          <w:rFonts w:ascii="Times New Roman" w:hAnsi="Times New Roman" w:cs="Times New Roman"/>
          <w:szCs w:val="22"/>
        </w:rPr>
        <w:t xml:space="preserve"> de julho de 202</w:t>
      </w:r>
      <w:r>
        <w:rPr>
          <w:rFonts w:hint="default" w:ascii="Times New Roman" w:hAnsi="Times New Roman" w:cs="Times New Roman"/>
          <w:szCs w:val="22"/>
          <w:lang w:val="pt-BR"/>
        </w:rPr>
        <w:t>2</w:t>
      </w:r>
      <w:r>
        <w:rPr>
          <w:rFonts w:ascii="Times New Roman" w:hAnsi="Times New Roman" w:cs="Times New Roman"/>
          <w:szCs w:val="22"/>
        </w:rPr>
        <w:t xml:space="preserve">,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3"/>
        <w:rPr>
          <w:rFonts w:hint="default"/>
          <w:b/>
          <w:bCs/>
          <w:szCs w:val="22"/>
          <w:highlight w:val="none"/>
          <w:lang w:val="pt-BR"/>
        </w:rPr>
      </w:pPr>
      <w:r>
        <w:rPr>
          <w:b/>
          <w:bCs/>
          <w:szCs w:val="22"/>
        </w:rPr>
        <w:t>1.2.</w:t>
      </w:r>
      <w:r>
        <w:rPr>
          <w:szCs w:val="22"/>
        </w:rPr>
        <w:t xml:space="preserve"> Recebimento e abertura dos envelopes, propostas e documentação de habilitação, ocorrerão em sessão pública e deverão ser entregues no máximo até às</w:t>
      </w:r>
      <w:r>
        <w:rPr>
          <w:b/>
          <w:bCs/>
          <w:szCs w:val="22"/>
        </w:rPr>
        <w:t xml:space="preserve"> </w:t>
      </w:r>
      <w:r>
        <w:rPr>
          <w:rFonts w:hint="default"/>
          <w:b/>
          <w:bCs/>
          <w:szCs w:val="22"/>
          <w:lang w:val="pt-BR"/>
        </w:rPr>
        <w:t>08h30</w:t>
      </w:r>
      <w:r>
        <w:rPr>
          <w:rFonts w:hint="default"/>
          <w:b/>
          <w:bCs/>
          <w:szCs w:val="22"/>
          <w:highlight w:val="none"/>
          <w:lang w:val="pt-BR"/>
        </w:rPr>
        <w:t>min</w:t>
      </w:r>
      <w:r>
        <w:rPr>
          <w:b/>
          <w:bCs/>
          <w:szCs w:val="22"/>
          <w:highlight w:val="none"/>
        </w:rPr>
        <w:t xml:space="preserve"> do dia </w:t>
      </w:r>
      <w:r>
        <w:rPr>
          <w:rFonts w:hint="default"/>
          <w:b/>
          <w:bCs/>
          <w:szCs w:val="22"/>
          <w:highlight w:val="none"/>
          <w:lang w:val="pt-BR"/>
        </w:rPr>
        <w:t>27 de abril de 2023.</w:t>
      </w:r>
    </w:p>
    <w:p>
      <w:pPr>
        <w:pStyle w:val="23"/>
        <w:rPr>
          <w:rFonts w:hint="default"/>
          <w:b/>
          <w:bCs/>
          <w:szCs w:val="22"/>
          <w:highlight w:val="none"/>
          <w:lang w:val="pt-BR"/>
        </w:rPr>
      </w:pPr>
    </w:p>
    <w:p>
      <w:pPr>
        <w:pStyle w:val="23"/>
        <w:rPr>
          <w:rFonts w:hint="default"/>
          <w:b/>
          <w:bCs/>
          <w:szCs w:val="22"/>
          <w:highlight w:val="none"/>
          <w:lang w:val="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NA ORGANIZAÇÃO E REALIZAÇÃO DO ESPETÁCULO DE RODEIO EM TOUROS E CAVALOS, PARA OS DIAS 10,11,12,13 E 14 DE NOVEMBRO, CONFORME TERMO DE REFERÊNCIA, PARA ATENDER O EVENTO “29 º EXPONAVI – EXPOSIÇÃO AGRO INDUSTRIAL DE NAVIRAÍ" NO PARQUE DE EXPOSIÇÕES TATSUO SUEKANE. PEDIDO DE SERVIÇO Nº 68/2023.</w:t>
      </w:r>
    </w:p>
    <w:p>
      <w:pPr>
        <w:jc w:val="both"/>
        <w:rPr>
          <w:b/>
          <w:sz w:val="22"/>
          <w:szCs w:val="22"/>
        </w:rPr>
      </w:pPr>
    </w:p>
    <w:p>
      <w:pPr>
        <w:pStyle w:val="15"/>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rPr>
          <w:rFonts w:hint="default"/>
          <w:lang w:val="pt-BR"/>
        </w:rPr>
      </w:pPr>
      <w:r>
        <w:rPr>
          <w:sz w:val="22"/>
          <w:szCs w:val="22"/>
        </w:rPr>
        <w:t xml:space="preserve">DATA DA ABERTURA: </w:t>
      </w:r>
      <w:r>
        <w:rPr>
          <w:rFonts w:hint="default"/>
          <w:b/>
          <w:bCs/>
          <w:sz w:val="22"/>
          <w:szCs w:val="22"/>
          <w:highlight w:val="none"/>
          <w:lang w:val="pt-BR"/>
        </w:rPr>
        <w:t>27/04/2023</w:t>
      </w:r>
    </w:p>
    <w:p>
      <w:pPr>
        <w:jc w:val="both"/>
        <w:rPr>
          <w:rFonts w:hint="default"/>
          <w:lang w:val="pt-BR"/>
        </w:rPr>
      </w:pPr>
      <w:r>
        <w:rPr>
          <w:sz w:val="22"/>
          <w:szCs w:val="22"/>
        </w:rPr>
        <w:t xml:space="preserve">HORA: </w:t>
      </w:r>
      <w:r>
        <w:rPr>
          <w:rFonts w:hint="default"/>
          <w:b/>
          <w:bCs/>
          <w:sz w:val="22"/>
          <w:szCs w:val="22"/>
          <w:lang w:val="pt-BR"/>
        </w:rPr>
        <w:t>08h30min</w:t>
      </w:r>
    </w:p>
    <w:p>
      <w:pPr>
        <w:jc w:val="both"/>
        <w:rPr>
          <w:sz w:val="22"/>
          <w:szCs w:val="22"/>
        </w:rPr>
      </w:pPr>
      <w:r>
        <w:rPr>
          <w:sz w:val="22"/>
          <w:szCs w:val="22"/>
        </w:rPr>
        <w:t>LOCAL: Prefeitura Municipal de Naviraí - MS</w:t>
      </w:r>
    </w:p>
    <w:p>
      <w:pPr>
        <w:jc w:val="both"/>
        <w:rPr>
          <w:rFonts w:hint="default" w:ascii="Times New Roman" w:hAnsi="Times New Roman" w:cs="Times New Roman" w:eastAsiaTheme="minorHAnsi"/>
          <w:kern w:val="0"/>
          <w:sz w:val="22"/>
          <w:szCs w:val="22"/>
          <w:lang w:val="pt-BR" w:eastAsia="zh-CN" w:bidi="ar"/>
        </w:rPr>
      </w:pPr>
      <w:r>
        <w:rPr>
          <w:rFonts w:hint="default" w:ascii="Times New Roman" w:hAnsi="Times New Roman" w:cs="Times New Roman" w:eastAsiaTheme="minorHAnsi"/>
          <w:kern w:val="0"/>
          <w:sz w:val="22"/>
          <w:szCs w:val="22"/>
          <w:lang w:val="en-US" w:eastAsia="zh-CN" w:bidi="ar"/>
        </w:rPr>
        <w:t>Avenida Weimar Gonçalves Torres, 862</w:t>
      </w:r>
      <w:r>
        <w:rPr>
          <w:rFonts w:hint="default" w:ascii="Times New Roman" w:hAnsi="Times New Roman" w:cs="Times New Roman" w:eastAsiaTheme="minorHAnsi"/>
          <w:kern w:val="0"/>
          <w:sz w:val="22"/>
          <w:szCs w:val="22"/>
          <w:lang w:val="pt-BR" w:eastAsia="zh-CN" w:bidi="ar"/>
        </w:rPr>
        <w:t xml:space="preserve"> - Centro</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79"/>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4"/>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4"/>
        <w:tabs>
          <w:tab w:val="left" w:pos="360"/>
          <w:tab w:val="left" w:pos="1440"/>
        </w:tabs>
        <w:rPr>
          <w:sz w:val="22"/>
          <w:szCs w:val="22"/>
        </w:rPr>
      </w:pPr>
    </w:p>
    <w:p>
      <w:pPr>
        <w:pStyle w:val="14"/>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4"/>
        <w:tabs>
          <w:tab w:val="left" w:pos="360"/>
          <w:tab w:val="left" w:pos="1440"/>
        </w:tabs>
        <w:rPr>
          <w:sz w:val="22"/>
          <w:szCs w:val="22"/>
          <w:lang w:val="pt-BR"/>
        </w:rPr>
      </w:pPr>
    </w:p>
    <w:p>
      <w:pPr>
        <w:pStyle w:val="14"/>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29/</w:t>
      </w:r>
      <w:r>
        <w:rPr>
          <w:rFonts w:ascii="Times New Roman" w:hAnsi="Times New Roman" w:eastAsia="Arial Unicode MS" w:cs="Times New Roman"/>
          <w:color w:val="000000"/>
          <w:szCs w:val="22"/>
        </w:rPr>
        <w:t>2023</w:t>
      </w:r>
    </w:p>
    <w:p>
      <w:pPr>
        <w:jc w:val="both"/>
      </w:pPr>
      <w:r>
        <w:rPr>
          <w:b/>
          <w:sz w:val="22"/>
          <w:szCs w:val="22"/>
        </w:rPr>
        <w:t xml:space="preserve">DATA DE ABERTURA: </w:t>
      </w:r>
      <w:r>
        <w:rPr>
          <w:rFonts w:hint="default"/>
          <w:b/>
          <w:sz w:val="22"/>
          <w:szCs w:val="22"/>
          <w:lang w:val="pt-BR"/>
        </w:rPr>
        <w:t>27</w:t>
      </w:r>
      <w:r>
        <w:rPr>
          <w:b/>
          <w:sz w:val="22"/>
          <w:szCs w:val="22"/>
        </w:rPr>
        <w:t>/</w:t>
      </w:r>
      <w:r>
        <w:rPr>
          <w:rFonts w:hint="default"/>
          <w:b/>
          <w:sz w:val="22"/>
          <w:szCs w:val="22"/>
          <w:lang w:val="pt-BR"/>
        </w:rPr>
        <w:t>04</w:t>
      </w:r>
      <w:r>
        <w:rPr>
          <w:b/>
          <w:sz w:val="22"/>
          <w:szCs w:val="22"/>
        </w:rPr>
        <w:t>/2</w:t>
      </w:r>
      <w:r>
        <w:rPr>
          <w:rFonts w:hint="default"/>
          <w:b/>
          <w:sz w:val="22"/>
          <w:szCs w:val="22"/>
          <w:lang w:val="pt-BR"/>
        </w:rPr>
        <w:t>02</w:t>
      </w:r>
      <w:r>
        <w:rPr>
          <w:b/>
          <w:sz w:val="22"/>
          <w:szCs w:val="22"/>
        </w:rPr>
        <w:t>3</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08h30min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29/</w:t>
      </w:r>
      <w:r>
        <w:rPr>
          <w:rFonts w:ascii="Times New Roman" w:hAnsi="Times New Roman" w:eastAsia="Arial Unicode MS" w:cs="Times New Roman"/>
          <w:szCs w:val="22"/>
        </w:rPr>
        <w:t>2023</w:t>
      </w:r>
    </w:p>
    <w:p>
      <w:pPr>
        <w:tabs>
          <w:tab w:val="left" w:pos="0"/>
          <w:tab w:val="left" w:pos="2268"/>
          <w:tab w:val="left" w:pos="2552"/>
          <w:tab w:val="left" w:pos="2835"/>
        </w:tabs>
        <w:jc w:val="both"/>
        <w:rPr>
          <w:rFonts w:hint="default"/>
          <w:lang w:val="pt-BR"/>
        </w:rPr>
      </w:pPr>
      <w:r>
        <w:rPr>
          <w:b/>
          <w:sz w:val="22"/>
          <w:szCs w:val="22"/>
        </w:rPr>
        <w:t xml:space="preserve">DATA DE ABERTURA: </w:t>
      </w:r>
      <w:r>
        <w:rPr>
          <w:rFonts w:hint="default"/>
          <w:b/>
          <w:sz w:val="22"/>
          <w:szCs w:val="22"/>
          <w:lang w:val="pt-BR"/>
        </w:rPr>
        <w:t>27</w:t>
      </w:r>
      <w:r>
        <w:rPr>
          <w:b/>
          <w:sz w:val="22"/>
          <w:szCs w:val="22"/>
        </w:rPr>
        <w:t>/</w:t>
      </w:r>
      <w:r>
        <w:rPr>
          <w:rFonts w:hint="default"/>
          <w:b/>
          <w:sz w:val="22"/>
          <w:szCs w:val="22"/>
          <w:lang w:val="pt-BR"/>
        </w:rPr>
        <w:t>04</w:t>
      </w:r>
      <w:r>
        <w:rPr>
          <w:b/>
          <w:sz w:val="22"/>
          <w:szCs w:val="22"/>
        </w:rPr>
        <w:t>/2</w:t>
      </w:r>
      <w:r>
        <w:rPr>
          <w:rFonts w:hint="default"/>
          <w:b/>
          <w:sz w:val="22"/>
          <w:szCs w:val="22"/>
          <w:lang w:val="pt-BR"/>
        </w:rPr>
        <w:t>023</w:t>
      </w:r>
    </w:p>
    <w:p>
      <w:pPr>
        <w:tabs>
          <w:tab w:val="left" w:pos="2835"/>
        </w:tabs>
        <w:jc w:val="both"/>
      </w:pPr>
      <w:r>
        <w:rPr>
          <w:b/>
          <w:sz w:val="22"/>
          <w:szCs w:val="22"/>
        </w:rPr>
        <w:t xml:space="preserve">HORÁRIO: </w:t>
      </w:r>
      <w:r>
        <w:rPr>
          <w:rFonts w:hint="default"/>
          <w:b/>
          <w:sz w:val="22"/>
          <w:szCs w:val="22"/>
          <w:lang w:val="pt-BR"/>
        </w:rPr>
        <w:t>08h30min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w:t>
      </w:r>
      <w:r>
        <w:rPr>
          <w:rFonts w:hint="default"/>
          <w:sz w:val="22"/>
          <w:szCs w:val="22"/>
          <w:lang w:val="pt-BR"/>
        </w:rPr>
        <w:t>Avenida Weimar Gonçalves Torres, 862</w:t>
      </w:r>
      <w:r>
        <w:rPr>
          <w:sz w:val="22"/>
          <w:szCs w:val="22"/>
        </w:rPr>
        <w:t xml:space="preserve"> - Centro, no horário das 0</w:t>
      </w:r>
      <w:r>
        <w:rPr>
          <w:rFonts w:hint="default"/>
          <w:sz w:val="22"/>
          <w:szCs w:val="22"/>
          <w:lang w:val="pt-BR"/>
        </w:rPr>
        <w:t>8</w:t>
      </w:r>
      <w:r>
        <w:rPr>
          <w:sz w:val="22"/>
          <w:szCs w:val="22"/>
        </w:rPr>
        <w:t>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6"/>
        <w:ind w:left="0" w:right="0" w:firstLine="0"/>
      </w:pPr>
      <w:r>
        <w:rPr>
          <w:b/>
          <w:sz w:val="22"/>
        </w:rPr>
        <w:t>7.11</w:t>
      </w:r>
      <w:r>
        <w:rPr>
          <w:sz w:val="22"/>
        </w:rPr>
        <w:t xml:space="preserve"> - As propostas que eventualmente apresentarem erro de digitação de valores unitários, não serão desclassificada.</w:t>
      </w:r>
    </w:p>
    <w:p>
      <w:pPr>
        <w:pStyle w:val="176"/>
        <w:rPr>
          <w:sz w:val="22"/>
          <w:szCs w:val="22"/>
        </w:rPr>
      </w:pPr>
    </w:p>
    <w:p>
      <w:pPr>
        <w:pStyle w:val="176"/>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6"/>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R$ 391.000,00 ( trezentos e noventa e um mil reais)</w:t>
      </w:r>
    </w:p>
    <w:p>
      <w:pPr>
        <w:pStyle w:val="176"/>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 xml:space="preserve">situado na </w:t>
      </w:r>
      <w:r>
        <w:rPr>
          <w:rFonts w:hint="default"/>
          <w:sz w:val="22"/>
          <w:szCs w:val="22"/>
          <w:lang w:val="en-US" w:eastAsia="pt-BR"/>
        </w:rPr>
        <w:t>Avenida Weimar Gonçalves Torres</w:t>
      </w:r>
      <w:r>
        <w:rPr>
          <w:sz w:val="22"/>
          <w:szCs w:val="22"/>
          <w:lang w:eastAsia="pt-BR"/>
        </w:rPr>
        <w:t xml:space="preserve"> nº </w:t>
      </w:r>
      <w:r>
        <w:rPr>
          <w:rFonts w:hint="default"/>
          <w:sz w:val="22"/>
          <w:szCs w:val="22"/>
          <w:lang w:val="en-US" w:eastAsia="pt-BR"/>
        </w:rPr>
        <w:t>862</w:t>
      </w:r>
      <w:r>
        <w:rPr>
          <w:sz w:val="22"/>
          <w:szCs w:val="22"/>
          <w:lang w:eastAsia="pt-BR"/>
        </w:rPr>
        <w:t xml:space="preserve"> - Centro, no horário das 0</w:t>
      </w:r>
      <w:r>
        <w:rPr>
          <w:rFonts w:hint="default"/>
          <w:sz w:val="22"/>
          <w:szCs w:val="22"/>
          <w:lang w:val="en-US" w:eastAsia="pt-BR"/>
        </w:rPr>
        <w:t>8</w:t>
      </w:r>
      <w:r>
        <w:rPr>
          <w:sz w:val="22"/>
          <w:szCs w:val="22"/>
          <w:lang w:eastAsia="pt-BR"/>
        </w:rPr>
        <w:t>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 xml:space="preserve">Prova de inscrição do Cadastro Nacional de Pessoa Jurídica </w:t>
      </w:r>
      <w:r>
        <w:rPr>
          <w:b/>
          <w:bCs/>
          <w:sz w:val="22"/>
          <w:szCs w:val="22"/>
        </w:rPr>
        <w:t>(CNPJ</w:t>
      </w:r>
      <w:r>
        <w:rPr>
          <w:sz w:val="22"/>
          <w:szCs w:val="22"/>
        </w:rPr>
        <w:t>),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w:t>
      </w:r>
      <w:r>
        <w:rPr>
          <w:b/>
          <w:bCs/>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jc w:val="both"/>
      </w:pPr>
      <w:r>
        <w:rPr>
          <w:b/>
          <w:bCs/>
          <w:sz w:val="22"/>
          <w:szCs w:val="22"/>
        </w:rPr>
        <w:t>8.2.4</w:t>
      </w:r>
      <w:r>
        <w:rPr>
          <w:b/>
          <w:bCs/>
          <w:sz w:val="24"/>
          <w:szCs w:val="24"/>
        </w:rPr>
        <w:t xml:space="preserve">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 xml:space="preserve">Certificado de Regularidade do </w:t>
      </w:r>
      <w:r>
        <w:rPr>
          <w:b/>
          <w:bCs w:val="0"/>
          <w:sz w:val="22"/>
          <w:szCs w:val="22"/>
        </w:rPr>
        <w:t>FGTS</w:t>
      </w:r>
      <w:r>
        <w:rPr>
          <w:bCs/>
          <w:sz w:val="22"/>
          <w:szCs w:val="22"/>
        </w:rPr>
        <w:t xml:space="preserve">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w:t>
      </w:r>
      <w:r>
        <w:rPr>
          <w:b/>
          <w:bCs/>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w:t>
      </w:r>
      <w:r>
        <w:rPr>
          <w:b/>
          <w:bCs/>
          <w:sz w:val="22"/>
        </w:rPr>
        <w:t>falência ou concordata</w:t>
      </w:r>
      <w:r>
        <w:rPr>
          <w:sz w:val="22"/>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 xml:space="preserve">ANEXO </w:t>
      </w:r>
      <w:r>
        <w:rPr>
          <w:rFonts w:hint="default"/>
          <w:color w:val="000000"/>
          <w:sz w:val="22"/>
          <w:szCs w:val="22"/>
          <w:highlight w:val="yellow"/>
          <w:lang w:val="pt-BR"/>
        </w:rPr>
        <w:t>VIII</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4"/>
        <w:rPr>
          <w:b/>
          <w:bCs/>
          <w:sz w:val="22"/>
          <w:szCs w:val="22"/>
          <w:lang w:val="pt-BR"/>
        </w:rPr>
      </w:pPr>
    </w:p>
    <w:p>
      <w:pPr>
        <w:pStyle w:val="14"/>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4"/>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4"/>
        <w:rPr>
          <w:b/>
          <w:bCs/>
          <w:sz w:val="22"/>
          <w:szCs w:val="22"/>
        </w:rPr>
      </w:pPr>
      <w:r>
        <w:rPr>
          <w:b/>
          <w:bCs/>
          <w:sz w:val="22"/>
          <w:szCs w:val="22"/>
        </w:rPr>
        <w:t>9.3 DO TRATAMENTO DIFERENCIADO E FAVORECIDO ÀS MICRO EMPRESAS E EMPRESAS DE PEQUENO PORTE SEGUNDO A LEI COMPLEMENTAR 123/06</w:t>
      </w:r>
    </w:p>
    <w:p>
      <w:pPr>
        <w:pStyle w:val="14"/>
        <w:rPr>
          <w:b/>
          <w:bCs/>
          <w:sz w:val="22"/>
          <w:szCs w:val="22"/>
        </w:rPr>
      </w:pPr>
    </w:p>
    <w:p>
      <w:pPr>
        <w:pStyle w:val="14"/>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4"/>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5"/>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w:t>
      </w:r>
      <w:r>
        <w:rPr>
          <w:rFonts w:hint="default"/>
          <w:sz w:val="22"/>
          <w:szCs w:val="22"/>
          <w:lang w:val="pt-BR"/>
        </w:rPr>
        <w:t>Avenida Weimar Gonçalves Torres, 862 - Centro,</w:t>
      </w:r>
      <w:r>
        <w:rPr>
          <w:sz w:val="22"/>
          <w:szCs w:val="22"/>
        </w:rPr>
        <w:t xml:space="preserve"> CEP 79950-000 Naviraí-MS, </w:t>
      </w:r>
      <w:r>
        <w:rPr>
          <w:sz w:val="22"/>
          <w:szCs w:val="22"/>
          <w:lang w:eastAsia="pt-BR"/>
        </w:rPr>
        <w:t xml:space="preserve">no horário das </w:t>
      </w:r>
      <w:r>
        <w:rPr>
          <w:rFonts w:hint="default"/>
          <w:sz w:val="22"/>
          <w:szCs w:val="22"/>
          <w:lang w:val="en-US" w:eastAsia="pt-BR"/>
        </w:rPr>
        <w:t>8</w:t>
      </w:r>
      <w:r>
        <w:rPr>
          <w:sz w:val="22"/>
          <w:szCs w:val="22"/>
          <w:lang w:eastAsia="pt-BR"/>
        </w:rPr>
        <w:t>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4"/>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w:t>
      </w:r>
      <w:r>
        <w:rPr>
          <w:rFonts w:hint="default"/>
          <w:b/>
          <w:bCs/>
          <w:sz w:val="22"/>
          <w:szCs w:val="22"/>
          <w:lang w:val="pt-BR"/>
        </w:rPr>
        <w:t>3</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w:t>
      </w:r>
      <w:r>
        <w:rPr>
          <w:rFonts w:hint="default"/>
          <w:b/>
          <w:bCs/>
          <w:sz w:val="22"/>
          <w:szCs w:val="22"/>
          <w:lang w:val="pt-BR"/>
        </w:rPr>
        <w:t>4</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11.</w:t>
      </w:r>
      <w:r>
        <w:rPr>
          <w:rFonts w:hint="default"/>
          <w:b/>
          <w:bCs/>
          <w:sz w:val="22"/>
          <w:szCs w:val="22"/>
          <w:lang w:val="pt-BR"/>
        </w:rPr>
        <w:t>5</w:t>
      </w:r>
      <w:r>
        <w:rPr>
          <w:b/>
          <w:bCs/>
          <w:sz w:val="22"/>
          <w:szCs w:val="22"/>
        </w:rPr>
        <w:t xml:space="preserve">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11.</w:t>
      </w:r>
      <w:r>
        <w:rPr>
          <w:rFonts w:hint="default"/>
          <w:b/>
          <w:bCs/>
          <w:sz w:val="22"/>
          <w:szCs w:val="22"/>
          <w:lang w:val="pt-BR"/>
        </w:rPr>
        <w:t>6</w:t>
      </w:r>
      <w:r>
        <w:rPr>
          <w:b/>
          <w:bCs/>
          <w:sz w:val="22"/>
          <w:szCs w:val="22"/>
        </w:rPr>
        <w:t xml:space="preserve">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01 0108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508</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52</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7595</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w:t>
      </w:r>
      <w:r>
        <w:rPr>
          <w:rFonts w:hint="default" w:ascii="Times New Roman" w:hAnsi="Times New Roman" w:cs="Times New Roman"/>
          <w:b/>
          <w:bCs/>
          <w:i w:val="0"/>
          <w:color w:val="000000"/>
          <w:sz w:val="22"/>
          <w:szCs w:val="22"/>
          <w:lang w:val="pt-BR"/>
        </w:rPr>
        <w:t>A PRESTAÇÃO DE SERVIÇOS:</w:t>
      </w:r>
    </w:p>
    <w:p>
      <w:pPr>
        <w:pStyle w:val="19"/>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O</w:t>
      </w:r>
      <w:r>
        <w:rPr>
          <w:iCs/>
          <w:color w:val="000000"/>
          <w:sz w:val="22"/>
        </w:rPr>
        <w:t xml:space="preserve"> serviço ser</w:t>
      </w:r>
      <w:r>
        <w:rPr>
          <w:rFonts w:hint="default"/>
          <w:iCs/>
          <w:color w:val="000000"/>
          <w:sz w:val="22"/>
          <w:lang w:val="pt-BR"/>
        </w:rPr>
        <w:t>á</w:t>
      </w:r>
      <w:r>
        <w:rPr>
          <w:iCs/>
          <w:color w:val="000000"/>
          <w:sz w:val="22"/>
        </w:rPr>
        <w:t xml:space="preserve"> solicitado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iCs/>
          <w:sz w:val="22"/>
          <w:szCs w:val="22"/>
        </w:rPr>
      </w:pPr>
    </w:p>
    <w:p>
      <w:pPr>
        <w:keepNext/>
        <w:spacing w:after="0" w:line="240" w:lineRule="auto"/>
        <w:jc w:val="both"/>
        <w:outlineLvl w:val="1"/>
        <w:rPr>
          <w:rFonts w:eastAsia="Times New Roman"/>
          <w:b/>
          <w:bCs/>
          <w:sz w:val="22"/>
          <w:szCs w:val="22"/>
          <w:lang w:val="zh-CN" w:eastAsia="zh-CN"/>
        </w:rPr>
      </w:pPr>
      <w:r>
        <w:rPr>
          <w:b/>
          <w:sz w:val="22"/>
          <w:szCs w:val="22"/>
          <w:lang w:eastAsia="pt-BR"/>
        </w:rPr>
        <w:t>14.2 DOS SERVIÇOS SOLICITADOS;</w:t>
      </w:r>
    </w:p>
    <w:p>
      <w:pPr>
        <w:jc w:val="both"/>
        <w:rPr>
          <w:iCs/>
          <w:sz w:val="22"/>
          <w:szCs w:val="22"/>
        </w:rPr>
      </w:pPr>
    </w:p>
    <w:p>
      <w:pPr>
        <w:jc w:val="both"/>
        <w:rPr>
          <w:rFonts w:hint="default"/>
          <w:iCs/>
          <w:sz w:val="22"/>
          <w:szCs w:val="22"/>
          <w:lang w:val="pt-BR"/>
        </w:rPr>
      </w:pPr>
      <w:r>
        <w:rPr>
          <w:rFonts w:hint="default"/>
          <w:b/>
          <w:bCs/>
          <w:iCs/>
          <w:sz w:val="22"/>
          <w:szCs w:val="22"/>
          <w:lang w:val="pt-BR"/>
        </w:rPr>
        <w:t>14.2.1</w:t>
      </w:r>
      <w:r>
        <w:rPr>
          <w:rFonts w:hint="default"/>
          <w:iCs/>
          <w:sz w:val="22"/>
          <w:szCs w:val="22"/>
          <w:lang w:val="pt-BR"/>
        </w:rPr>
        <w:t xml:space="preserve"> - Especificações dos Serviços:</w:t>
      </w:r>
    </w:p>
    <w:p>
      <w:pPr>
        <w:jc w:val="both"/>
        <w:rPr>
          <w:iCs/>
          <w:sz w:val="22"/>
          <w:szCs w:val="22"/>
        </w:rPr>
      </w:pPr>
    </w:p>
    <w:tbl>
      <w:tblPr>
        <w:tblStyle w:val="12"/>
        <w:tblW w:w="9660" w:type="dxa"/>
        <w:tblInd w:w="89" w:type="dxa"/>
        <w:tblLayout w:type="fixed"/>
        <w:tblCellMar>
          <w:top w:w="0" w:type="dxa"/>
          <w:left w:w="0" w:type="dxa"/>
          <w:bottom w:w="0" w:type="dxa"/>
          <w:right w:w="0" w:type="dxa"/>
        </w:tblCellMar>
      </w:tblPr>
      <w:tblGrid>
        <w:gridCol w:w="6427"/>
        <w:gridCol w:w="1324"/>
        <w:gridCol w:w="1909"/>
      </w:tblGrid>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ARENA MEDINDO 35M DE LARGURA X 40M DE CUMPRIMENTO E 08 (OITO) BRETES DE FRENTE E 04 (QUATRO) BRETES DE ESPERA PARA AGILIDADES DAS PROVAS EM ESTRUTURAS METÁLICAS TUBULARES REFORÇADAS COM, NO MÍNIMO, 02 POLEGADAS DE PAREDE, ESTILO AMERICANO PARA AS PROVAS COM O DEVIDO FECHAMENTO E ALTURA MÍNIMA DE 2M.</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pStyle w:val="175"/>
              <w:ind w:left="32"/>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INFRAESTRUTURA TIPO QUERÊNCIA EM ESTRUTURAS METÁLICAS TUBULARES REFORÇADAS COM, NO MÍNIMO, 02 POLEGADAS DE PAREDE, COM ALTURA DE 2M COM, NO MÍNIMO, DE 10 (DEZ) DIVISÓRIAS NECESSÁRIAS PARA MANEJO DE NO MÍNIMO 40 (QUARENTA) ANIMAIS E EMBARCADOR PRÓPRIO PARA EMBARQUE E DESEMBARQUE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MONTAGEM E DESMONTAGEM DAS ESTRUTURAS COM, NO MÍNIMO, 06 (SEIS) PESSOAS.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02 (DOIS) PLACAR ELETRÔNICO DE TEMPO E NOTA, COM CONTROLE REMOTO PARA ACIONAMENTO A DISTÂNCIA PELO JUIZ DO RODEIO DE DENTRO DA ARENA, COM ALARME SONORO E TAMANHO MÍNIMO DE 4X3.</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TROPA COM, NO MÍNIMO, 45 (QUARENTA E CINCO) TOUROS, COM CERTIFICADO DE SANIDADE E GTA (GUIA DE TRANSPORTE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 xml:space="preserve">FORNECIMENTO DE 25 CAVALOS (VINTE E CINCO)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DISPONIBILIZAÇÃO DE, NO MÍNIMO, </w:t>
            </w:r>
            <w:r>
              <w:rPr>
                <w:rFonts w:hint="default" w:ascii="Cambria" w:hAnsi="Cambria" w:cs="Cambria"/>
                <w:sz w:val="22"/>
                <w:szCs w:val="22"/>
                <w:lang w:val="pt-BR"/>
              </w:rPr>
              <w:t>6</w:t>
            </w:r>
            <w:r>
              <w:rPr>
                <w:rFonts w:hint="default" w:ascii="Cambria" w:hAnsi="Cambria" w:cs="Cambria"/>
                <w:sz w:val="22"/>
                <w:szCs w:val="22"/>
              </w:rPr>
              <w:t>0 (TRINTA) COMPETIDORES</w:t>
            </w:r>
            <w:r>
              <w:rPr>
                <w:rFonts w:hint="default" w:ascii="Cambria" w:hAnsi="Cambria" w:cs="Cambria"/>
                <w:sz w:val="22"/>
                <w:szCs w:val="22"/>
                <w:lang w:val="pt-BR"/>
              </w:rPr>
              <w:t xml:space="preserve"> EM TOUROS E CAVALOS</w:t>
            </w:r>
            <w:r>
              <w:rPr>
                <w:rFonts w:hint="default" w:ascii="Cambria" w:hAnsi="Cambria" w:cs="Cambria"/>
                <w:sz w:val="22"/>
                <w:szCs w:val="22"/>
              </w:rPr>
              <w:t xml:space="preserve"> (PEÕES) COM SEGURO OBRIGATÓRIO, DEIXANDO NO MÍNIMO DISPONÍVEL 10 (DEZ) VAGAS PARA COMPETIDORES DA REGIÃO.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SALVA VIDAS COM, NO MÍNIMO, DE 02 (DUAS) PESSOAS, TREINADAS E HABILITADAS, TAMBÉM COM SEGURO;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ATIVIDADES DE QUERÊNCIA COM, NO MÍNIMO, 03 (TRÊS) PESSOAS, PARA MANEJO E APARTAÇÃO DOS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ATIVIDADES DE ARENA COM NO MÍNIMO 03 (TRES) PESSOAS, PARA ATIVIDADE DE PORTEIROS;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rPr>
              <w:t>CONTRATAÇÃO DE 0</w:t>
            </w:r>
            <w:r>
              <w:rPr>
                <w:rFonts w:hint="default" w:ascii="Cambria" w:hAnsi="Cambria" w:cs="Cambria"/>
                <w:sz w:val="22"/>
                <w:szCs w:val="22"/>
                <w:lang w:val="pt-BR"/>
              </w:rPr>
              <w:t>2</w:t>
            </w:r>
            <w:r>
              <w:rPr>
                <w:rFonts w:hint="default" w:ascii="Cambria" w:hAnsi="Cambria" w:cs="Cambria"/>
                <w:sz w:val="22"/>
                <w:szCs w:val="22"/>
              </w:rPr>
              <w:t xml:space="preserve"> (</w:t>
            </w:r>
            <w:r>
              <w:rPr>
                <w:rFonts w:hint="default" w:ascii="Cambria" w:hAnsi="Cambria" w:cs="Cambria"/>
                <w:sz w:val="22"/>
                <w:szCs w:val="22"/>
                <w:lang w:val="pt-BR"/>
              </w:rPr>
              <w:t>DOIS</w:t>
            </w:r>
            <w:r>
              <w:rPr>
                <w:rFonts w:hint="default" w:ascii="Cambria" w:hAnsi="Cambria" w:cs="Cambria"/>
                <w:sz w:val="22"/>
                <w:szCs w:val="22"/>
              </w:rPr>
              <w:t>) JUIZ PROFISSIONAL ESPECIALISTA EM RODEIO</w:t>
            </w:r>
            <w:r>
              <w:rPr>
                <w:rFonts w:hint="default" w:ascii="Cambria" w:hAnsi="Cambria" w:cs="Cambria"/>
                <w:sz w:val="22"/>
                <w:szCs w:val="22"/>
                <w:lang w:val="pt-BR"/>
              </w:rPr>
              <w:t xml:space="preserve"> EM TOUROS E CAVALOS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COMENTARISTA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HUMORISTA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02 (DOIS) LOCUTORES ESPECIALIZADOS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SOM COMPATÍVEL COM A ESTRUTURA DA ARENA, ARQUIBANCADAS E CAMAROTES, POSSUINDO NO MÍNIMO: - P.A 8 X 8: SENDO 2 (DOIS) P.A, COM 8 GRAVES E 8 LINES CADA UM; - MESA 16 CANAIS, SENDO 1 (UMA) MESA ANALÓGICA E 1 (UMA) DIGITAL; - 6 MIC SEM FIO; - ESTÚDIO PARA DJ NO BAÚ DO CAMINHÃO, COM SIDE E RETORNO;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DA ARENA COMPATÍVEL COM A ESTRUTURA DA E TAMANHO DA MESMA, POSSUINDO NO MÍNIMO: - 8 TORES TRELIÇA; - 8 MAX BRUT 6.000 WATS CADA; - RACK DIMMER 12 CANAIS; - 6 BEN 200; -2 CONTROLADORAS PARA MUVING E LUZ DE ARENA;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SEGURO – EM OBSERVÂNCIA DO ART. 6º DA LEI FEDERAL N.º 10.519/2002, PARA A MONTAGEM E DISPONIBILIZAÇÃO DOS EQUIPAMENTOS E SERVIÇOS DESCRITOS NO QUE TANGE AO TRATO COM OS ANIMAIS E O SEGURO DE VIDA PARA TODOS OS PROFISSIONAIS QUE TRABALHAM NA ARENA, QUERÊNCIA E BRETES, COM COBERTURA MÍNIMA DE R$ 125.000,00 (CENTO E VINTE E CINCO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rPr>
              <w:t xml:space="preserve">PREMIAÇÃO DE, NO MÍNIMO, R$ </w:t>
            </w:r>
            <w:r>
              <w:rPr>
                <w:rFonts w:hint="default" w:ascii="Cambria" w:hAnsi="Cambria" w:cs="Cambria"/>
                <w:sz w:val="22"/>
                <w:szCs w:val="22"/>
                <w:lang w:val="pt-BR"/>
              </w:rPr>
              <w:t>30</w:t>
            </w:r>
            <w:r>
              <w:rPr>
                <w:rFonts w:hint="default" w:ascii="Cambria" w:hAnsi="Cambria" w:cs="Cambria"/>
                <w:sz w:val="22"/>
                <w:szCs w:val="22"/>
              </w:rPr>
              <w:t>.000,00 (</w:t>
            </w:r>
            <w:r>
              <w:rPr>
                <w:rFonts w:hint="default" w:ascii="Cambria" w:hAnsi="Cambria" w:cs="Cambria"/>
                <w:sz w:val="22"/>
                <w:szCs w:val="22"/>
                <w:lang w:val="pt-BR"/>
              </w:rPr>
              <w:t>TRINTA</w:t>
            </w:r>
            <w:r>
              <w:rPr>
                <w:rFonts w:hint="default" w:ascii="Cambria" w:hAnsi="Cambria" w:cs="Cambria"/>
                <w:sz w:val="22"/>
                <w:szCs w:val="22"/>
              </w:rPr>
              <w:t xml:space="preserve"> MIL REAIS)</w:t>
            </w:r>
            <w:r>
              <w:rPr>
                <w:rFonts w:hint="default" w:ascii="Cambria" w:hAnsi="Cambria" w:cs="Cambria"/>
                <w:sz w:val="22"/>
                <w:szCs w:val="22"/>
                <w:lang w:val="pt-BR"/>
              </w:rPr>
              <w:t>,SENDO R$ 15.000,00 PARA MONTARIAS EM  TOUROS E R$ 15.000,00 PARA MONTARIAS EM CAVALOS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ART (ATESTADO DE RESPONSABILIDADE TÉCNICA), CONFORME ESPECIFICAÇÕES DESTE TERMO DE REFERÊNCIA.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MÉDICO VETERINÁRIO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HOTEL E ALIMENTAÇÃO DE TODOS OS PROFISSIONAIS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USO DE FOGOS DE ARTIFÍCIO, NOS 0</w:t>
            </w:r>
            <w:r>
              <w:rPr>
                <w:rFonts w:hint="default" w:ascii="Cambria" w:hAnsi="Cambria" w:cs="Cambria"/>
                <w:sz w:val="22"/>
                <w:szCs w:val="22"/>
                <w:lang w:val="pt-BR"/>
              </w:rPr>
              <w:t>5</w:t>
            </w:r>
            <w:r>
              <w:rPr>
                <w:rFonts w:hint="default" w:ascii="Cambria" w:hAnsi="Cambria" w:cs="Cambria"/>
                <w:sz w:val="22"/>
                <w:szCs w:val="22"/>
              </w:rPr>
              <w:t xml:space="preserve"> (</w:t>
            </w:r>
            <w:r>
              <w:rPr>
                <w:rFonts w:hint="default" w:ascii="Cambria" w:hAnsi="Cambria" w:cs="Cambria"/>
                <w:sz w:val="22"/>
                <w:szCs w:val="22"/>
                <w:lang w:val="pt-BR"/>
              </w:rPr>
              <w:t>CINCO</w:t>
            </w:r>
            <w:r>
              <w:rPr>
                <w:rFonts w:hint="default" w:ascii="Cambria" w:hAnsi="Cambria" w:cs="Cambria"/>
                <w:sz w:val="22"/>
                <w:szCs w:val="22"/>
              </w:rPr>
              <w:t xml:space="preserve">) DIAS, COM AS SEGUINTES CONDIÇÕES MÍNIMAS: </w:t>
            </w:r>
          </w:p>
          <w:p>
            <w:pPr>
              <w:jc w:val="both"/>
              <w:rPr>
                <w:rFonts w:hint="default" w:ascii="Cambria" w:hAnsi="Cambria" w:cs="Cambria"/>
                <w:sz w:val="22"/>
                <w:szCs w:val="22"/>
              </w:rPr>
            </w:pPr>
            <w:r>
              <w:rPr>
                <w:rFonts w:hint="default" w:ascii="Cambria" w:hAnsi="Cambria" w:cs="Cambria"/>
                <w:sz w:val="22"/>
                <w:szCs w:val="22"/>
              </w:rPr>
              <w:t xml:space="preserve">PRIMEIRO DIA DO RODEIO (DENTRO DA ARENA): - CIRCUITO ARENA RODEIO                                                                                 - ARENA GLOBAL COM CHUVEIRÕES NOS BRETES ENTRADA DOS PEÕES               - 02  PAVILHÕES COM IMAGEM (JESUS, NOSSA SENHORA, SÃO SEBASTIÃO)  - 01 TORTA CORES 50 TUBOS CONTRATACK                </w:t>
            </w:r>
          </w:p>
          <w:p>
            <w:pPr>
              <w:jc w:val="both"/>
              <w:rPr>
                <w:rFonts w:hint="default" w:ascii="Cambria" w:hAnsi="Cambria" w:cs="Cambria"/>
                <w:sz w:val="22"/>
                <w:szCs w:val="22"/>
              </w:rPr>
            </w:pPr>
            <w:r>
              <w:rPr>
                <w:rFonts w:hint="default" w:ascii="Cambria" w:hAnsi="Cambria" w:cs="Cambria"/>
                <w:sz w:val="22"/>
                <w:szCs w:val="22"/>
              </w:rPr>
              <w:t xml:space="preserve">SEGUNDO DIA DO RODEIO (DENTRO DA ARENA): -CIRCUITO ARENA RODEIO                                                                                  - ARENA GLOBAL COM CHUVERÕES NOS BRETES ENTRADA DOS PEÕES               - 02 PAVILHÕES COM IMAGEM (JESUS, NOSSA SENHORA, SÃO SEBASTIÃO) - 01 TORTA 90 TUBOS MAGNIFICA - 01 TORTA CORES CK 19A                                         - 01 TORTA CORES 36B                                                            - 01 TORTA CORES 19A TUBOS EFEITO INFINITOS                                 - 01 TORTA CORES CK 1019                                        - 01 TORTA CORES CK 100  - 01 TORTA 30  TUBOS EFEITO CROSSETE                                                - SALVA DE MORTEIROS DE VARA 3” POLEGADAS - 06 MORTEIROS DE 3” POLEGADAS  EFEITO AMARELO PEONY COM CALDA  - 06 MORTEIROS DE 3” POLEGADAS EFEITO COCONUT  - 06 MORTEIROS DE 3” POLEGADAS EFEITO VERMELHO CHRYSANTEMUN - 06 MORTEIROS DE 3” POLEGADAS NAS CORES LIMÃO PEONY   - 06 MORTEIROS DE 3” POLEGADAS NAS CORES ROSA PEONY   - 06 MORTEIROS DE 3” POLEGADAS NAS CORES SILVER CROW   - 06 MORTEIROS DE 3” POLEGADAS NAS CORES VERDE CHRYSANTEMU - 06 MORTEIROS DE 3” POLEGADAS NAS CORES CAMÚRION </w:t>
            </w:r>
          </w:p>
          <w:p>
            <w:pPr>
              <w:jc w:val="both"/>
              <w:rPr>
                <w:rFonts w:hint="default" w:ascii="Cambria" w:hAnsi="Cambria" w:cs="Cambria"/>
                <w:sz w:val="22"/>
                <w:szCs w:val="22"/>
              </w:rPr>
            </w:pPr>
            <w:r>
              <w:rPr>
                <w:rFonts w:hint="default" w:ascii="Cambria" w:hAnsi="Cambria" w:cs="Cambria"/>
                <w:sz w:val="22"/>
                <w:szCs w:val="22"/>
              </w:rPr>
              <w:t xml:space="preserve"> - 06 MORTEIROS DE 3” POLEGADAS NAS CORES CHORÃO      - 06 MORTEIROS DE 3” POLEGADAS NAS CORES AZUL LILÁS  - 06 MORTEIROS DE 3” POLEGADAS NAS CORES PRATA   - SALVA DE MORTEIROS DE 4” POLEGADAS - 02MORTEIROS DE 4” POLEGADAS EFEITO  CHORÃO  COM CRAKLI - 02 MORTEIROS DE 4” POLEGADAS EFEITO  CORES AZUL          - 02 MORTEIROS DE 4” POLEGADAS EFEITO  VERMELHO  - 02 MORTEIROS DE 4” POLEGADAS EFEITO  AMARELO - 02 MORTEIROS DE 4” POLEGADAS EFEITO  ROXO COM VERDE           SALVA DE MORTEIROS DE 5” POLEGADAS - 02 MORTEIROS DE 5” POLEGADAS EFEITO  CORES PISCA          </w:t>
            </w:r>
          </w:p>
          <w:p>
            <w:pPr>
              <w:jc w:val="both"/>
              <w:rPr>
                <w:rFonts w:hint="default" w:ascii="Cambria" w:hAnsi="Cambria" w:cs="Cambria"/>
                <w:sz w:val="22"/>
                <w:szCs w:val="22"/>
              </w:rPr>
            </w:pPr>
            <w:r>
              <w:rPr>
                <w:rFonts w:hint="default" w:ascii="Cambria" w:hAnsi="Cambria" w:cs="Cambria"/>
                <w:sz w:val="22"/>
                <w:szCs w:val="22"/>
              </w:rPr>
              <w:t xml:space="preserve">- 02 MORTEIROS DE 5” POLEGADAS EFEITO  TREMULANTE           - SALVA DE MORTEIROS DE 6” POLEGADAS - 01 MORTEIROS DE 6” POLEGADAS EFEITO  VERDE , AZUL  - CASCATA - 01 CASCATA  DE CHUVA DE PRATA DE 20  METROS                                         </w:t>
            </w:r>
          </w:p>
          <w:p>
            <w:pPr>
              <w:jc w:val="both"/>
              <w:rPr>
                <w:rFonts w:hint="default" w:ascii="Cambria" w:hAnsi="Cambria" w:cs="Cambria"/>
                <w:sz w:val="22"/>
                <w:szCs w:val="22"/>
              </w:rPr>
            </w:pPr>
            <w:r>
              <w:rPr>
                <w:rFonts w:hint="default" w:ascii="Cambria" w:hAnsi="Cambria" w:cs="Cambria"/>
                <w:sz w:val="22"/>
                <w:szCs w:val="22"/>
              </w:rPr>
              <w:t>TERCEIRO DIA DO RODEIO (DENTRO DA ARENA): -CIRCUITO ARENA RODEIO                                                                                 - ARENA GLOBAL COM CHUVERÕES NOS BRETES ENTRADA DOS PEÕES               - 02 PAVILHÕES COM IMAGEM (JESUS, NOSSA SENHORA, SÃO SEBASTIÃO)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lang w:val="pt-BR"/>
              </w:rPr>
              <w:t>4</w:t>
            </w:r>
            <w:r>
              <w:rPr>
                <w:rFonts w:hint="default" w:ascii="Cambria" w:hAnsi="Cambria" w:cs="Cambria"/>
                <w:sz w:val="22"/>
                <w:szCs w:val="22"/>
              </w:rPr>
              <w:t>0 DIARIAS DE SEGURANÇAS DESARMADA CONVENIENTEMENTE INSTRUIDOS PARA CUIDADOS DE RELACIONAMENTOS COM O PÚBLICO, QUE DISPONIBILIZE INDIVÍDUOS DEVIDAMENTE UNIFORMIZADOS, OS QUAIS ATUEM COM CASETETE, ALGEMAS E RÁDIO COMUNICADOR PARA A COBERTURA DURANTE 03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lang w:val="pt-BR"/>
              </w:rPr>
              <w:t>4</w:t>
            </w:r>
            <w:r>
              <w:rPr>
                <w:rFonts w:hint="default" w:ascii="Cambria" w:hAnsi="Cambria" w:cs="Cambria"/>
                <w:sz w:val="22"/>
                <w:szCs w:val="22"/>
              </w:rPr>
              <w:t>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20 DIARIAS DE BRIGADISTA CAPACITADOS PARA ATUAR NA PREVENÇÃO E NO COMBATE DIRETO AOS INCÊNDIOS, ALÉM DE TEREM CONDIÇÕES PARA PRESTAR OS PRIMEIROS SOCORROS EM CASOS DE EMERGÊNCIA E AVALIAR OS RISCOS, PARA A COBERTURA DURANTE 0</w:t>
            </w:r>
            <w:r>
              <w:rPr>
                <w:rFonts w:hint="default" w:ascii="Cambria" w:hAnsi="Cambria" w:cs="Cambria"/>
                <w:sz w:val="22"/>
                <w:szCs w:val="22"/>
                <w:lang w:val="pt-BR"/>
              </w:rPr>
              <w:t>5</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20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ORGANIZAR A CAVALGADA (COM DATA A SER DEFINIDA PELOS ORGANIZADORES DO EVENTO) COM NO MINIMO 200 ANIMAIS COM</w:t>
            </w:r>
            <w:r>
              <w:rPr>
                <w:rFonts w:hint="default" w:ascii="Cambria" w:hAnsi="Cambria" w:cs="Cambria"/>
                <w:sz w:val="22"/>
                <w:szCs w:val="22"/>
              </w:rPr>
              <w:t>CERTIFICADO DE SANIDADE E GTA (GUIA DE TRANSPORTE DE ANIMAIS);</w:t>
            </w:r>
            <w:r>
              <w:rPr>
                <w:rFonts w:hint="default" w:ascii="Cambria" w:hAnsi="Cambria" w:cs="Cambria"/>
                <w:sz w:val="22"/>
                <w:szCs w:val="22"/>
                <w:lang w:val="pt-BR"/>
              </w:rPr>
              <w:t xml:space="preserve"> COM PREMIAÇÃO PARA OS PARTICIPANTES </w:t>
            </w:r>
            <w:r>
              <w:rPr>
                <w:rFonts w:hint="default" w:ascii="Cambria" w:hAnsi="Cambria" w:cs="Cambria"/>
                <w:sz w:val="22"/>
                <w:szCs w:val="22"/>
              </w:rPr>
              <w:t xml:space="preserve">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lang w:val="pt-BR"/>
              </w:rPr>
            </w:pPr>
            <w:r>
              <w:rPr>
                <w:rFonts w:hint="default" w:ascii="Cambria" w:hAnsi="Cambria" w:cs="Cambria"/>
                <w:sz w:val="22"/>
                <w:szCs w:val="22"/>
                <w:lang w:val="pt-BR"/>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lang w:val="pt-BR"/>
              </w:rPr>
            </w:pPr>
            <w:r>
              <w:rPr>
                <w:rFonts w:hint="default" w:ascii="Cambria" w:hAnsi="Cambria" w:cs="Cambria"/>
                <w:sz w:val="22"/>
                <w:szCs w:val="22"/>
                <w:lang w:val="pt-BR"/>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ORGANIZAÇÃO E PREMIAÇÃO DA PROVA DOS 03 TAMBORES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lang w:val="pt-BR"/>
              </w:rPr>
            </w:pPr>
            <w:r>
              <w:rPr>
                <w:rFonts w:hint="default" w:ascii="Cambria" w:hAnsi="Cambria" w:cs="Cambria"/>
                <w:sz w:val="22"/>
                <w:szCs w:val="22"/>
                <w:lang w:val="pt-BR"/>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lang w:val="pt-BR"/>
              </w:rPr>
            </w:pPr>
            <w:r>
              <w:rPr>
                <w:rFonts w:hint="default" w:ascii="Cambria" w:hAnsi="Cambria" w:cs="Cambria"/>
                <w:sz w:val="22"/>
                <w:szCs w:val="22"/>
                <w:lang w:val="pt-BR"/>
              </w:rPr>
              <w:t>01</w:t>
            </w:r>
          </w:p>
        </w:tc>
      </w:tr>
    </w:tbl>
    <w:p>
      <w:pPr>
        <w:jc w:val="both"/>
        <w:rPr>
          <w:iCs/>
          <w:sz w:val="22"/>
          <w:szCs w:val="22"/>
        </w:rPr>
      </w:pPr>
    </w:p>
    <w:p>
      <w:pPr>
        <w:ind w:left="567"/>
        <w:jc w:val="both"/>
        <w:rPr>
          <w:rFonts w:hint="default" w:ascii="Cambria" w:hAnsi="Cambria" w:cs="Cambria"/>
          <w:sz w:val="22"/>
          <w:szCs w:val="22"/>
        </w:rPr>
      </w:pPr>
      <w:r>
        <w:rPr>
          <w:sz w:val="22"/>
          <w:szCs w:val="22"/>
        </w:rPr>
        <w:t xml:space="preserve"> </w:t>
      </w:r>
      <w:r>
        <w:rPr>
          <w:rFonts w:hint="default" w:ascii="Cambria" w:hAnsi="Cambria" w:cs="Cambria"/>
          <w:sz w:val="22"/>
          <w:szCs w:val="22"/>
        </w:rPr>
        <w:t xml:space="preserve">a) A quantidade das estruturas e demais itens pertinentes a serem locados, objeto desta CONTRATAÇÃO. </w:t>
      </w:r>
    </w:p>
    <w:p>
      <w:pPr>
        <w:ind w:left="567"/>
        <w:jc w:val="both"/>
        <w:rPr>
          <w:rFonts w:hint="default" w:ascii="Cambria" w:hAnsi="Cambria" w:cs="Cambria"/>
          <w:sz w:val="22"/>
          <w:szCs w:val="22"/>
        </w:rPr>
      </w:pPr>
      <w:r>
        <w:rPr>
          <w:rFonts w:hint="default" w:ascii="Cambria" w:hAnsi="Cambria" w:cs="Cambria"/>
          <w:sz w:val="22"/>
          <w:szCs w:val="22"/>
        </w:rPr>
        <w:t xml:space="preserve">b) A instalação das estruturas e demais itens pertinentes a serem locados, objeto desta CONTRATAÇÃO, sem a necessidade de serem novos, porém de boa qualidade, em bom estado de uso e de conservação e que atendam à legislação de segurança, ficando sob a responsabilidade da licitante vencedora o cumprimento das exigências legais referente ao objeto contratado, inclusive aquelas aqui não citadas; </w:t>
      </w:r>
    </w:p>
    <w:p>
      <w:pPr>
        <w:ind w:left="567"/>
        <w:jc w:val="both"/>
        <w:rPr>
          <w:rFonts w:hint="default" w:ascii="Cambria" w:hAnsi="Cambria" w:cs="Cambria"/>
          <w:sz w:val="22"/>
          <w:szCs w:val="22"/>
        </w:rPr>
      </w:pPr>
      <w:r>
        <w:rPr>
          <w:rFonts w:hint="default" w:ascii="Cambria" w:hAnsi="Cambria" w:cs="Cambria"/>
          <w:sz w:val="22"/>
          <w:szCs w:val="22"/>
        </w:rPr>
        <w:t xml:space="preserve">c) A montagem das estruturas e demais itens pertinentes a serem locados, objeto desta CONTRATAÇÃO, em condições de uso imediato, bem como a respectiva manutenção e a desmontagem ao término das atividades do evento; </w:t>
      </w:r>
    </w:p>
    <w:p>
      <w:pPr>
        <w:ind w:left="567"/>
        <w:jc w:val="both"/>
        <w:rPr>
          <w:rFonts w:hint="default" w:ascii="Cambria" w:hAnsi="Cambria" w:cs="Cambria"/>
          <w:sz w:val="22"/>
          <w:szCs w:val="22"/>
        </w:rPr>
      </w:pPr>
      <w:r>
        <w:rPr>
          <w:rFonts w:hint="default" w:ascii="Cambria" w:hAnsi="Cambria" w:cs="Cambria"/>
          <w:sz w:val="22"/>
          <w:szCs w:val="22"/>
        </w:rPr>
        <w:t xml:space="preserve">d) A desmontagem das estruturas e demais itens pertinentes a serem locados, objeto desta licitação, deverá ser realizada 01 (uma) hora após o encerramento do evento; </w:t>
      </w:r>
    </w:p>
    <w:p>
      <w:pPr>
        <w:ind w:left="567"/>
        <w:jc w:val="both"/>
        <w:rPr>
          <w:rFonts w:hint="default" w:ascii="Cambria" w:hAnsi="Cambria" w:cs="Cambria"/>
          <w:sz w:val="22"/>
          <w:szCs w:val="22"/>
        </w:rPr>
      </w:pPr>
      <w:r>
        <w:rPr>
          <w:rFonts w:hint="default" w:ascii="Cambria" w:hAnsi="Cambria" w:cs="Cambria"/>
          <w:sz w:val="22"/>
          <w:szCs w:val="22"/>
        </w:rPr>
        <w:t>e) Todo material necessário à instalação das estruturas e demais itens pertinentes a serem locados, objeto desta licitação, incluindo fixação completa e aplicação de qualquer material complementar aos trabalhos, tais como: ferramentas, instrumentos de medição, parafusos, pregos, cordas, amarras, pesos, contrapesos, produtos de limpeza, etc, mesmo aqueles que, embora não claramente citados, sejam necessários e indispensáveis para se atingir o pleno funcionamento;</w:t>
      </w:r>
    </w:p>
    <w:p>
      <w:pPr>
        <w:ind w:left="567"/>
        <w:jc w:val="both"/>
        <w:rPr>
          <w:rFonts w:hint="default" w:ascii="Cambria" w:hAnsi="Cambria" w:cs="Cambria"/>
          <w:sz w:val="22"/>
          <w:szCs w:val="22"/>
        </w:rPr>
      </w:pPr>
      <w:r>
        <w:rPr>
          <w:rFonts w:hint="default" w:ascii="Cambria" w:hAnsi="Cambria" w:cs="Cambria"/>
          <w:sz w:val="22"/>
          <w:szCs w:val="22"/>
        </w:rPr>
        <w:t xml:space="preserve">f) Pequenos detalhes que não são usualmente especificados, mas que são necessários para execução satisfatória dos serviços, deverão ser incluídos como se estivessem sido citados, </w:t>
      </w:r>
    </w:p>
    <w:p>
      <w:pPr>
        <w:ind w:left="567"/>
        <w:jc w:val="both"/>
        <w:rPr>
          <w:rFonts w:hint="default" w:ascii="Cambria" w:hAnsi="Cambria" w:cs="Cambria"/>
          <w:sz w:val="22"/>
          <w:szCs w:val="22"/>
        </w:rPr>
      </w:pPr>
      <w:r>
        <w:rPr>
          <w:rFonts w:hint="default" w:ascii="Cambria" w:hAnsi="Cambria" w:cs="Cambria"/>
          <w:sz w:val="22"/>
          <w:szCs w:val="22"/>
        </w:rPr>
        <w:t xml:space="preserve">g) Todos os equipamentos de proteção individual e coletivo que se fizerem necessários; </w:t>
      </w:r>
    </w:p>
    <w:p>
      <w:pPr>
        <w:ind w:left="567"/>
        <w:jc w:val="both"/>
        <w:rPr>
          <w:rFonts w:hint="default" w:ascii="Cambria" w:hAnsi="Cambria" w:cs="Cambria"/>
          <w:sz w:val="22"/>
          <w:szCs w:val="22"/>
        </w:rPr>
      </w:pPr>
      <w:r>
        <w:rPr>
          <w:rFonts w:hint="default" w:ascii="Cambria" w:hAnsi="Cambria" w:cs="Cambria"/>
          <w:sz w:val="22"/>
          <w:szCs w:val="22"/>
        </w:rPr>
        <w:t xml:space="preserve">h) A imediata correção das deficiências, falhas ou irregularidades constatadas pela Contratante na prestação dos serviços, com a substituição das estruturas e demais itens pertinentes a serem locado, objeto desta licitação quando necessários; </w:t>
      </w:r>
    </w:p>
    <w:p>
      <w:pPr>
        <w:jc w:val="both"/>
        <w:rPr>
          <w:rFonts w:hint="default" w:ascii="Cambria" w:hAnsi="Cambria" w:cs="Cambria"/>
          <w:sz w:val="22"/>
          <w:szCs w:val="22"/>
          <w:highlight w:val="yellow"/>
        </w:rPr>
      </w:pPr>
    </w:p>
    <w:p>
      <w:pPr>
        <w:jc w:val="both"/>
        <w:rPr>
          <w:rFonts w:hint="default" w:ascii="Cambria" w:hAnsi="Cambria" w:cs="Cambria"/>
          <w:sz w:val="22"/>
          <w:szCs w:val="22"/>
        </w:rPr>
      </w:pPr>
      <w:r>
        <w:rPr>
          <w:rFonts w:hint="default" w:ascii="Cambria" w:hAnsi="Cambria" w:cs="Cambria"/>
          <w:b/>
          <w:bCs/>
          <w:sz w:val="22"/>
          <w:szCs w:val="22"/>
          <w:lang w:val="pt-BR"/>
        </w:rPr>
        <w:t>14.2.2</w:t>
      </w:r>
      <w:r>
        <w:rPr>
          <w:rFonts w:hint="default" w:ascii="Cambria" w:hAnsi="Cambria" w:cs="Cambria"/>
          <w:sz w:val="22"/>
          <w:szCs w:val="22"/>
        </w:rPr>
        <w:t xml:space="preserve"> O Contratado sujeitar-se-á fiscalização dos serviços, reservando-se ao Município o direito de não proceder ao recebimento, caso não encontre os mesmos em condições satisfatórias.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14.2.3</w:t>
      </w:r>
      <w:r>
        <w:rPr>
          <w:rFonts w:hint="default" w:ascii="Cambria" w:hAnsi="Cambria" w:cs="Cambria"/>
          <w:sz w:val="22"/>
          <w:szCs w:val="22"/>
        </w:rPr>
        <w:t xml:space="preserve"> Correrão por conta do Contratado todas as despesas com seguros, transporte, tributos, encargos trabalhistas e previdenciários, decorrentes da prestação de serviços.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14.2.4</w:t>
      </w:r>
      <w:r>
        <w:rPr>
          <w:rFonts w:hint="default" w:ascii="Cambria" w:hAnsi="Cambria" w:cs="Cambria"/>
          <w:sz w:val="22"/>
          <w:szCs w:val="22"/>
        </w:rPr>
        <w:t xml:space="preserve"> Todas as despesas relativas a deslocamentos das estruturas e demais itens pertinentes a serem locado, objeto desta licitação até o local da prestação dos serviços, bem como eventuais custos com montagem e desmontagem dos produtos, quando for o caso, ocorrerão por conta exclusiva da Contratada;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14.2.5</w:t>
      </w:r>
      <w:r>
        <w:rPr>
          <w:rFonts w:hint="default" w:ascii="Cambria" w:hAnsi="Cambria" w:cs="Cambria"/>
          <w:sz w:val="22"/>
          <w:szCs w:val="22"/>
        </w:rPr>
        <w:t xml:space="preserve"> A empresa responsabilizar – se pelo transporte do equipamento de seu estabelecimento até o local determinado pela CONTRATANTE, bem como pelo descarregamento, montagem e desmontagem de toda infraestrutura.</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14.2.6</w:t>
      </w:r>
      <w:r>
        <w:rPr>
          <w:rFonts w:hint="default" w:ascii="Cambria" w:hAnsi="Cambria" w:cs="Cambria"/>
          <w:sz w:val="22"/>
          <w:szCs w:val="22"/>
        </w:rPr>
        <w:t xml:space="preserve"> Também deverá fornecer o operador de som para manusear o equipamento que ficará a disposição durante todo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14.2.7</w:t>
      </w:r>
      <w:r>
        <w:rPr>
          <w:rFonts w:hint="default" w:ascii="Cambria" w:hAnsi="Cambria" w:cs="Cambria"/>
          <w:sz w:val="22"/>
          <w:szCs w:val="22"/>
        </w:rPr>
        <w:t xml:space="preserve"> A CONTRATADA, Responsabilizar pela alimentação e hospedagem do operador, demais ajudantes e toda a equipe de montagem e desmontagem e manutenção durante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14.2.8</w:t>
      </w:r>
      <w:r>
        <w:rPr>
          <w:rFonts w:hint="default" w:ascii="Cambria" w:hAnsi="Cambria" w:cs="Cambria"/>
          <w:sz w:val="22"/>
          <w:szCs w:val="22"/>
        </w:rPr>
        <w:t xml:space="preserve"> A CONTRATADA deverá manter os seus empregados, quando em serviço nas dependências do contratante, portando uniformes e ou crachás de identificação.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14.2.9</w:t>
      </w:r>
      <w:r>
        <w:rPr>
          <w:rFonts w:hint="default" w:ascii="Cambria" w:hAnsi="Cambria" w:cs="Cambria"/>
          <w:sz w:val="22"/>
          <w:szCs w:val="22"/>
        </w:rPr>
        <w:t xml:space="preserve"> Manter técnicos especializados de plantão durante a montagem, passagem de som, eventos ou quaisquer situações que os exijam.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14.2.10</w:t>
      </w:r>
      <w:r>
        <w:rPr>
          <w:rFonts w:hint="default" w:ascii="Cambria" w:hAnsi="Cambria" w:cs="Cambria"/>
          <w:sz w:val="22"/>
          <w:szCs w:val="22"/>
        </w:rPr>
        <w:t xml:space="preserve"> A CONTRATANTE será responsável pela segurança do material ou equipamento instalado, desde o momento da instalação até a retirada dos mesmos.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14.2.11</w:t>
      </w:r>
      <w:r>
        <w:rPr>
          <w:rFonts w:hint="default" w:ascii="Cambria" w:hAnsi="Cambria" w:cs="Cambria"/>
          <w:sz w:val="22"/>
          <w:szCs w:val="22"/>
        </w:rPr>
        <w:t xml:space="preserve"> Os equipamentos e respectivos acessórios deverão estar de acordo com as normas de segurança exigidas para o exercício de tal atividade, devendo ser montado um dia antes do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14.2.12</w:t>
      </w:r>
      <w:r>
        <w:rPr>
          <w:rFonts w:hint="default" w:ascii="Cambria" w:hAnsi="Cambria" w:cs="Cambria"/>
          <w:sz w:val="22"/>
          <w:szCs w:val="22"/>
        </w:rPr>
        <w:t xml:space="preserve"> Ter um responsável técnico com ART pela responsabilidade e segurança </w:t>
      </w:r>
      <w:r>
        <w:rPr>
          <w:rFonts w:hint="default" w:ascii="Cambria" w:hAnsi="Cambria" w:cs="Cambria"/>
          <w:sz w:val="22"/>
          <w:szCs w:val="22"/>
          <w:lang w:val="pt-BR"/>
        </w:rPr>
        <w:t xml:space="preserve">de toda estrutura do evento. </w:t>
      </w:r>
      <w:r>
        <w:rPr>
          <w:rFonts w:hint="default" w:ascii="Cambria" w:hAnsi="Cambria" w:cs="Cambria"/>
          <w:sz w:val="22"/>
          <w:szCs w:val="22"/>
        </w:rPr>
        <w:t xml:space="preserve"> A contratada é responsável pelos danos causados nos equipamentos e acessórios.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14.2.13</w:t>
      </w:r>
      <w:r>
        <w:rPr>
          <w:rFonts w:hint="default" w:ascii="Cambria" w:hAnsi="Cambria" w:cs="Cambria"/>
          <w:sz w:val="22"/>
          <w:szCs w:val="22"/>
        </w:rPr>
        <w:t xml:space="preserve"> Serão recusados os serviços/produtos imprestáveis, defeituosos, que não atendam as especificações deste Termo de Referência e/ou que não estejam adequados para uso. Sendo de inteira responsabilidade da empresa contratada, a substituição daqueles que não estejam em conformidade com as referidas especificações. </w:t>
      </w:r>
    </w:p>
    <w:p>
      <w:pPr>
        <w:jc w:val="both"/>
        <w:rPr>
          <w:rFonts w:hint="default" w:ascii="Cambria" w:hAnsi="Cambria" w:cs="Cambria"/>
          <w:sz w:val="22"/>
          <w:szCs w:val="22"/>
          <w:lang w:val="pt-BR"/>
        </w:rPr>
      </w:pPr>
    </w:p>
    <w:p>
      <w:pPr>
        <w:jc w:val="both"/>
        <w:rPr>
          <w:rFonts w:hint="default" w:ascii="Cambria" w:hAnsi="Cambria" w:cs="Cambria"/>
          <w:sz w:val="22"/>
          <w:szCs w:val="22"/>
        </w:rPr>
      </w:pPr>
      <w:r>
        <w:rPr>
          <w:rFonts w:hint="default" w:ascii="Cambria" w:hAnsi="Cambria" w:cs="Cambria"/>
          <w:b/>
          <w:bCs/>
          <w:sz w:val="22"/>
          <w:szCs w:val="22"/>
          <w:lang w:val="pt-BR"/>
        </w:rPr>
        <w:t>14.2.14</w:t>
      </w:r>
      <w:r>
        <w:rPr>
          <w:rFonts w:hint="default" w:ascii="Cambria" w:hAnsi="Cambria" w:cs="Cambria"/>
          <w:sz w:val="22"/>
          <w:szCs w:val="22"/>
        </w:rPr>
        <w:t xml:space="preserve"> A CONTRATANTE não se responsabilizará por quaisquer danos ocasionados no período da montagem e desmontagem das estruturas e equipamentos e demais itens pertinentes a serem locados, objeto desta CONTRATAÇÃO;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14.2.15</w:t>
      </w:r>
      <w:r>
        <w:rPr>
          <w:rFonts w:hint="default" w:ascii="Cambria" w:hAnsi="Cambria" w:cs="Cambria"/>
          <w:sz w:val="22"/>
          <w:szCs w:val="22"/>
        </w:rPr>
        <w:t xml:space="preserve"> Em relação ao item FORNECIMENTO DE TROPA COM, NO MÍNIMO, 45 (QUARENTA E CINCO) TOUROS, COM CERTIFICADO DE SANIDADE E GTA (GUIA DE TRANSPORTE DE ANIMAIS), compete à licitante/contratada providenciar e custear o local de descanso, repouso e alimentação dos animais, assim como as questões veterinárias e regulamentares relacionadas ao manejo de animais, assim como todos os demais itens, são de responsabilidade da contratada, durante os  dias do evento, sem qualquer custo para administração, a administração publica não tem qualquer responsabilidade sobre as pessoas envolvidas na organização e realização do evento.</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14.2.16</w:t>
      </w:r>
      <w:r>
        <w:rPr>
          <w:rFonts w:hint="default" w:ascii="Cambria" w:hAnsi="Cambria" w:cs="Cambria"/>
          <w:sz w:val="22"/>
          <w:szCs w:val="22"/>
        </w:rPr>
        <w:t xml:space="preserve"> Todos os materiais utilizados na montagem do evento, principalmente os componentes da estrutura e seus acessórios, deverão estar em conformidade com as regras da ABNT (Associação Brasileira de Normas Técnicas).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14.2.17</w:t>
      </w:r>
      <w:r>
        <w:rPr>
          <w:rFonts w:hint="default" w:ascii="Cambria" w:hAnsi="Cambria" w:cs="Cambria"/>
          <w:sz w:val="22"/>
          <w:szCs w:val="22"/>
        </w:rPr>
        <w:t xml:space="preserve"> A empresa CONTRATADA responderá civil e criminalmente por quaisquer danos ocorridos durante a realização do evento.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14.2.18</w:t>
      </w:r>
      <w:r>
        <w:rPr>
          <w:rFonts w:hint="default" w:ascii="Cambria" w:hAnsi="Cambria" w:cs="Cambria"/>
          <w:sz w:val="22"/>
          <w:szCs w:val="22"/>
        </w:rPr>
        <w:t xml:space="preserve"> A empresa CONTRATADA deverá manter o recinto destinado aos animais nos padrões exigidos por Lei, durante todo o evento, considerando ainda as disposições do item </w:t>
      </w:r>
      <w:r>
        <w:rPr>
          <w:rFonts w:hint="default" w:ascii="Cambria" w:hAnsi="Cambria" w:cs="Cambria"/>
          <w:sz w:val="22"/>
          <w:szCs w:val="22"/>
          <w:lang w:val="pt-BR"/>
        </w:rPr>
        <w:t xml:space="preserve">2.14 </w:t>
      </w:r>
      <w:r>
        <w:rPr>
          <w:rFonts w:hint="default" w:ascii="Cambria" w:hAnsi="Cambria" w:cs="Cambria"/>
          <w:sz w:val="22"/>
          <w:szCs w:val="22"/>
        </w:rPr>
        <w:t xml:space="preserve">deste Termo de Referência.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14.2.19</w:t>
      </w:r>
      <w:r>
        <w:rPr>
          <w:rFonts w:hint="default" w:ascii="Cambria" w:hAnsi="Cambria" w:cs="Cambria"/>
          <w:sz w:val="22"/>
          <w:szCs w:val="22"/>
        </w:rPr>
        <w:t xml:space="preserve"> O transporte dos animais deverá ser executado pela empresa CONTRATADA em veículos próprios e destinados a este fim, mediante a respectiva GTA (Guia de Transporte de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14.2.20</w:t>
      </w:r>
      <w:r>
        <w:rPr>
          <w:rFonts w:hint="default" w:ascii="Cambria" w:hAnsi="Cambria" w:cs="Cambria"/>
          <w:sz w:val="22"/>
          <w:szCs w:val="22"/>
        </w:rPr>
        <w:t xml:space="preserve"> É de responsabilidade da CONTRATADA a origem de todos os animais que compõe a Tropa assim como a Vacinação em dia e saúde dos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14.2.21</w:t>
      </w:r>
      <w:r>
        <w:rPr>
          <w:rFonts w:hint="default" w:ascii="Cambria" w:hAnsi="Cambria" w:cs="Cambria"/>
          <w:sz w:val="22"/>
          <w:szCs w:val="22"/>
        </w:rPr>
        <w:t xml:space="preserve"> A empresa CONTRATADA será civil e criminalmente responsável por qualquer dano ou acidente que venha causar na execução dos serviços, objeto deste TERMO, responsabilizando-se, exclusivamente, pela segurança dos peões e de todos os demais participantes do evento, inclusive do público, bem como pelo pagamento de indenizações devidas.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14.2.22</w:t>
      </w:r>
      <w:r>
        <w:rPr>
          <w:rFonts w:hint="default" w:ascii="Cambria" w:hAnsi="Cambria" w:cs="Cambria"/>
          <w:sz w:val="22"/>
          <w:szCs w:val="22"/>
        </w:rPr>
        <w:t xml:space="preserve"> A empresa deverá apresentar a seguinte documentação junto à Prefeitura Municipal de </w:t>
      </w:r>
      <w:r>
        <w:rPr>
          <w:rFonts w:hint="default" w:ascii="Cambria" w:hAnsi="Cambria" w:cs="Cambria"/>
          <w:sz w:val="22"/>
          <w:szCs w:val="22"/>
          <w:lang w:val="pt-BR"/>
        </w:rPr>
        <w:t>Naviraí</w:t>
      </w:r>
      <w:r>
        <w:rPr>
          <w:rFonts w:hint="default" w:ascii="Cambria" w:hAnsi="Cambria" w:cs="Cambria"/>
          <w:sz w:val="22"/>
          <w:szCs w:val="22"/>
        </w:rPr>
        <w:t>/MS, quando da montagem da arquibancada e outros equipamentos: Anotações de Responsabilidade Técnica (ART´s) do Engenheiro ou Engenheiros responsáveis, a qual será submetida à aprovação do Corpo de Bombeiros.</w:t>
      </w:r>
    </w:p>
    <w:p>
      <w:pPr>
        <w:jc w:val="both"/>
        <w:rPr>
          <w:rFonts w:hint="default" w:ascii="Cambria" w:hAnsi="Cambria" w:cs="Cambria"/>
          <w:sz w:val="22"/>
          <w:szCs w:val="22"/>
        </w:rPr>
      </w:pPr>
    </w:p>
    <w:p>
      <w:pPr>
        <w:jc w:val="both"/>
        <w:rPr>
          <w:rFonts w:hint="default" w:ascii="Cambria" w:hAnsi="Cambria" w:cs="Cambria"/>
          <w:sz w:val="22"/>
          <w:szCs w:val="22"/>
          <w:lang w:val="pt-BR"/>
        </w:rPr>
      </w:pPr>
      <w:r>
        <w:rPr>
          <w:rFonts w:hint="default" w:ascii="Cambria" w:hAnsi="Cambria" w:cs="Cambria"/>
          <w:b/>
          <w:bCs/>
          <w:sz w:val="22"/>
          <w:szCs w:val="22"/>
          <w:lang w:val="pt-BR"/>
        </w:rPr>
        <w:t>14.3</w:t>
      </w:r>
      <w:r>
        <w:rPr>
          <w:rFonts w:hint="default" w:ascii="Cambria" w:hAnsi="Cambria" w:cs="Cambria"/>
          <w:sz w:val="22"/>
          <w:szCs w:val="22"/>
          <w:lang w:val="pt-BR"/>
        </w:rPr>
        <w:t xml:space="preserve"> A CONTRATADA deverá apresentar documentos Relativa a Qualificação Técnica;</w:t>
      </w:r>
    </w:p>
    <w:p>
      <w:pPr>
        <w:jc w:val="both"/>
        <w:rPr>
          <w:rFonts w:hint="default" w:ascii="Cambria" w:hAnsi="Cambria" w:cs="Cambria"/>
          <w:sz w:val="22"/>
          <w:szCs w:val="22"/>
          <w:lang w:val="pt-BR"/>
        </w:rPr>
      </w:pPr>
      <w:r>
        <w:rPr>
          <w:rFonts w:hint="default" w:ascii="Cambria" w:hAnsi="Cambria" w:cs="Cambria"/>
          <w:sz w:val="22"/>
          <w:szCs w:val="22"/>
          <w:lang w:val="pt-BR"/>
        </w:rPr>
        <w:t xml:space="preserve">A)   </w:t>
      </w:r>
      <w:r>
        <w:rPr>
          <w:rFonts w:hint="default" w:ascii="Cambria" w:hAnsi="Cambria" w:cs="Cambria"/>
          <w:b/>
          <w:bCs/>
          <w:sz w:val="22"/>
          <w:szCs w:val="22"/>
          <w:lang w:val="pt-BR"/>
        </w:rPr>
        <w:t>Atestado(s) de Capacidade Técnica</w:t>
      </w:r>
      <w:r>
        <w:rPr>
          <w:rFonts w:hint="default" w:ascii="Cambria" w:hAnsi="Cambria" w:cs="Cambria"/>
          <w:sz w:val="22"/>
          <w:szCs w:val="22"/>
          <w:lang w:val="pt-BR"/>
        </w:rPr>
        <w:t>, expedidos por entidades da administração pública, emitido por pessoa Jurídica de Direito Público ou Privado para os quais esteja ou tenha prestado serviço de acordo com o objeto da Proposta de Preço e que  demonstrem o desempenho satisfatório do fornecimento de forma que comprove aptidão para o cumprimento do objeto</w:t>
      </w:r>
    </w:p>
    <w:p>
      <w:pPr>
        <w:jc w:val="both"/>
        <w:rPr>
          <w:rFonts w:hint="default" w:ascii="Cambria" w:hAnsi="Cambria" w:cs="Cambria"/>
          <w:sz w:val="22"/>
          <w:szCs w:val="22"/>
          <w:lang w:val="pt-BR"/>
        </w:rPr>
      </w:pPr>
      <w:r>
        <w:rPr>
          <w:rFonts w:hint="default" w:ascii="Cambria" w:hAnsi="Cambria" w:cs="Cambria"/>
          <w:sz w:val="22"/>
          <w:szCs w:val="22"/>
          <w:lang w:val="pt-BR"/>
        </w:rPr>
        <w:t xml:space="preserve">B)   </w:t>
      </w:r>
      <w:r>
        <w:rPr>
          <w:rFonts w:hint="default" w:ascii="Cambria" w:hAnsi="Cambria" w:cs="Cambria"/>
          <w:b/>
          <w:bCs/>
          <w:sz w:val="22"/>
          <w:szCs w:val="22"/>
          <w:lang w:val="pt-BR"/>
        </w:rPr>
        <w:t>Declaração da licitante em papel timbrado da empresa</w:t>
      </w:r>
      <w:r>
        <w:rPr>
          <w:rFonts w:hint="default" w:ascii="Cambria" w:hAnsi="Cambria" w:cs="Cambria"/>
          <w:sz w:val="22"/>
          <w:szCs w:val="22"/>
          <w:lang w:val="pt-BR"/>
        </w:rPr>
        <w:t>, de que tem disponibilidade de profissionais técnicos especializados para compor a equipe que deve ter no mínimo:</w:t>
      </w:r>
    </w:p>
    <w:p>
      <w:pPr>
        <w:jc w:val="both"/>
        <w:rPr>
          <w:rFonts w:hint="default" w:ascii="Cambria" w:hAnsi="Cambria" w:cs="Cambria"/>
          <w:sz w:val="22"/>
          <w:szCs w:val="22"/>
          <w:lang w:val="pt-BR"/>
        </w:rPr>
      </w:pPr>
      <w:r>
        <w:rPr>
          <w:rFonts w:hint="default" w:ascii="Cambria" w:hAnsi="Cambria" w:cs="Cambria"/>
          <w:sz w:val="22"/>
          <w:szCs w:val="22"/>
          <w:lang w:val="pt-BR"/>
        </w:rPr>
        <w:t>*01(um) profissional no ramo de medicina veterinária, devendo acompanhar comprovação de registro dno CRMV-Conselho Regional de Medicina Veterinária:</w:t>
      </w:r>
    </w:p>
    <w:p>
      <w:pPr>
        <w:jc w:val="both"/>
        <w:rPr>
          <w:rFonts w:hint="default" w:ascii="Cambria" w:hAnsi="Cambria" w:cs="Cambria"/>
          <w:sz w:val="22"/>
          <w:szCs w:val="22"/>
          <w:lang w:val="pt-BR"/>
        </w:rPr>
      </w:pPr>
      <w:r>
        <w:rPr>
          <w:rFonts w:hint="default" w:ascii="Cambria" w:hAnsi="Cambria" w:cs="Cambria"/>
          <w:sz w:val="22"/>
          <w:szCs w:val="22"/>
          <w:lang w:val="pt-BR"/>
        </w:rPr>
        <w:t>* 0</w:t>
      </w:r>
      <w:r>
        <w:rPr>
          <w:rFonts w:hint="default" w:ascii="Cambria" w:hAnsi="Cambria" w:cs="Cambria"/>
          <w:b/>
          <w:bCs/>
          <w:sz w:val="22"/>
          <w:szCs w:val="22"/>
          <w:lang w:val="pt-BR"/>
        </w:rPr>
        <w:t>1(um) profissional no ramo de engenharia civil,</w:t>
      </w:r>
      <w:r>
        <w:rPr>
          <w:rFonts w:hint="default" w:ascii="Cambria" w:hAnsi="Cambria" w:cs="Cambria"/>
          <w:sz w:val="22"/>
          <w:szCs w:val="22"/>
          <w:lang w:val="pt-BR"/>
        </w:rPr>
        <w:t xml:space="preserve"> devendo acompanhar comprovação de registro no CREA, bem como apresentar pelo menos 01(uma) Certidão de Acervo Técnico de engenharia civil, o documento emitido pelo CREA/CAU-Conselho Regional de engenharia e arquitetura, que certifica para os efeitos legais, as atividades registradas pelo profissional contidas no acervo técnico, que comprove capacidade técnica para atendimento ao objeto da presente licitação, devidamente chancelado pela entidade profissional;</w:t>
      </w:r>
    </w:p>
    <w:p>
      <w:pPr>
        <w:jc w:val="both"/>
        <w:rPr>
          <w:rFonts w:hint="default" w:ascii="Cambria" w:hAnsi="Cambria" w:cs="Cambria"/>
          <w:sz w:val="22"/>
          <w:szCs w:val="22"/>
          <w:lang w:val="pt-BR"/>
        </w:rPr>
      </w:pPr>
      <w:r>
        <w:rPr>
          <w:rFonts w:hint="default" w:ascii="Cambria" w:hAnsi="Cambria" w:cs="Cambria"/>
          <w:sz w:val="22"/>
          <w:szCs w:val="22"/>
          <w:lang w:val="pt-BR"/>
        </w:rPr>
        <w:t xml:space="preserve">* </w:t>
      </w:r>
      <w:r>
        <w:rPr>
          <w:rFonts w:hint="default" w:ascii="Cambria" w:hAnsi="Cambria" w:cs="Cambria"/>
          <w:b/>
          <w:bCs/>
          <w:sz w:val="22"/>
          <w:szCs w:val="22"/>
          <w:lang w:val="pt-BR"/>
        </w:rPr>
        <w:t>01(um) profissional no ramo de técnico baster</w:t>
      </w:r>
      <w:r>
        <w:rPr>
          <w:rFonts w:hint="default" w:ascii="Cambria" w:hAnsi="Cambria" w:cs="Cambria"/>
          <w:sz w:val="22"/>
          <w:szCs w:val="22"/>
          <w:lang w:val="pt-BR"/>
        </w:rPr>
        <w:t xml:space="preserve"> que deverá apresentar cópia da carteira profissional que comprove suas habilidades técnicas;</w:t>
      </w:r>
    </w:p>
    <w:p>
      <w:pPr>
        <w:jc w:val="both"/>
        <w:rPr>
          <w:rFonts w:hint="default" w:ascii="Cambria" w:hAnsi="Cambria" w:cs="Cambria"/>
          <w:sz w:val="22"/>
          <w:szCs w:val="22"/>
          <w:lang w:val="pt-BR"/>
        </w:rPr>
      </w:pPr>
      <w:r>
        <w:rPr>
          <w:rFonts w:hint="default" w:ascii="Cambria" w:hAnsi="Cambria" w:cs="Cambria"/>
          <w:sz w:val="22"/>
          <w:szCs w:val="22"/>
          <w:lang w:val="pt-BR"/>
        </w:rPr>
        <w:t xml:space="preserve">* </w:t>
      </w:r>
      <w:r>
        <w:rPr>
          <w:rFonts w:hint="default" w:ascii="Cambria" w:hAnsi="Cambria" w:cs="Cambria"/>
          <w:b/>
          <w:bCs/>
          <w:sz w:val="22"/>
          <w:szCs w:val="22"/>
          <w:lang w:val="pt-BR"/>
        </w:rPr>
        <w:t>01(um) profissional especializado no ramo de locução de rodeio,</w:t>
      </w:r>
      <w:r>
        <w:rPr>
          <w:rFonts w:hint="default" w:ascii="Cambria" w:hAnsi="Cambria" w:cs="Cambria"/>
          <w:sz w:val="22"/>
          <w:szCs w:val="22"/>
          <w:lang w:val="pt-BR"/>
        </w:rPr>
        <w:t xml:space="preserve"> devendo comprovar que detém experiência em rodeios, o que poderá ser feito através de revistas, jornais, atestados periódicos, DVD’s do gênero ou outras formas de mídia (juntamente com declaração assinada com firma reconhecida)</w:t>
      </w:r>
    </w:p>
    <w:p>
      <w:pPr>
        <w:jc w:val="both"/>
        <w:rPr>
          <w:rFonts w:hint="default" w:ascii="Cambria" w:hAnsi="Cambria" w:cs="Cambria"/>
          <w:b/>
          <w:bCs/>
          <w:sz w:val="22"/>
          <w:szCs w:val="22"/>
          <w:lang w:val="pt-BR"/>
        </w:rPr>
      </w:pPr>
      <w:r>
        <w:rPr>
          <w:rFonts w:hint="default" w:ascii="Cambria" w:hAnsi="Cambria" w:cs="Cambria"/>
          <w:b/>
          <w:bCs/>
          <w:sz w:val="22"/>
          <w:szCs w:val="22"/>
          <w:lang w:val="pt-BR"/>
        </w:rPr>
        <w:t>Deverão ser anexados comprovação de vinculo formal através de registro (CTPS) Ou contrato de prestação de serviço de todos os profissionais e declaração autorizando inclusão na equipe para prestação de serviços no município de Naviraí-MS.</w:t>
      </w:r>
    </w:p>
    <w:p>
      <w:pPr>
        <w:jc w:val="both"/>
        <w:rPr>
          <w:rFonts w:hint="default" w:ascii="Cambria" w:hAnsi="Cambria" w:cs="Cambria"/>
          <w:b/>
          <w:bCs/>
          <w:sz w:val="22"/>
          <w:szCs w:val="22"/>
          <w:lang w:val="pt-BR"/>
        </w:rPr>
      </w:pPr>
    </w:p>
    <w:p>
      <w:pPr>
        <w:jc w:val="both"/>
        <w:rPr>
          <w:rFonts w:hint="default" w:ascii="Cambria" w:hAnsi="Cambria" w:cs="Cambria"/>
          <w:sz w:val="22"/>
          <w:szCs w:val="22"/>
          <w:lang w:val="pt-BR"/>
        </w:rPr>
      </w:pPr>
      <w:r>
        <w:rPr>
          <w:rFonts w:hint="default" w:ascii="Cambria" w:hAnsi="Cambria" w:cs="Cambria"/>
          <w:b/>
          <w:bCs/>
          <w:sz w:val="22"/>
          <w:szCs w:val="22"/>
          <w:lang w:val="pt-BR"/>
        </w:rPr>
        <w:t>14.4</w:t>
      </w:r>
      <w:r>
        <w:rPr>
          <w:rFonts w:hint="default" w:ascii="Cambria" w:hAnsi="Cambria" w:cs="Cambria"/>
          <w:sz w:val="22"/>
          <w:szCs w:val="22"/>
          <w:lang w:val="pt-BR"/>
        </w:rPr>
        <w:t xml:space="preserve"> </w:t>
      </w:r>
      <w:r>
        <w:rPr>
          <w:rFonts w:hint="default" w:ascii="Cambria" w:hAnsi="Cambria" w:cs="Cambria"/>
          <w:sz w:val="22"/>
          <w:szCs w:val="22"/>
        </w:rPr>
        <w:t xml:space="preserve">A execução do objeto ocorrerá no município de </w:t>
      </w:r>
      <w:r>
        <w:rPr>
          <w:rFonts w:hint="default" w:ascii="Cambria" w:hAnsi="Cambria" w:cs="Cambria"/>
          <w:sz w:val="22"/>
          <w:szCs w:val="22"/>
          <w:lang w:val="pt-BR"/>
        </w:rPr>
        <w:t>Naviraí</w:t>
      </w:r>
      <w:r>
        <w:rPr>
          <w:rFonts w:hint="default" w:ascii="Cambria" w:hAnsi="Cambria" w:cs="Cambria"/>
          <w:sz w:val="22"/>
          <w:szCs w:val="22"/>
        </w:rPr>
        <w:t>/MS, n</w:t>
      </w:r>
      <w:r>
        <w:rPr>
          <w:rFonts w:hint="default" w:ascii="Cambria" w:hAnsi="Cambria" w:cs="Cambria"/>
          <w:sz w:val="22"/>
          <w:szCs w:val="22"/>
          <w:lang w:val="pt-BR"/>
        </w:rPr>
        <w:t>o</w:t>
      </w:r>
      <w:r>
        <w:rPr>
          <w:rFonts w:hint="default" w:ascii="Cambria" w:hAnsi="Cambria" w:cs="Cambria"/>
          <w:sz w:val="22"/>
          <w:szCs w:val="22"/>
        </w:rPr>
        <w:t xml:space="preserve"> </w:t>
      </w:r>
      <w:r>
        <w:rPr>
          <w:rFonts w:hint="default" w:ascii="Cambria" w:hAnsi="Cambria" w:cs="Cambria"/>
          <w:sz w:val="22"/>
          <w:szCs w:val="22"/>
          <w:lang w:val="pt-BR"/>
        </w:rPr>
        <w:t>Parque de Exposições Tatsuo Suekane</w:t>
      </w:r>
      <w:r>
        <w:rPr>
          <w:rFonts w:hint="default" w:ascii="Cambria" w:hAnsi="Cambria" w:cs="Cambria"/>
          <w:sz w:val="22"/>
          <w:szCs w:val="22"/>
        </w:rPr>
        <w:t xml:space="preserve"> localizado n</w:t>
      </w:r>
      <w:r>
        <w:rPr>
          <w:rFonts w:hint="default" w:ascii="Cambria" w:hAnsi="Cambria" w:cs="Cambria"/>
          <w:sz w:val="22"/>
          <w:szCs w:val="22"/>
          <w:lang w:val="pt-BR"/>
        </w:rPr>
        <w:t xml:space="preserve">o prolongamento da </w:t>
      </w:r>
      <w:r>
        <w:rPr>
          <w:rFonts w:hint="default" w:ascii="Cambria" w:hAnsi="Cambria" w:cs="Cambria"/>
          <w:sz w:val="22"/>
          <w:szCs w:val="22"/>
        </w:rPr>
        <w:t xml:space="preserve"> </w:t>
      </w:r>
      <w:r>
        <w:rPr>
          <w:rFonts w:hint="default" w:ascii="Cambria" w:hAnsi="Cambria" w:cs="Cambria"/>
          <w:sz w:val="22"/>
          <w:szCs w:val="22"/>
          <w:lang w:val="pt-BR"/>
        </w:rPr>
        <w:t>Av. Amélia Fukuda</w:t>
      </w:r>
    </w:p>
    <w:p>
      <w:pPr>
        <w:jc w:val="both"/>
        <w:rPr>
          <w:rFonts w:hint="default" w:ascii="Cambria" w:hAnsi="Cambria" w:cs="Cambria"/>
          <w:sz w:val="22"/>
          <w:szCs w:val="22"/>
          <w:lang w:val="pt-BR"/>
        </w:rPr>
      </w:pPr>
    </w:p>
    <w:p>
      <w:pPr>
        <w:jc w:val="both"/>
      </w:pPr>
      <w:r>
        <w:rPr>
          <w:b/>
          <w:bCs/>
          <w:sz w:val="22"/>
          <w:szCs w:val="22"/>
        </w:rPr>
        <w:t>14.</w:t>
      </w:r>
      <w:r>
        <w:rPr>
          <w:rFonts w:hint="default"/>
          <w:b/>
          <w:bCs/>
          <w:sz w:val="22"/>
          <w:szCs w:val="22"/>
          <w:lang w:val="pt-BR"/>
        </w:rPr>
        <w:t>5</w:t>
      </w:r>
      <w:r>
        <w:rPr>
          <w:sz w:val="22"/>
          <w:szCs w:val="22"/>
        </w:rPr>
        <w:t xml:space="preserve"> – </w:t>
      </w:r>
      <w:r>
        <w:rPr>
          <w:iCs/>
          <w:sz w:val="22"/>
          <w:szCs w:val="22"/>
        </w:rPr>
        <w:t xml:space="preserve">Independentemente da aceitação, a adjudicatária garantirá a qualidade dos </w:t>
      </w:r>
      <w:r>
        <w:rPr>
          <w:rFonts w:hint="default"/>
          <w:iCs/>
          <w:sz w:val="22"/>
          <w:szCs w:val="22"/>
          <w:lang w:val="pt-BR"/>
        </w:rPr>
        <w:t>serviços</w:t>
      </w:r>
      <w:r>
        <w:rPr>
          <w:iCs/>
          <w:sz w:val="22"/>
          <w:szCs w:val="22"/>
        </w:rPr>
        <w:t xml:space="preserve"> obrigando-se a repor aquele que apresentar defeito ou for </w:t>
      </w:r>
      <w:r>
        <w:rPr>
          <w:rFonts w:hint="default"/>
          <w:iCs/>
          <w:sz w:val="22"/>
          <w:szCs w:val="22"/>
          <w:lang w:val="pt-BR"/>
        </w:rPr>
        <w:t>executado</w:t>
      </w:r>
      <w:r>
        <w:rPr>
          <w:iCs/>
          <w:sz w:val="22"/>
          <w:szCs w:val="22"/>
        </w:rPr>
        <w:t xml:space="preserve"> em desacordo com apresentado na proposta.</w:t>
      </w:r>
    </w:p>
    <w:p>
      <w:pPr>
        <w:jc w:val="both"/>
        <w:rPr>
          <w:sz w:val="22"/>
          <w:szCs w:val="22"/>
        </w:rPr>
      </w:pPr>
    </w:p>
    <w:p>
      <w:pPr>
        <w:jc w:val="both"/>
        <w:rPr>
          <w:rFonts w:hint="default" w:ascii="Cambria" w:hAnsi="Cambria" w:cs="Cambria"/>
          <w:sz w:val="22"/>
          <w:szCs w:val="22"/>
          <w:lang w:val="pt-BR"/>
        </w:rPr>
      </w:pPr>
      <w:r>
        <w:rPr>
          <w:b/>
          <w:bCs/>
          <w:sz w:val="22"/>
          <w:szCs w:val="22"/>
        </w:rPr>
        <w:t>14.</w:t>
      </w:r>
      <w:r>
        <w:rPr>
          <w:rFonts w:hint="default"/>
          <w:b/>
          <w:bCs/>
          <w:sz w:val="22"/>
          <w:szCs w:val="22"/>
          <w:lang w:val="pt-BR"/>
        </w:rPr>
        <w:t>6</w:t>
      </w:r>
      <w:r>
        <w:rPr>
          <w:sz w:val="22"/>
          <w:szCs w:val="22"/>
        </w:rPr>
        <w:t xml:space="preserve"> – A licitante vencedora sujeitar-se-á a mais ampla e irrestrita fiscalização por parte da Administração, encarregada de acompanhar a </w:t>
      </w:r>
      <w:r>
        <w:rPr>
          <w:rFonts w:hint="default"/>
          <w:sz w:val="22"/>
          <w:szCs w:val="22"/>
          <w:lang w:val="pt-BR"/>
        </w:rPr>
        <w:t>execução dos serviços</w:t>
      </w:r>
      <w:r>
        <w:rPr>
          <w:sz w:val="22"/>
          <w:szCs w:val="22"/>
        </w:rPr>
        <w:t xml:space="preserve"> prestando esclarecimentos solicitados atendendo as reclamações formuladas, inclusive todas as entregas e anexar a Nota Fiscal, qual deverá ser acompanhado por um encarregado da Pasta.</w:t>
      </w:r>
    </w:p>
    <w:p>
      <w:pPr>
        <w:jc w:val="both"/>
        <w:rPr>
          <w:b/>
          <w:bCs/>
          <w:sz w:val="22"/>
          <w:szCs w:val="22"/>
        </w:rPr>
      </w:pPr>
    </w:p>
    <w:p>
      <w:pPr>
        <w:jc w:val="both"/>
        <w:rPr>
          <w:b/>
          <w:bCs/>
          <w:sz w:val="22"/>
          <w:szCs w:val="22"/>
        </w:rPr>
      </w:pPr>
      <w:r>
        <w:rPr>
          <w:b/>
          <w:bCs/>
          <w:sz w:val="22"/>
          <w:szCs w:val="22"/>
        </w:rPr>
        <w:t>15 - DO PAGAMENTO:</w:t>
      </w:r>
    </w:p>
    <w:p>
      <w:pPr>
        <w:jc w:val="both"/>
        <w:rPr>
          <w:rFonts w:hint="default"/>
          <w:iCs/>
          <w:sz w:val="22"/>
          <w:szCs w:val="22"/>
          <w:lang w:val="pt-BR"/>
        </w:rPr>
      </w:pPr>
      <w:r>
        <w:rPr>
          <w:b/>
          <w:bCs/>
          <w:iCs/>
          <w:sz w:val="22"/>
          <w:szCs w:val="22"/>
        </w:rPr>
        <w:t>15.1</w:t>
      </w:r>
      <w:r>
        <w:rPr>
          <w:iCs/>
          <w:sz w:val="22"/>
          <w:szCs w:val="22"/>
        </w:rPr>
        <w:t xml:space="preserve"> - O pagamento será</w:t>
      </w:r>
      <w:r>
        <w:rPr>
          <w:rFonts w:hint="default"/>
          <w:iCs/>
          <w:sz w:val="22"/>
          <w:szCs w:val="22"/>
          <w:lang w:val="pt-BR"/>
        </w:rPr>
        <w:t xml:space="preserve"> efetuado na fração de 50% (cinquenta por cento) 15 dias antes do evento e 50% (cinquenta por cento) em até 15 dias após a realização do serviço e apresentação da respectiva documentação fiscal, devidamente atestada pelo setor competente e deverá ser emitida sem rasuras.</w:t>
      </w:r>
    </w:p>
    <w:p>
      <w:pPr>
        <w:jc w:val="both"/>
        <w:rPr>
          <w:rFonts w:hint="default"/>
          <w:iCs/>
          <w:sz w:val="22"/>
          <w:szCs w:val="22"/>
          <w:lang w:val="pt-BR"/>
        </w:rPr>
      </w:pPr>
    </w:p>
    <w:p>
      <w:pPr>
        <w:jc w:val="both"/>
        <w:rPr>
          <w:rFonts w:hint="default"/>
          <w:iCs/>
          <w:sz w:val="22"/>
          <w:szCs w:val="22"/>
          <w:lang w:val="pt-BR"/>
        </w:rPr>
      </w:pPr>
      <w:r>
        <w:rPr>
          <w:rFonts w:hint="default"/>
          <w:b/>
          <w:bCs/>
          <w:iCs/>
          <w:sz w:val="22"/>
          <w:szCs w:val="22"/>
          <w:lang w:val="pt-BR"/>
        </w:rPr>
        <w:t xml:space="preserve">15.1.1 </w:t>
      </w:r>
      <w:r>
        <w:rPr>
          <w:rFonts w:hint="default"/>
          <w:iCs/>
          <w:sz w:val="22"/>
          <w:szCs w:val="22"/>
          <w:lang w:val="pt-BR"/>
        </w:rPr>
        <w:t>- A nota fiscal/fatura que apresentar incorreção será devolvida à Contratada e seu vencimento ocorrerá em 30 (trinta) dias após a data de sua apresentação válida.</w:t>
      </w:r>
    </w:p>
    <w:p>
      <w:pPr>
        <w:jc w:val="both"/>
        <w:rPr>
          <w:rFonts w:hint="default"/>
          <w:iCs/>
          <w:sz w:val="22"/>
          <w:szCs w:val="22"/>
          <w:lang w:val="pt-BR"/>
        </w:rPr>
      </w:pPr>
      <w:r>
        <w:rPr>
          <w:rFonts w:hint="default"/>
          <w:iCs/>
          <w:sz w:val="22"/>
          <w:szCs w:val="22"/>
          <w:lang w:val="pt-BR"/>
        </w:rPr>
        <w:t xml:space="preserve"> </w:t>
      </w:r>
    </w:p>
    <w:p>
      <w:pPr>
        <w:jc w:val="both"/>
      </w:pPr>
      <w:r>
        <w:rPr>
          <w:b/>
          <w:bCs/>
          <w:iCs/>
          <w:sz w:val="22"/>
          <w:szCs w:val="22"/>
        </w:rPr>
        <w:t xml:space="preserve">15.2 -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 xml:space="preserve">2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4"/>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sz w:val="22"/>
          <w:szCs w:val="22"/>
        </w:rPr>
      </w:pPr>
      <w:r>
        <w:rPr>
          <w:bCs/>
          <w:sz w:val="22"/>
          <w:szCs w:val="22"/>
        </w:rPr>
        <w:t xml:space="preserve">I - advertência; </w:t>
      </w:r>
    </w:p>
    <w:p>
      <w:pPr>
        <w:pStyle w:val="14"/>
        <w:ind w:left="360" w:right="0" w:firstLine="0"/>
        <w:rPr>
          <w:bCs/>
          <w:sz w:val="22"/>
          <w:szCs w:val="22"/>
          <w:lang w:val="pt-BR"/>
        </w:rPr>
      </w:pPr>
    </w:p>
    <w:p>
      <w:pPr>
        <w:pStyle w:val="14"/>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4"/>
        <w:ind w:left="360" w:right="0" w:firstLine="0"/>
        <w:rPr>
          <w:b/>
          <w:sz w:val="22"/>
          <w:szCs w:val="22"/>
          <w:lang w:val="pt-BR"/>
        </w:rPr>
      </w:pPr>
    </w:p>
    <w:p>
      <w:pPr>
        <w:pStyle w:val="14"/>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4"/>
        <w:ind w:left="360" w:right="0" w:firstLine="0"/>
        <w:rPr>
          <w:bCs/>
          <w:sz w:val="22"/>
          <w:szCs w:val="22"/>
          <w:lang w:val="pt-BR"/>
        </w:rPr>
      </w:pPr>
    </w:p>
    <w:p>
      <w:pPr>
        <w:pStyle w:val="14"/>
        <w:ind w:left="360" w:right="0" w:firstLine="0"/>
        <w:rPr>
          <w:bCs/>
          <w:sz w:val="22"/>
          <w:szCs w:val="22"/>
        </w:rPr>
      </w:pPr>
      <w:r>
        <w:rPr>
          <w:bCs/>
          <w:sz w:val="22"/>
          <w:szCs w:val="22"/>
        </w:rPr>
        <w:t>IV - declaração de inidoneidade para licitar ou contratar com a Administração Pública.</w:t>
      </w:r>
    </w:p>
    <w:p>
      <w:pPr>
        <w:pStyle w:val="14"/>
        <w:rPr>
          <w:bCs/>
          <w:sz w:val="22"/>
          <w:szCs w:val="22"/>
        </w:rPr>
      </w:pPr>
    </w:p>
    <w:p>
      <w:pPr>
        <w:pStyle w:val="14"/>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4"/>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w:t>
      </w:r>
      <w:r>
        <w:rPr>
          <w:rFonts w:hint="default"/>
          <w:sz w:val="24"/>
          <w:szCs w:val="24"/>
          <w:lang w:val="pt-BR"/>
        </w:rPr>
        <w:t>S</w:t>
      </w:r>
      <w:r>
        <w:rPr>
          <w:sz w:val="24"/>
          <w:szCs w:val="24"/>
        </w:rPr>
        <w:t xml:space="preserve">erão aceitos via e mail </w:t>
      </w:r>
      <w:r>
        <w:fldChar w:fldCharType="begin"/>
      </w:r>
      <w:r>
        <w:instrText xml:space="preserve"> HYPERLINK "mailto:(licitacaonavirai@gmail.com)" \h </w:instrText>
      </w:r>
      <w:r>
        <w:fldChar w:fldCharType="separate"/>
      </w:r>
      <w:r>
        <w:rPr>
          <w:rStyle w:val="115"/>
          <w:rFonts w:ascii="Calibri" w:hAnsi="Calibri" w:cs="Calibri"/>
          <w:sz w:val="24"/>
        </w:rPr>
        <w:t>(licitacaonavirai@gmail.com)</w:t>
      </w:r>
      <w:r>
        <w:rPr>
          <w:rStyle w:val="115"/>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5"/>
          <w:sz w:val="22"/>
          <w:szCs w:val="22"/>
        </w:rPr>
        <w:t>www.navirai.ms.gov.br</w:t>
      </w:r>
      <w:r>
        <w:rPr>
          <w:rStyle w:val="115"/>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sz w:val="22"/>
          <w:szCs w:val="22"/>
        </w:rPr>
      </w:pPr>
    </w:p>
    <w:p>
      <w:pPr>
        <w:tabs>
          <w:tab w:val="left" w:pos="-1800"/>
        </w:tabs>
        <w:jc w:val="both"/>
      </w:pPr>
      <w:r>
        <w:rPr>
          <w:sz w:val="22"/>
          <w:szCs w:val="22"/>
        </w:rPr>
        <w:t xml:space="preserve">Eu, Jaqueline Maria Garcia Mascioli, </w:t>
      </w:r>
      <w:bookmarkStart w:id="0" w:name="_GoBack"/>
      <w:bookmarkEnd w:id="0"/>
      <w:r>
        <w:rPr>
          <w:sz w:val="22"/>
          <w:szCs w:val="22"/>
        </w:rPr>
        <w:t>Servidora Pública Municipal, digitei-o presente edital</w:t>
      </w:r>
      <w:r>
        <w:rPr>
          <w:rFonts w:hint="default"/>
          <w:sz w:val="22"/>
          <w:szCs w:val="22"/>
          <w:lang w:val="pt-BR"/>
        </w:rPr>
        <w:t xml:space="preserve"> com autorização do ordenador de despesas</w:t>
      </w:r>
      <w:r>
        <w:rPr>
          <w:sz w:val="22"/>
          <w:szCs w:val="22"/>
        </w:rPr>
        <w:t xml:space="preserve">, e eu, </w:t>
      </w:r>
      <w:r>
        <w:rPr>
          <w:rFonts w:hint="default"/>
          <w:sz w:val="22"/>
          <w:szCs w:val="22"/>
          <w:lang w:val="pt-BR"/>
        </w:rPr>
        <w:t>Nayara Izabela Arteman Pereira da Silva</w:t>
      </w:r>
      <w:r>
        <w:rPr>
          <w:sz w:val="21"/>
          <w:szCs w:val="21"/>
        </w:rPr>
        <w:t>, Gerente d</w:t>
      </w:r>
      <w:r>
        <w:rPr>
          <w:rFonts w:hint="default"/>
          <w:sz w:val="21"/>
          <w:szCs w:val="21"/>
          <w:lang w:val="pt-BR"/>
        </w:rPr>
        <w:t>o Núcleo de Licitações e Contratos</w:t>
      </w:r>
      <w:r>
        <w:rPr>
          <w:sz w:val="21"/>
          <w:szCs w:val="21"/>
        </w:rPr>
        <w:t xml:space="preserve"> conforme Decreto nº. 0</w:t>
      </w:r>
      <w:r>
        <w:rPr>
          <w:rFonts w:hint="default"/>
          <w:sz w:val="21"/>
          <w:szCs w:val="21"/>
          <w:lang w:val="pt-BR"/>
        </w:rPr>
        <w:t>67</w:t>
      </w:r>
      <w:r>
        <w:rPr>
          <w:sz w:val="21"/>
          <w:szCs w:val="21"/>
        </w:rPr>
        <w:t>/202</w:t>
      </w:r>
      <w:r>
        <w:rPr>
          <w:rFonts w:hint="default"/>
          <w:sz w:val="21"/>
          <w:szCs w:val="21"/>
          <w:lang w:val="pt-BR"/>
        </w:rPr>
        <w:t>3</w:t>
      </w:r>
      <w:r>
        <w:rPr>
          <w:sz w:val="21"/>
          <w:szCs w:val="21"/>
        </w:rPr>
        <w:t>, conferi-o e a subscrevi</w:t>
      </w:r>
      <w:r>
        <w:rPr>
          <w:sz w:val="22"/>
          <w:szCs w:val="22"/>
        </w:rPr>
        <w:t>, conferi-o e a subscrevi.</w:t>
      </w:r>
    </w:p>
    <w:p>
      <w:pPr>
        <w:tabs>
          <w:tab w:val="left" w:pos="-1800"/>
        </w:tabs>
        <w:jc w:val="both"/>
        <w:rPr>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13</w:t>
      </w:r>
      <w:r>
        <w:rPr>
          <w:sz w:val="22"/>
          <w:szCs w:val="22"/>
        </w:rPr>
        <w:t xml:space="preserve"> de março de 2023</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rFonts w:hint="default"/>
          <w:b/>
          <w:color w:val="000000"/>
          <w:sz w:val="22"/>
          <w:szCs w:val="22"/>
          <w:lang w:val="pt-BR"/>
        </w:rPr>
      </w:pPr>
      <w:r>
        <w:rPr>
          <w:rFonts w:hint="default"/>
          <w:b/>
          <w:color w:val="000000"/>
          <w:sz w:val="22"/>
          <w:szCs w:val="22"/>
          <w:lang w:val="pt-BR"/>
        </w:rPr>
        <w:t>Nayara Izabela Arteman Pereira da Silva</w:t>
      </w:r>
    </w:p>
    <w:p>
      <w:pPr>
        <w:tabs>
          <w:tab w:val="left" w:pos="-1800"/>
        </w:tabs>
        <w:jc w:val="center"/>
        <w:rPr>
          <w:rFonts w:hint="default"/>
          <w:color w:val="000000"/>
          <w:sz w:val="22"/>
          <w:szCs w:val="22"/>
          <w:lang w:val="pt-BR"/>
        </w:rPr>
      </w:pPr>
      <w:r>
        <w:rPr>
          <w:color w:val="000000"/>
          <w:sz w:val="22"/>
          <w:szCs w:val="22"/>
        </w:rPr>
        <w:t>Gerente d</w:t>
      </w:r>
      <w:r>
        <w:rPr>
          <w:rFonts w:hint="default"/>
          <w:color w:val="000000"/>
          <w:sz w:val="22"/>
          <w:szCs w:val="22"/>
          <w:lang w:val="pt-BR"/>
        </w:rPr>
        <w:t>o Núcleo de Licitações e Contratos</w:t>
      </w:r>
    </w:p>
    <w:p>
      <w:pPr>
        <w:tabs>
          <w:tab w:val="left" w:pos="-1800"/>
        </w:tabs>
        <w:jc w:val="center"/>
        <w:rPr>
          <w:rFonts w:hint="default"/>
          <w:color w:val="000000"/>
          <w:sz w:val="22"/>
          <w:szCs w:val="22"/>
          <w:lang w:val="pt-BR"/>
        </w:rPr>
      </w:pPr>
      <w:r>
        <w:rPr>
          <w:color w:val="000000"/>
          <w:sz w:val="22"/>
          <w:szCs w:val="22"/>
        </w:rPr>
        <w:t>Conforme Decreto nº 0</w:t>
      </w:r>
      <w:r>
        <w:rPr>
          <w:rFonts w:hint="default"/>
          <w:color w:val="000000"/>
          <w:sz w:val="22"/>
          <w:szCs w:val="22"/>
          <w:lang w:val="pt-BR"/>
        </w:rPr>
        <w:t>67</w:t>
      </w:r>
      <w:r>
        <w:rPr>
          <w:color w:val="000000"/>
          <w:sz w:val="22"/>
          <w:szCs w:val="22"/>
        </w:rPr>
        <w:t>/202</w:t>
      </w:r>
      <w:r>
        <w:rPr>
          <w:rFonts w:hint="default"/>
          <w:color w:val="000000"/>
          <w:sz w:val="22"/>
          <w:szCs w:val="22"/>
          <w:lang w:val="pt-BR"/>
        </w:rPr>
        <w:t>3</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CONTRATAÇÃO DE EMPRESA ESPECIALIZADA NA ORGANIZAÇÃO E REALIZAÇÃO DO ESPETÁCULO DE RODEIO EM TOUROS E CAVALOS, PARA OS DIAS 10,11,12,13 E 14 DE NOVEMBRO, CONFORME TERMO DE REFERÊNCIA, PARA ATENDER O EVENTO “29 º EXPONAVI – EXPOSIÇÃO AGRO INDUSTRIAL DE NAVIRAÍ" NO PARQUE DE EXPOSIÇÕES TATSUO SUEKANE. PEDIDO DE SERVIÇO Nº 68/2023.</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30406</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CONTRATAÇÃO DE EMPRESA ESPECIALIZADA EM ORGANIZAÇÃO E REALIZAÇÃO DE RODEIO, CONFORME TERMO DE REFERÊNCIA.</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2. PRAZO PARA A ENTREGA: 10 (DEZ) DIAS ÚTEIS.</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3. LOCAL PARA A ENTREGA: ALMOXARIFADO CENTRAL.</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4. VALIDADE DA PROPOSTA: 60 (SESSENTA) DIAS.</w:t>
      </w: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966460" cy="8298180"/>
            <wp:effectExtent l="0" t="0" r="15240"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66460" cy="829818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747385" cy="8233410"/>
            <wp:effectExtent l="0" t="0" r="5715"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747385" cy="8233410"/>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780405" cy="8301355"/>
            <wp:effectExtent l="0" t="0" r="10795" b="444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780405" cy="830135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958840" cy="8325485"/>
            <wp:effectExtent l="0" t="0" r="3810" b="1841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9"/>
                    <a:stretch>
                      <a:fillRect/>
                    </a:stretch>
                  </pic:blipFill>
                  <pic:spPr>
                    <a:xfrm>
                      <a:off x="0" y="0"/>
                      <a:ext cx="5958840" cy="832548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r>
        <w:drawing>
          <wp:inline distT="0" distB="0" distL="114300" distR="114300">
            <wp:extent cx="5706110" cy="8090535"/>
            <wp:effectExtent l="0" t="0" r="8890" b="571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706110" cy="8090535"/>
                    </a:xfrm>
                    <a:prstGeom prst="rect">
                      <a:avLst/>
                    </a:prstGeom>
                    <a:noFill/>
                    <a:ln>
                      <a:noFill/>
                    </a:ln>
                  </pic:spPr>
                </pic:pic>
              </a:graphicData>
            </a:graphic>
          </wp:inline>
        </w:drawing>
      </w: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r>
        <w:drawing>
          <wp:inline distT="0" distB="0" distL="114300" distR="114300">
            <wp:extent cx="5640705" cy="8067675"/>
            <wp:effectExtent l="0" t="0" r="17145" b="952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1"/>
                    <a:stretch>
                      <a:fillRect/>
                    </a:stretch>
                  </pic:blipFill>
                  <pic:spPr>
                    <a:xfrm>
                      <a:off x="0" y="0"/>
                      <a:ext cx="5640705" cy="8067675"/>
                    </a:xfrm>
                    <a:prstGeom prst="rect">
                      <a:avLst/>
                    </a:prstGeom>
                    <a:noFill/>
                    <a:ln>
                      <a:noFill/>
                    </a:ln>
                  </pic:spPr>
                </pic:pic>
              </a:graphicData>
            </a:graphic>
          </wp:inline>
        </w:drawing>
      </w:r>
      <w:r>
        <w:drawing>
          <wp:inline distT="0" distB="0" distL="114300" distR="114300">
            <wp:extent cx="5730875" cy="8110220"/>
            <wp:effectExtent l="0" t="0" r="3175" b="508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2"/>
                    <a:stretch>
                      <a:fillRect/>
                    </a:stretch>
                  </pic:blipFill>
                  <pic:spPr>
                    <a:xfrm>
                      <a:off x="0" y="0"/>
                      <a:ext cx="5730875" cy="8110220"/>
                    </a:xfrm>
                    <a:prstGeom prst="rect">
                      <a:avLst/>
                    </a:prstGeom>
                    <a:noFill/>
                    <a:ln>
                      <a:noFill/>
                    </a:ln>
                  </pic:spPr>
                </pic:pic>
              </a:graphicData>
            </a:graphic>
          </wp:inline>
        </w:drawing>
      </w: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4"/>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2</w:t>
            </w:r>
            <w:r>
              <w:rPr>
                <w:rFonts w:eastAsia="Arial Unicode MS"/>
                <w:b/>
                <w:color w:val="FF0000"/>
                <w:sz w:val="22"/>
                <w:szCs w:val="22"/>
                <w:highlight w:val="none"/>
              </w:rPr>
              <w:t>9/2023</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4"/>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EM ORGANIZAÇÃO E REALIZAÇÃO DE RODEIO,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29/2023</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2023</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29/2023</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3"/>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none"/>
        </w:rPr>
        <w:t xml:space="preserve">com sede a </w:t>
      </w:r>
      <w:r>
        <w:rPr>
          <w:rFonts w:hint="default"/>
          <w:iCs/>
          <w:sz w:val="22"/>
          <w:szCs w:val="22"/>
          <w:highlight w:val="none"/>
          <w:lang w:val="pt-BR"/>
        </w:rPr>
        <w:t>Avenida Weimar Gonçalves Torres, 862 - Centro</w:t>
      </w:r>
      <w:r>
        <w:rPr>
          <w:iCs/>
          <w:sz w:val="22"/>
          <w:szCs w:val="22"/>
          <w:highlight w:val="none"/>
        </w:rPr>
        <w:t>, inscrita no CGC/MF sob o n.º 03.155.934/0001-90, por meio do Fundo Municipal de Saúde, doravante denominada CONTRATANTE e</w:t>
      </w:r>
      <w:r>
        <w:rPr>
          <w:iCs/>
          <w:sz w:val="22"/>
          <w:szCs w:val="22"/>
        </w:rPr>
        <w:t xml:space="preserve"> a empresa ......................................................................., Pessoa Jurídica de Direito Privado, estabelecida à Rua.............................................................., inscrita no CNPJ/MF nº ................................ e Inscrição Estadual nº .........................................., doravante denominada CONTRATADA.</w:t>
      </w:r>
    </w:p>
    <w:p>
      <w:pPr>
        <w:widowControl w:val="0"/>
        <w:jc w:val="both"/>
        <w:rPr>
          <w:iCs/>
          <w:sz w:val="22"/>
          <w:szCs w:val="22"/>
        </w:rPr>
      </w:pPr>
    </w:p>
    <w:p>
      <w:pPr>
        <w:jc w:val="both"/>
        <w:rPr>
          <w:sz w:val="22"/>
          <w:szCs w:val="22"/>
        </w:rPr>
      </w:pPr>
      <w:r>
        <w:rPr>
          <w:sz w:val="22"/>
          <w:szCs w:val="22"/>
        </w:rPr>
        <w:t>II -</w:t>
      </w:r>
      <w:r>
        <w:rPr>
          <w:sz w:val="22"/>
          <w:szCs w:val="22"/>
        </w:rPr>
        <w:tab/>
      </w:r>
      <w:r>
        <w:rPr>
          <w:sz w:val="22"/>
          <w:szCs w:val="22"/>
        </w:rPr>
        <w:t xml:space="preserve"> REPRESENTANTES: Representa a CONTRATANTE </w:t>
      </w:r>
    </w:p>
    <w:p>
      <w:pPr>
        <w:jc w:val="both"/>
      </w:pP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5"/>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 xml:space="preserve">Processo Licitatório nº </w:t>
      </w:r>
      <w:r>
        <w:rPr>
          <w:rFonts w:hint="default" w:ascii="Times New Roman" w:hAnsi="Times New Roman" w:cs="Times New Roman"/>
          <w:b/>
          <w:iCs/>
          <w:szCs w:val="22"/>
          <w:lang w:val="pt-BR"/>
        </w:rPr>
        <w:t>0</w:t>
      </w:r>
      <w:r>
        <w:rPr>
          <w:rFonts w:ascii="Times New Roman" w:hAnsi="Times New Roman" w:cs="Times New Roman"/>
          <w:b/>
          <w:iCs/>
          <w:szCs w:val="22"/>
        </w:rPr>
        <w:t>78/2023</w:t>
      </w:r>
      <w:r>
        <w:rPr>
          <w:rFonts w:ascii="Times New Roman" w:hAnsi="Times New Roman" w:cs="Times New Roman"/>
          <w:iCs/>
          <w:szCs w:val="22"/>
        </w:rPr>
        <w:t xml:space="preserve">, gerado pelo </w:t>
      </w:r>
      <w:r>
        <w:rPr>
          <w:rFonts w:ascii="Times New Roman" w:hAnsi="Times New Roman" w:cs="Times New Roman"/>
          <w:b/>
          <w:iCs/>
          <w:szCs w:val="22"/>
        </w:rPr>
        <w:t xml:space="preserve">Pregão Presencial nº </w:t>
      </w:r>
      <w:r>
        <w:rPr>
          <w:rFonts w:hint="default" w:ascii="Times New Roman" w:hAnsi="Times New Roman" w:cs="Times New Roman"/>
          <w:b/>
          <w:iCs/>
          <w:szCs w:val="22"/>
          <w:lang w:val="pt-BR"/>
        </w:rPr>
        <w:t>0</w:t>
      </w:r>
      <w:r>
        <w:rPr>
          <w:rFonts w:ascii="Times New Roman" w:hAnsi="Times New Roman" w:cs="Times New Roman"/>
          <w:b/>
          <w:iCs/>
          <w:szCs w:val="22"/>
        </w:rPr>
        <w:t>29/2023</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pPr>
      <w:r>
        <w:rPr>
          <w:iCs/>
          <w:sz w:val="22"/>
          <w:szCs w:val="22"/>
        </w:rPr>
        <w:t xml:space="preserve">- Constitui objeto deste Contrato a </w:t>
      </w:r>
      <w:r>
        <w:rPr>
          <w:b/>
          <w:bCs/>
          <w:iCs/>
          <w:sz w:val="22"/>
          <w:szCs w:val="22"/>
        </w:rPr>
        <w:t>CONTRATAÇÃO DE EMPRESA ESPECIALIZADA NA ORGANIZAÇÃO E REALIZAÇÃO DO ESPETÁCULO DE RODEIO EM TOUROS E CAVALOS, PARA OS DIAS 10,11,12,13 E 14 DE NOVEMBRO, CONFORME TERMO DE REFERÊNCIA, PARA ATENDER O EVENTO “29 º EXPONAVI – EXPOSIÇÃO AGRO INDUSTRIAL DE NAVIRAÍ" NO PARQUE DE EXPOSIÇÕES TATSUO SUEKANE. PEDIDO DE SERVIÇO Nº 68/2023.</w:t>
      </w:r>
    </w:p>
    <w:p>
      <w:pPr>
        <w:widowControl w:val="0"/>
        <w:numPr>
          <w:ilvl w:val="0"/>
          <w:numId w:val="0"/>
        </w:numPr>
        <w:tabs>
          <w:tab w:val="left" w:pos="1440"/>
        </w:tabs>
        <w:suppressAutoHyphens/>
        <w:kinsoku/>
        <w:overflowPunct w:val="0"/>
        <w:autoSpaceDE w:val="0"/>
        <w:bidi w:val="0"/>
        <w:ind w:right="0" w:rightChars="0"/>
        <w:jc w:val="both"/>
        <w:textAlignment w:val="auto"/>
      </w:pPr>
    </w:p>
    <w:p>
      <w:pPr>
        <w:widowControl w:val="0"/>
        <w:numPr>
          <w:ilvl w:val="0"/>
          <w:numId w:val="0"/>
        </w:numPr>
        <w:tabs>
          <w:tab w:val="left" w:pos="1440"/>
        </w:tabs>
        <w:ind w:leftChars="0" w:right="0" w:rightChars="0"/>
        <w:jc w:val="both"/>
        <w:textAlignment w:val="auto"/>
        <w:rPr>
          <w:rFonts w:hint="default"/>
          <w:b/>
          <w:bCs/>
          <w:iCs/>
          <w:sz w:val="22"/>
          <w:szCs w:val="22"/>
          <w:lang w:val="pt-BR"/>
        </w:rPr>
      </w:pPr>
      <w:r>
        <w:rPr>
          <w:rFonts w:hint="default"/>
          <w:b/>
          <w:bCs/>
          <w:iCs/>
          <w:sz w:val="22"/>
          <w:szCs w:val="22"/>
          <w:lang w:val="pt-BR"/>
        </w:rPr>
        <w:t>1.2- ESPECIFICAÇÃO DO OBJETO</w:t>
      </w:r>
    </w:p>
    <w:p>
      <w:pPr>
        <w:widowControl w:val="0"/>
        <w:numPr>
          <w:ilvl w:val="0"/>
          <w:numId w:val="0"/>
        </w:numPr>
        <w:tabs>
          <w:tab w:val="left" w:pos="1440"/>
        </w:tabs>
        <w:suppressAutoHyphens/>
        <w:kinsoku/>
        <w:overflowPunct w:val="0"/>
        <w:autoSpaceDE w:val="0"/>
        <w:bidi w:val="0"/>
        <w:ind w:right="0" w:rightChars="0"/>
        <w:jc w:val="both"/>
        <w:textAlignment w:val="auto"/>
      </w:pPr>
    </w:p>
    <w:tbl>
      <w:tblPr>
        <w:tblStyle w:val="12"/>
        <w:tblW w:w="9660" w:type="dxa"/>
        <w:tblInd w:w="89" w:type="dxa"/>
        <w:tblLayout w:type="fixed"/>
        <w:tblCellMar>
          <w:top w:w="0" w:type="dxa"/>
          <w:left w:w="0" w:type="dxa"/>
          <w:bottom w:w="0" w:type="dxa"/>
          <w:right w:w="0" w:type="dxa"/>
        </w:tblCellMar>
      </w:tblPr>
      <w:tblGrid>
        <w:gridCol w:w="6427"/>
        <w:gridCol w:w="1324"/>
        <w:gridCol w:w="1909"/>
      </w:tblGrid>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ARENA MEDINDO 35M DE LARGURA X 40M DE CUMPRIMENTO E 08 (OITO) BRETES DE FRENTE E 04 (QUATRO) BRETES DE ESPERA PARA AGILIDADES DAS PROVAS EM ESTRUTURAS METÁLICAS TUBULARES REFORÇADAS COM, NO MÍNIMO, 02 POLEGADAS DE PAREDE, ESTILO AMERICANO PARA AS PROVAS COM O DEVIDO FECHAMENTO E ALTURA MÍNIMA DE 2M.</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pStyle w:val="175"/>
              <w:ind w:left="32"/>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INFRAESTRUTURA TIPO QUERÊNCIA EM ESTRUTURAS METÁLICAS TUBULARES REFORÇADAS COM, NO MÍNIMO, 02 POLEGADAS DE PAREDE, COM ALTURA DE 2M COM, NO MÍNIMO, DE 10 (DEZ) DIVISÓRIAS NECESSÁRIAS PARA MANEJO DE NO MÍNIMO 40 (QUARENTA) ANIMAIS E EMBARCADOR PRÓPRIO PARA EMBARQUE E DESEMBARQUE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MONTAGEM E DESMONTAGEM DAS ESTRUTURAS COM, NO MÍNIMO, 06 (SEIS) PESSOAS.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02 (DOIS) PLACAR ELETRÔNICO DE TEMPO E NOTA, COM CONTROLE REMOTO PARA ACIONAMENTO A DISTÂNCIA PELO JUIZ DO RODEIO DE DENTRO DA ARENA, COM ALARME SONORO E TAMANHO MÍNIMO DE 4X3.</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FORNECIMENTO DE TROPA COM, NO MÍNIMO, 45 (QUARENTA E CINCO) TOUROS, COM CERTIFICADO DE SANIDADE E GTA (GUIA DE TRANSPORTE DE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482"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 xml:space="preserve">FORNECIMENTO DE 25 CAVALOS (VINTE E CINCO)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DISPONIBILIZAÇÃO DE, NO MÍNIMO, </w:t>
            </w:r>
            <w:r>
              <w:rPr>
                <w:rFonts w:hint="default" w:ascii="Cambria" w:hAnsi="Cambria" w:cs="Cambria"/>
                <w:sz w:val="22"/>
                <w:szCs w:val="22"/>
                <w:lang w:val="pt-BR"/>
              </w:rPr>
              <w:t>6</w:t>
            </w:r>
            <w:r>
              <w:rPr>
                <w:rFonts w:hint="default" w:ascii="Cambria" w:hAnsi="Cambria" w:cs="Cambria"/>
                <w:sz w:val="22"/>
                <w:szCs w:val="22"/>
              </w:rPr>
              <w:t>0 (TRINTA) COMPETIDORES</w:t>
            </w:r>
            <w:r>
              <w:rPr>
                <w:rFonts w:hint="default" w:ascii="Cambria" w:hAnsi="Cambria" w:cs="Cambria"/>
                <w:sz w:val="22"/>
                <w:szCs w:val="22"/>
                <w:lang w:val="pt-BR"/>
              </w:rPr>
              <w:t xml:space="preserve"> EM TOUROS E CAVALOS</w:t>
            </w:r>
            <w:r>
              <w:rPr>
                <w:rFonts w:hint="default" w:ascii="Cambria" w:hAnsi="Cambria" w:cs="Cambria"/>
                <w:sz w:val="22"/>
                <w:szCs w:val="22"/>
              </w:rPr>
              <w:t xml:space="preserve"> (PEÕES) COM SEGURO OBRIGATÓRIO, DEIXANDO NO MÍNIMO DISPONÍVEL 10 (DEZ) VAGAS PARA COMPETIDORES DA REGIÃO.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SALVA VIDAS COM, NO MÍNIMO, DE 02 (DUAS) PESSOAS, TREINADAS E HABILITADAS, TAMBÉM COM SEGURO;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PARA ATIVIDADES DE QUERÊNCIA COM, NO MÍNIMO, 03 (TRÊS) PESSOAS, PARA MANEJO E APARTAÇÃO DOS ANIMAIS;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EQUIPE ESPECIALIZADA EM ATIVIDADES DE ARENA COM NO MÍNIMO 03 (TRES) PESSOAS, PARA ATIVIDADE DE PORTEIROS;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rPr>
              <w:t>CONTRATAÇÃO DE 0</w:t>
            </w:r>
            <w:r>
              <w:rPr>
                <w:rFonts w:hint="default" w:ascii="Cambria" w:hAnsi="Cambria" w:cs="Cambria"/>
                <w:sz w:val="22"/>
                <w:szCs w:val="22"/>
                <w:lang w:val="pt-BR"/>
              </w:rPr>
              <w:t>2</w:t>
            </w:r>
            <w:r>
              <w:rPr>
                <w:rFonts w:hint="default" w:ascii="Cambria" w:hAnsi="Cambria" w:cs="Cambria"/>
                <w:sz w:val="22"/>
                <w:szCs w:val="22"/>
              </w:rPr>
              <w:t xml:space="preserve"> (</w:t>
            </w:r>
            <w:r>
              <w:rPr>
                <w:rFonts w:hint="default" w:ascii="Cambria" w:hAnsi="Cambria" w:cs="Cambria"/>
                <w:sz w:val="22"/>
                <w:szCs w:val="22"/>
                <w:lang w:val="pt-BR"/>
              </w:rPr>
              <w:t>DOIS</w:t>
            </w:r>
            <w:r>
              <w:rPr>
                <w:rFonts w:hint="default" w:ascii="Cambria" w:hAnsi="Cambria" w:cs="Cambria"/>
                <w:sz w:val="22"/>
                <w:szCs w:val="22"/>
              </w:rPr>
              <w:t>) JUIZ PROFISSIONAL ESPECIALISTA EM RODEIO</w:t>
            </w:r>
            <w:r>
              <w:rPr>
                <w:rFonts w:hint="default" w:ascii="Cambria" w:hAnsi="Cambria" w:cs="Cambria"/>
                <w:sz w:val="22"/>
                <w:szCs w:val="22"/>
                <w:lang w:val="pt-BR"/>
              </w:rPr>
              <w:t xml:space="preserve"> EM TOUROS E CAVALOS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COMENTARISTA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01 (UM) HUMORISTA ESPECIALIZADO EM RODEIOS;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02 (DOIS) LOCUTORES ESPECIALIZADOS EM RODEIO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SOM COMPATÍVEL COM A ESTRUTURA DA ARENA, ARQUIBANCADAS E CAMAROTES, POSSUINDO NO MÍNIMO: - P.A 8 X 8: SENDO 2 (DOIS) P.A, COM 8 GRAVES E 8 LINES CADA UM; - MESA 16 CANAIS, SENDO 1 (UMA) MESA ANALÓGICA E 1 (UMA) DIGITAL; - 6 MIC SEM FIO; - ESTÚDIO PARA DJ NO BAÚ DO CAMINHÃO, COM SIDE E RETORNO;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SISTEMA DE ILUMINAÇÃO DA ARENA COMPATÍVEL COM A ESTRUTURA DA E TAMANHO DA MESMA, POSSUINDO NO MÍNIMO: - 8 TORES TRELIÇA; - 8 MAX BRUT 6.000 WATS CADA; - RACK DIMMER 12 CANAIS; - 6 BEN 200; -2 CONTROLADORAS PARA MUVING E LUZ DE ARENA;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SEGURO – EM OBSERVÂNCIA DO ART. 6º DA LEI FEDERAL N.º 10.519/2002, PARA A MONTAGEM E DISPONIBILIZAÇÃO DOS EQUIPAMENTOS E SERVIÇOS DESCRITOS NO QUE TANGE AO TRATO COM OS ANIMAIS E O SEGURO DE VIDA PARA TODOS OS PROFISSIONAIS QUE TRABALHAM NA ARENA, QUERÊNCIA E BRETES, COM COBERTURA MÍNIMA DE R$ 125.000,00 (CENTO E VINTE E CINCO MIL REAIS);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rPr>
              <w:t xml:space="preserve">PREMIAÇÃO DE, NO MÍNIMO, R$ </w:t>
            </w:r>
            <w:r>
              <w:rPr>
                <w:rFonts w:hint="default" w:ascii="Cambria" w:hAnsi="Cambria" w:cs="Cambria"/>
                <w:sz w:val="22"/>
                <w:szCs w:val="22"/>
                <w:lang w:val="pt-BR"/>
              </w:rPr>
              <w:t>30</w:t>
            </w:r>
            <w:r>
              <w:rPr>
                <w:rFonts w:hint="default" w:ascii="Cambria" w:hAnsi="Cambria" w:cs="Cambria"/>
                <w:sz w:val="22"/>
                <w:szCs w:val="22"/>
              </w:rPr>
              <w:t>.000,00 (</w:t>
            </w:r>
            <w:r>
              <w:rPr>
                <w:rFonts w:hint="default" w:ascii="Cambria" w:hAnsi="Cambria" w:cs="Cambria"/>
                <w:sz w:val="22"/>
                <w:szCs w:val="22"/>
                <w:lang w:val="pt-BR"/>
              </w:rPr>
              <w:t>TRINTA</w:t>
            </w:r>
            <w:r>
              <w:rPr>
                <w:rFonts w:hint="default" w:ascii="Cambria" w:hAnsi="Cambria" w:cs="Cambria"/>
                <w:sz w:val="22"/>
                <w:szCs w:val="22"/>
              </w:rPr>
              <w:t xml:space="preserve"> MIL REAIS)</w:t>
            </w:r>
            <w:r>
              <w:rPr>
                <w:rFonts w:hint="default" w:ascii="Cambria" w:hAnsi="Cambria" w:cs="Cambria"/>
                <w:sz w:val="22"/>
                <w:szCs w:val="22"/>
                <w:lang w:val="pt-BR"/>
              </w:rPr>
              <w:t>,SENDO R$ 15.000,00 PARA MONTARIAS EM  TOUROS E R$ 15.000,00 PARA MONTARIAS EM CAVALOS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ART (ATESTADO DE RESPONSABILIDADE TÉCNICA), CONFORME ESPECIFICAÇÕES DESTE TERMO DE REFERÊNCIA.</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 xml:space="preserve">MÉDICO VETERINÁRIO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HOTEL E ALIMENTAÇÃO DE TODOS OS PROFISSIONAIS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USO DE FOGOS DE ARTIFÍCIO, NOS 0</w:t>
            </w:r>
            <w:r>
              <w:rPr>
                <w:rFonts w:hint="default" w:ascii="Cambria" w:hAnsi="Cambria" w:cs="Cambria"/>
                <w:sz w:val="22"/>
                <w:szCs w:val="22"/>
                <w:lang w:val="pt-BR"/>
              </w:rPr>
              <w:t>5</w:t>
            </w:r>
            <w:r>
              <w:rPr>
                <w:rFonts w:hint="default" w:ascii="Cambria" w:hAnsi="Cambria" w:cs="Cambria"/>
                <w:sz w:val="22"/>
                <w:szCs w:val="22"/>
              </w:rPr>
              <w:t xml:space="preserve"> (</w:t>
            </w:r>
            <w:r>
              <w:rPr>
                <w:rFonts w:hint="default" w:ascii="Cambria" w:hAnsi="Cambria" w:cs="Cambria"/>
                <w:sz w:val="22"/>
                <w:szCs w:val="22"/>
                <w:lang w:val="pt-BR"/>
              </w:rPr>
              <w:t>CINCO</w:t>
            </w:r>
            <w:r>
              <w:rPr>
                <w:rFonts w:hint="default" w:ascii="Cambria" w:hAnsi="Cambria" w:cs="Cambria"/>
                <w:sz w:val="22"/>
                <w:szCs w:val="22"/>
              </w:rPr>
              <w:t xml:space="preserve">) DIAS, COM AS SEGUINTES CONDIÇÕES MÍNIMAS: </w:t>
            </w:r>
          </w:p>
          <w:p>
            <w:pPr>
              <w:jc w:val="both"/>
              <w:rPr>
                <w:rFonts w:hint="default" w:ascii="Cambria" w:hAnsi="Cambria" w:cs="Cambria"/>
                <w:sz w:val="22"/>
                <w:szCs w:val="22"/>
              </w:rPr>
            </w:pPr>
            <w:r>
              <w:rPr>
                <w:rFonts w:hint="default" w:ascii="Cambria" w:hAnsi="Cambria" w:cs="Cambria"/>
                <w:sz w:val="22"/>
                <w:szCs w:val="22"/>
              </w:rPr>
              <w:t xml:space="preserve">PRIMEIRO DIA DO RODEIO (DENTRO DA ARENA): - CIRCUITO ARENA RODEIO                                                                                 - ARENA GLOBAL COM CHUVEIRÕES NOS BRETES ENTRADA DOS PEÕES               - 02  PAVILHÕES COM IMAGEM (JESUS, NOSSA SENHORA, SÃO SEBASTIÃO)  - 01 TORTA CORES 50 TUBOS CONTRATACK                </w:t>
            </w:r>
          </w:p>
          <w:p>
            <w:pPr>
              <w:jc w:val="both"/>
              <w:rPr>
                <w:rFonts w:hint="default" w:ascii="Cambria" w:hAnsi="Cambria" w:cs="Cambria"/>
                <w:sz w:val="22"/>
                <w:szCs w:val="22"/>
              </w:rPr>
            </w:pPr>
            <w:r>
              <w:rPr>
                <w:rFonts w:hint="default" w:ascii="Cambria" w:hAnsi="Cambria" w:cs="Cambria"/>
                <w:sz w:val="22"/>
                <w:szCs w:val="22"/>
              </w:rPr>
              <w:t xml:space="preserve">SEGUNDO DIA DO RODEIO (DENTRO DA ARENA): -CIRCUITO ARENA RODEIO                                                                                  - ARENA GLOBAL COM CHUVERÕES NOS BRETES ENTRADA DOS PEÕES               - 02 PAVILHÕES COM IMAGEM (JESUS, NOSSA SENHORA, SÃO SEBASTIÃO) - 01 TORTA 90 TUBOS MAGNIFICA - 01 TORTA CORES CK 19A                                         - 01 TORTA CORES 36B                                                            - 01 TORTA CORES 19A TUBOS EFEITO INFINITOS                                 - 01 TORTA CORES CK 1019                                        - 01 TORTA CORES CK 100  - 01 TORTA 30  TUBOS EFEITO CROSSETE                                                - SALVA DE MORTEIROS DE VARA 3” POLEGADAS - 06 MORTEIROS DE 3” POLEGADAS  EFEITO AMARELO PEONY COM CALDA  - 06 MORTEIROS DE 3” POLEGADAS EFEITO COCONUT  - 06 MORTEIROS DE 3” POLEGADAS EFEITO VERMELHO CHRYSANTEMUN - 06 MORTEIROS DE 3” POLEGADAS NAS CORES LIMÃO PEONY   - 06 MORTEIROS DE 3” POLEGADAS NAS CORES ROSA PEONY   - 06 MORTEIROS DE 3” POLEGADAS NAS CORES SILVER CROW   - 06 MORTEIROS DE 3” POLEGADAS NAS CORES VERDE CHRYSANTEMU - 06 MORTEIROS DE 3” POLEGADAS NAS CORES CAMÚRION </w:t>
            </w:r>
          </w:p>
          <w:p>
            <w:pPr>
              <w:jc w:val="both"/>
              <w:rPr>
                <w:rFonts w:hint="default" w:ascii="Cambria" w:hAnsi="Cambria" w:cs="Cambria"/>
                <w:sz w:val="22"/>
                <w:szCs w:val="22"/>
              </w:rPr>
            </w:pPr>
            <w:r>
              <w:rPr>
                <w:rFonts w:hint="default" w:ascii="Cambria" w:hAnsi="Cambria" w:cs="Cambria"/>
                <w:sz w:val="22"/>
                <w:szCs w:val="22"/>
              </w:rPr>
              <w:t xml:space="preserve"> - 06 MORTEIROS DE 3” POLEGADAS NAS CORES CHORÃO      - 06 MORTEIROS DE 3” POLEGADAS NAS CORES AZUL LILÁS  - 06 MORTEIROS DE 3” POLEGADAS NAS CORES PRATA   - SALVA DE MORTEIROS DE 4” POLEGADAS - 02MORTEIROS DE 4” POLEGADAS EFEITO  CHORÃO  COM CRAKLI - 02 MORTEIROS DE 4” POLEGADAS EFEITO  CORES AZUL          - 02 MORTEIROS DE 4” POLEGADAS EFEITO  VERMELHO  - 02 MORTEIROS DE 4” POLEGADAS EFEITO  AMARELO - 02 MORTEIROS DE 4” POLEGADAS EFEITO  ROXO COM VERDE           SALVA DE MORTEIROS DE 5” POLEGADAS - 02 MORTEIROS DE 5” POLEGADAS EFEITO  CORES PISCA          </w:t>
            </w:r>
          </w:p>
          <w:p>
            <w:pPr>
              <w:jc w:val="both"/>
              <w:rPr>
                <w:rFonts w:hint="default" w:ascii="Cambria" w:hAnsi="Cambria" w:cs="Cambria"/>
                <w:sz w:val="22"/>
                <w:szCs w:val="22"/>
              </w:rPr>
            </w:pPr>
            <w:r>
              <w:rPr>
                <w:rFonts w:hint="default" w:ascii="Cambria" w:hAnsi="Cambria" w:cs="Cambria"/>
                <w:sz w:val="22"/>
                <w:szCs w:val="22"/>
              </w:rPr>
              <w:t xml:space="preserve">- 02 MORTEIROS DE 5” POLEGADAS EFEITO  TREMULANTE           - SALVA DE MORTEIROS DE 6” POLEGADAS - 01 MORTEIROS DE 6” POLEGADAS EFEITO  VERDE , AZUL  - CASCATA - 01 CASCATA  DE CHUVA DE PRATA DE 20  METROS                                         </w:t>
            </w:r>
          </w:p>
          <w:p>
            <w:pPr>
              <w:jc w:val="both"/>
              <w:rPr>
                <w:rFonts w:hint="default" w:ascii="Cambria" w:hAnsi="Cambria" w:cs="Cambria"/>
                <w:sz w:val="22"/>
                <w:szCs w:val="22"/>
              </w:rPr>
            </w:pPr>
            <w:r>
              <w:rPr>
                <w:rFonts w:hint="default" w:ascii="Cambria" w:hAnsi="Cambria" w:cs="Cambria"/>
                <w:sz w:val="22"/>
                <w:szCs w:val="22"/>
              </w:rPr>
              <w:t>TERCEIRO DIA DO RODEIO (DENTRO DA ARENA): -CIRCUITO ARENA RODEIO                                                                                 - ARENA GLOBAL COM CHUVERÕES NOS BRETES ENTRADA DOS PEÕES               - 02 PAVILHÕES COM IMAGEM (JESUS, NOSSA SENHORA, SÃO SEBASTIÃO)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lang w:val="pt-BR"/>
              </w:rPr>
              <w:t>4</w:t>
            </w:r>
            <w:r>
              <w:rPr>
                <w:rFonts w:hint="default" w:ascii="Cambria" w:hAnsi="Cambria" w:cs="Cambria"/>
                <w:sz w:val="22"/>
                <w:szCs w:val="22"/>
              </w:rPr>
              <w:t>0 DIARIAS DE SEGURANÇAS DESARMADA CONVENIENTEMENTE INSTRUIDOS PARA CUIDADOS DE RELACIONAMENTOS COM O PÚBLICO, QUE DISPONIBILIZE INDIVÍDUOS DEVIDAMENTE UNIFORMIZADOS, OS QUAIS ATUEM COM CASETETE, ALGEMAS E RÁDIO COMUNICADOR PARA A COBERTURA DURANTE 03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lang w:val="pt-BR"/>
              </w:rPr>
              <w:t>4</w:t>
            </w:r>
            <w:r>
              <w:rPr>
                <w:rFonts w:hint="default" w:ascii="Cambria" w:hAnsi="Cambria" w:cs="Cambria"/>
                <w:sz w:val="22"/>
                <w:szCs w:val="22"/>
              </w:rPr>
              <w:t>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rPr>
            </w:pPr>
            <w:r>
              <w:rPr>
                <w:rFonts w:hint="default" w:ascii="Cambria" w:hAnsi="Cambria" w:cs="Cambria"/>
                <w:sz w:val="22"/>
                <w:szCs w:val="22"/>
              </w:rPr>
              <w:t>20 DIARIAS DE BRIGADISTA CAPACITADOS PARA ATUAR NA PREVENÇÃO E NO COMBATE DIRETO AOS INCÊNDIOS, ALÉM DE TEREM CONDIÇÕES PARA PRESTAR OS PRIMEIROS SOCORROS EM CASOS DE EMERGÊNCIA E AVALIAR OS RISCOS, PARA A COBERTURA DURANTE 0</w:t>
            </w:r>
            <w:r>
              <w:rPr>
                <w:rFonts w:hint="default" w:ascii="Cambria" w:hAnsi="Cambria" w:cs="Cambria"/>
                <w:sz w:val="22"/>
                <w:szCs w:val="22"/>
                <w:lang w:val="pt-BR"/>
              </w:rPr>
              <w:t>5</w:t>
            </w:r>
            <w:r>
              <w:rPr>
                <w:rFonts w:hint="default" w:ascii="Cambria" w:hAnsi="Cambria" w:cs="Cambria"/>
                <w:sz w:val="22"/>
                <w:szCs w:val="22"/>
              </w:rPr>
              <w:t xml:space="preserve"> DIAS CONSECUTIVOS DO EVENTO.</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rPr>
            </w:pPr>
            <w:r>
              <w:rPr>
                <w:rFonts w:hint="default" w:ascii="Cambria" w:hAnsi="Cambria" w:cs="Cambria"/>
                <w:sz w:val="22"/>
                <w:szCs w:val="22"/>
              </w:rPr>
              <w:t>DIARIA</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rPr>
            </w:pPr>
            <w:r>
              <w:rPr>
                <w:rFonts w:hint="default" w:ascii="Cambria" w:hAnsi="Cambria" w:cs="Cambria"/>
                <w:sz w:val="22"/>
                <w:szCs w:val="22"/>
              </w:rPr>
              <w:t>20</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ORGANIZAR A CAVALGADA (COM DATA A SER DEFINIDA PELOS ORGANIZADORES DO EVENTO) COM NO MINIMO 200 ANIMAIS COM</w:t>
            </w:r>
            <w:r>
              <w:rPr>
                <w:rFonts w:hint="default" w:ascii="Cambria" w:hAnsi="Cambria" w:cs="Cambria"/>
                <w:sz w:val="22"/>
                <w:szCs w:val="22"/>
              </w:rPr>
              <w:t>CERTIFICADO DE SANIDADE E GTA (GUIA DE TRANSPORTE DE ANIMAIS);</w:t>
            </w:r>
            <w:r>
              <w:rPr>
                <w:rFonts w:hint="default" w:ascii="Cambria" w:hAnsi="Cambria" w:cs="Cambria"/>
                <w:sz w:val="22"/>
                <w:szCs w:val="22"/>
                <w:lang w:val="pt-BR"/>
              </w:rPr>
              <w:t xml:space="preserve"> COM PREMIAÇÃO PARA OS PARTICIPANTES </w:t>
            </w:r>
            <w:r>
              <w:rPr>
                <w:rFonts w:hint="default" w:ascii="Cambria" w:hAnsi="Cambria" w:cs="Cambria"/>
                <w:sz w:val="22"/>
                <w:szCs w:val="22"/>
              </w:rPr>
              <w:t xml:space="preserve"> </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lang w:val="pt-BR"/>
              </w:rPr>
            </w:pPr>
            <w:r>
              <w:rPr>
                <w:rFonts w:hint="default" w:ascii="Cambria" w:hAnsi="Cambria" w:cs="Cambria"/>
                <w:sz w:val="22"/>
                <w:szCs w:val="22"/>
                <w:lang w:val="pt-BR"/>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lang w:val="pt-BR"/>
              </w:rPr>
            </w:pPr>
            <w:r>
              <w:rPr>
                <w:rFonts w:hint="default" w:ascii="Cambria" w:hAnsi="Cambria" w:cs="Cambria"/>
                <w:sz w:val="22"/>
                <w:szCs w:val="22"/>
                <w:lang w:val="pt-BR"/>
              </w:rPr>
              <w:t>01</w:t>
            </w:r>
          </w:p>
        </w:tc>
      </w:tr>
      <w:tr>
        <w:tblPrEx>
          <w:tblCellMar>
            <w:top w:w="0" w:type="dxa"/>
            <w:left w:w="0" w:type="dxa"/>
            <w:bottom w:w="0" w:type="dxa"/>
            <w:right w:w="0" w:type="dxa"/>
          </w:tblCellMar>
        </w:tblPrEx>
        <w:trPr>
          <w:trHeight w:val="201" w:hRule="atLeast"/>
        </w:trPr>
        <w:tc>
          <w:tcPr>
            <w:tcW w:w="6427"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both"/>
              <w:rPr>
                <w:rFonts w:hint="default" w:ascii="Cambria" w:hAnsi="Cambria" w:cs="Cambria"/>
                <w:sz w:val="22"/>
                <w:szCs w:val="22"/>
                <w:lang w:val="pt-BR"/>
              </w:rPr>
            </w:pPr>
            <w:r>
              <w:rPr>
                <w:rFonts w:hint="default" w:ascii="Cambria" w:hAnsi="Cambria" w:cs="Cambria"/>
                <w:sz w:val="22"/>
                <w:szCs w:val="22"/>
                <w:lang w:val="pt-BR"/>
              </w:rPr>
              <w:t>ORGANIZAÇÃO E PREMIAÇÃO DA PROVA DOS 03 TAMBORES</w:t>
            </w:r>
          </w:p>
        </w:tc>
        <w:tc>
          <w:tcPr>
            <w:tcW w:w="1324"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tcPr>
          <w:p>
            <w:pPr>
              <w:jc w:val="center"/>
              <w:rPr>
                <w:rFonts w:hint="default" w:ascii="Cambria" w:hAnsi="Cambria" w:cs="Cambria"/>
                <w:sz w:val="22"/>
                <w:szCs w:val="22"/>
                <w:lang w:val="pt-BR"/>
              </w:rPr>
            </w:pPr>
            <w:r>
              <w:rPr>
                <w:rFonts w:hint="default" w:ascii="Cambria" w:hAnsi="Cambria" w:cs="Cambria"/>
                <w:sz w:val="22"/>
                <w:szCs w:val="22"/>
                <w:lang w:val="pt-BR"/>
              </w:rPr>
              <w:t>SERV</w:t>
            </w:r>
          </w:p>
        </w:tc>
        <w:tc>
          <w:tcPr>
            <w:tcW w:w="1909" w:type="dxa"/>
            <w:tcBorders>
              <w:top w:val="single" w:color="auto" w:sz="4" w:space="0"/>
              <w:left w:val="single" w:color="auto" w:sz="4" w:space="0"/>
              <w:bottom w:val="single" w:color="auto" w:sz="4" w:space="0"/>
              <w:right w:val="single" w:color="auto" w:sz="4" w:space="0"/>
            </w:tcBorders>
            <w:shd w:val="clear" w:color="auto" w:fill="auto"/>
          </w:tcPr>
          <w:p>
            <w:pPr>
              <w:pStyle w:val="175"/>
              <w:ind w:left="32"/>
              <w:jc w:val="center"/>
              <w:rPr>
                <w:rFonts w:hint="default" w:ascii="Cambria" w:hAnsi="Cambria" w:cs="Cambria"/>
                <w:sz w:val="22"/>
                <w:szCs w:val="22"/>
                <w:lang w:val="pt-BR"/>
              </w:rPr>
            </w:pPr>
            <w:r>
              <w:rPr>
                <w:rFonts w:hint="default" w:ascii="Cambria" w:hAnsi="Cambria" w:cs="Cambria"/>
                <w:sz w:val="22"/>
                <w:szCs w:val="22"/>
                <w:lang w:val="pt-BR"/>
              </w:rPr>
              <w:t>01</w:t>
            </w:r>
          </w:p>
        </w:tc>
      </w:tr>
    </w:tbl>
    <w:p>
      <w:pPr>
        <w:widowControl w:val="0"/>
        <w:ind w:left="0" w:right="-568" w:firstLine="0"/>
        <w:jc w:val="both"/>
        <w:rPr>
          <w:iCs/>
          <w:sz w:val="22"/>
          <w:szCs w:val="22"/>
        </w:rPr>
      </w:pP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rPr>
          <w:iCs/>
          <w:sz w:val="22"/>
          <w:szCs w:val="22"/>
        </w:rPr>
      </w:pPr>
      <w:r>
        <w:rPr>
          <w:b/>
          <w:bCs/>
          <w:iCs/>
          <w:sz w:val="22"/>
          <w:szCs w:val="22"/>
        </w:rPr>
        <w:t>IV</w:t>
      </w:r>
      <w:r>
        <w:rPr>
          <w:iCs/>
          <w:sz w:val="22"/>
          <w:szCs w:val="22"/>
        </w:rPr>
        <w:t xml:space="preserve"> Manter todas as condições de habilitação exigidas na presente licitação:</w:t>
      </w:r>
    </w:p>
    <w:p>
      <w:pPr>
        <w:ind w:left="360" w:right="0" w:firstLine="0"/>
        <w:jc w:val="both"/>
        <w:rPr>
          <w:iCs/>
          <w:sz w:val="22"/>
          <w:szCs w:val="22"/>
        </w:rPr>
      </w:pPr>
    </w:p>
    <w:p>
      <w:pPr>
        <w:ind w:firstLine="440" w:firstLineChars="200"/>
        <w:jc w:val="both"/>
        <w:rPr>
          <w:rFonts w:hint="default" w:ascii="Cambria" w:hAnsi="Cambria" w:cs="Cambria"/>
          <w:sz w:val="22"/>
          <w:szCs w:val="22"/>
        </w:rPr>
      </w:pPr>
      <w:r>
        <w:rPr>
          <w:rFonts w:hint="default" w:ascii="Cambria" w:hAnsi="Cambria" w:cs="Cambria"/>
          <w:b/>
          <w:bCs/>
          <w:sz w:val="22"/>
          <w:szCs w:val="22"/>
          <w:lang w:val="pt-BR"/>
        </w:rPr>
        <w:t xml:space="preserve">V </w:t>
      </w:r>
      <w:r>
        <w:rPr>
          <w:rFonts w:hint="default" w:ascii="Cambria" w:hAnsi="Cambria" w:cs="Cambria"/>
          <w:sz w:val="22"/>
          <w:szCs w:val="22"/>
        </w:rPr>
        <w:t xml:space="preserve">Caberá à CONTRATADA providenciar, sem ônus à administração: </w:t>
      </w:r>
    </w:p>
    <w:p>
      <w:pPr>
        <w:ind w:left="567"/>
        <w:jc w:val="both"/>
        <w:rPr>
          <w:rFonts w:hint="default" w:ascii="Cambria" w:hAnsi="Cambria" w:cs="Cambria"/>
          <w:sz w:val="22"/>
          <w:szCs w:val="22"/>
        </w:rPr>
      </w:pPr>
    </w:p>
    <w:p>
      <w:pPr>
        <w:ind w:left="567"/>
        <w:jc w:val="both"/>
        <w:rPr>
          <w:rFonts w:hint="default" w:ascii="Cambria" w:hAnsi="Cambria" w:cs="Cambria"/>
          <w:sz w:val="22"/>
          <w:szCs w:val="22"/>
        </w:rPr>
      </w:pPr>
      <w:r>
        <w:rPr>
          <w:rFonts w:hint="default" w:ascii="Cambria" w:hAnsi="Cambria" w:cs="Cambria"/>
          <w:sz w:val="22"/>
          <w:szCs w:val="22"/>
        </w:rPr>
        <w:t xml:space="preserve">a) A quantidade das estruturas e demais itens pertinentes a serem locados, objeto desta CONTRATAÇÃO. </w:t>
      </w:r>
    </w:p>
    <w:p>
      <w:pPr>
        <w:ind w:left="567"/>
        <w:jc w:val="both"/>
        <w:rPr>
          <w:rFonts w:hint="default" w:ascii="Cambria" w:hAnsi="Cambria" w:cs="Cambria"/>
          <w:sz w:val="22"/>
          <w:szCs w:val="22"/>
        </w:rPr>
      </w:pPr>
      <w:r>
        <w:rPr>
          <w:rFonts w:hint="default" w:ascii="Cambria" w:hAnsi="Cambria" w:cs="Cambria"/>
          <w:sz w:val="22"/>
          <w:szCs w:val="22"/>
        </w:rPr>
        <w:t xml:space="preserve">b) A instalação das estruturas e demais itens pertinentes a serem locados, objeto desta CONTRATAÇÃO, sem a necessidade de serem novos, porém de boa qualidade, em bom estado de uso e de conservação e que atendam à legislação de segurança, ficando sob a responsabilidade da licitante vencedora o cumprimento das exigências legais referente ao objeto contratado, inclusive aquelas aqui não citadas; </w:t>
      </w:r>
    </w:p>
    <w:p>
      <w:pPr>
        <w:ind w:left="567"/>
        <w:jc w:val="both"/>
        <w:rPr>
          <w:rFonts w:hint="default" w:ascii="Cambria" w:hAnsi="Cambria" w:cs="Cambria"/>
          <w:sz w:val="22"/>
          <w:szCs w:val="22"/>
        </w:rPr>
      </w:pPr>
      <w:r>
        <w:rPr>
          <w:rFonts w:hint="default" w:ascii="Cambria" w:hAnsi="Cambria" w:cs="Cambria"/>
          <w:sz w:val="22"/>
          <w:szCs w:val="22"/>
        </w:rPr>
        <w:t xml:space="preserve">c) A montagem das estruturas e demais itens pertinentes a serem locados, objeto desta CONTRATAÇÃO, em condições de uso imediato, bem como a respectiva manutenção e a desmontagem ao término das atividades do evento; </w:t>
      </w:r>
    </w:p>
    <w:p>
      <w:pPr>
        <w:ind w:left="567"/>
        <w:jc w:val="both"/>
        <w:rPr>
          <w:rFonts w:hint="default" w:ascii="Cambria" w:hAnsi="Cambria" w:cs="Cambria"/>
          <w:sz w:val="22"/>
          <w:szCs w:val="22"/>
        </w:rPr>
      </w:pPr>
      <w:r>
        <w:rPr>
          <w:rFonts w:hint="default" w:ascii="Cambria" w:hAnsi="Cambria" w:cs="Cambria"/>
          <w:sz w:val="22"/>
          <w:szCs w:val="22"/>
        </w:rPr>
        <w:t xml:space="preserve">d) A desmontagem das estruturas e demais itens pertinentes a serem locados, objeto desta licitação, deverá ser realizada 01 (uma) hora após o encerramento do evento; </w:t>
      </w:r>
    </w:p>
    <w:p>
      <w:pPr>
        <w:ind w:left="400" w:leftChars="0" w:firstLine="0" w:firstLineChars="0"/>
        <w:jc w:val="both"/>
        <w:rPr>
          <w:rFonts w:hint="default" w:ascii="Cambria" w:hAnsi="Cambria" w:cs="Cambria"/>
          <w:sz w:val="22"/>
          <w:szCs w:val="22"/>
        </w:rPr>
      </w:pPr>
      <w:r>
        <w:rPr>
          <w:rFonts w:hint="default" w:ascii="Cambria" w:hAnsi="Cambria" w:cs="Cambria"/>
          <w:sz w:val="22"/>
          <w:szCs w:val="22"/>
        </w:rPr>
        <w:t>e) Todo material necessário à instalação das estruturas e demais itens pertinentes a serem locados, objeto desta licitação, incluindo fixação completa e aplicação de qualquer material complementar aos trabalhos, tais como: ferramentas, instrumentos de medição, parafusos, pregos, cordas, amarras, pesos, contrapesos, produtos de limpeza, etc, mesmo aqueles que, embora não claramente citados, sejam necessários e indispensáveis para se atingir o pleno funcionamento;</w:t>
      </w:r>
    </w:p>
    <w:p>
      <w:pPr>
        <w:ind w:left="400" w:leftChars="0" w:firstLine="0" w:firstLineChars="0"/>
        <w:jc w:val="both"/>
        <w:rPr>
          <w:rFonts w:hint="default" w:ascii="Cambria" w:hAnsi="Cambria" w:cs="Cambria"/>
          <w:sz w:val="22"/>
          <w:szCs w:val="22"/>
        </w:rPr>
      </w:pPr>
      <w:r>
        <w:rPr>
          <w:rFonts w:hint="default" w:ascii="Cambria" w:hAnsi="Cambria" w:cs="Cambria"/>
          <w:sz w:val="22"/>
          <w:szCs w:val="22"/>
        </w:rPr>
        <w:t xml:space="preserve">f) Pequenos detalhes que não são usualmente especificados, mas que são necessários para execução satisfatória dos serviços, deverão ser incluídos como se estivessem sido citados, </w:t>
      </w:r>
    </w:p>
    <w:p>
      <w:pPr>
        <w:ind w:left="400" w:leftChars="0" w:firstLine="0" w:firstLineChars="0"/>
        <w:jc w:val="both"/>
        <w:rPr>
          <w:rFonts w:hint="default" w:ascii="Cambria" w:hAnsi="Cambria" w:cs="Cambria"/>
          <w:sz w:val="22"/>
          <w:szCs w:val="22"/>
        </w:rPr>
      </w:pPr>
      <w:r>
        <w:rPr>
          <w:rFonts w:hint="default" w:ascii="Cambria" w:hAnsi="Cambria" w:cs="Cambria"/>
          <w:sz w:val="22"/>
          <w:szCs w:val="22"/>
        </w:rPr>
        <w:t xml:space="preserve">g) Todos os equipamentos de proteção individual e coletivo que se fizerem necessários; </w:t>
      </w:r>
    </w:p>
    <w:p>
      <w:pPr>
        <w:ind w:left="360" w:right="0" w:firstLine="0"/>
        <w:jc w:val="both"/>
        <w:rPr>
          <w:iCs/>
          <w:sz w:val="22"/>
          <w:szCs w:val="22"/>
        </w:rPr>
      </w:pPr>
      <w:r>
        <w:rPr>
          <w:rFonts w:hint="default" w:ascii="Cambria" w:hAnsi="Cambria" w:cs="Cambria"/>
          <w:sz w:val="22"/>
          <w:szCs w:val="22"/>
        </w:rPr>
        <w:t xml:space="preserve">h) A imediata correção das deficiências, falhas ou irregularidades constatadas pela Contratante na prestação dos serviços, com a substituição das estruturas e demais itens pertinentes a serem locado, objeto desta licitação quando necessários; </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rFonts w:hint="default"/>
          <w:b/>
          <w:iCs/>
          <w:sz w:val="22"/>
          <w:szCs w:val="22"/>
          <w:lang w:val="pt-BR"/>
        </w:rPr>
      </w:pPr>
      <w:r>
        <w:rPr>
          <w:b/>
          <w:iCs/>
          <w:sz w:val="22"/>
          <w:szCs w:val="22"/>
        </w:rPr>
        <w:t xml:space="preserve">CLÁUSULA TERCEIRA - FORMA DE </w:t>
      </w:r>
      <w:r>
        <w:rPr>
          <w:rFonts w:hint="default"/>
          <w:b/>
          <w:iCs/>
          <w:sz w:val="22"/>
          <w:szCs w:val="22"/>
          <w:lang w:val="pt-BR"/>
        </w:rPr>
        <w:t>PRESTAÇÃO DE SERVIÇOS</w:t>
      </w:r>
    </w:p>
    <w:p>
      <w:pPr>
        <w:jc w:val="both"/>
        <w:rPr>
          <w:b/>
          <w:iCs/>
          <w:sz w:val="22"/>
          <w:szCs w:val="22"/>
        </w:rPr>
      </w:pPr>
    </w:p>
    <w:p>
      <w:pPr>
        <w:jc w:val="both"/>
        <w:rPr>
          <w:b/>
          <w:iCs/>
          <w:sz w:val="22"/>
          <w:szCs w:val="22"/>
        </w:rPr>
      </w:pPr>
      <w:r>
        <w:rPr>
          <w:rFonts w:hint="default"/>
          <w:b/>
          <w:bCs/>
          <w:sz w:val="22"/>
          <w:szCs w:val="22"/>
          <w:lang w:val="pt-BR"/>
        </w:rPr>
        <w:t>3</w:t>
      </w:r>
      <w:r>
        <w:rPr>
          <w:b/>
          <w:bCs/>
          <w:sz w:val="22"/>
          <w:szCs w:val="22"/>
        </w:rPr>
        <w:t>.1</w:t>
      </w:r>
      <w:r>
        <w:rPr>
          <w:sz w:val="22"/>
          <w:szCs w:val="22"/>
        </w:rPr>
        <w:t xml:space="preserve"> – </w:t>
      </w:r>
      <w:r>
        <w:rPr>
          <w:iCs/>
          <w:sz w:val="22"/>
          <w:szCs w:val="22"/>
        </w:rPr>
        <w:t>O</w:t>
      </w:r>
      <w:r>
        <w:rPr>
          <w:iCs/>
          <w:color w:val="000000"/>
          <w:sz w:val="22"/>
        </w:rPr>
        <w:t xml:space="preserve"> serviço ser</w:t>
      </w:r>
      <w:r>
        <w:rPr>
          <w:rFonts w:hint="default"/>
          <w:iCs/>
          <w:color w:val="000000"/>
          <w:sz w:val="22"/>
          <w:lang w:val="pt-BR"/>
        </w:rPr>
        <w:t>á</w:t>
      </w:r>
      <w:r>
        <w:rPr>
          <w:iCs/>
          <w:color w:val="000000"/>
          <w:sz w:val="22"/>
        </w:rPr>
        <w:t xml:space="preserve"> solicitado conforme a necessidade da gerência, e deverão ser executados </w:t>
      </w:r>
      <w:r>
        <w:rPr>
          <w:rFonts w:hint="default"/>
          <w:iCs/>
          <w:color w:val="000000"/>
          <w:sz w:val="22"/>
          <w:lang w:val="pt-BR"/>
        </w:rPr>
        <w:t xml:space="preserve">de acordo com o termo de referência </w:t>
      </w:r>
      <w:r>
        <w:rPr>
          <w:sz w:val="22"/>
        </w:rPr>
        <w:t>após o recebimento da Ordem de Serviço devidamente assinada.</w:t>
      </w:r>
    </w:p>
    <w:p>
      <w:pPr>
        <w:jc w:val="both"/>
        <w:rPr>
          <w:rFonts w:hint="default" w:ascii="Cambria" w:hAnsi="Cambria" w:cs="Cambria"/>
          <w:b/>
          <w:bCs/>
          <w:sz w:val="22"/>
          <w:szCs w:val="22"/>
          <w:lang w:val="pt-BR"/>
        </w:rPr>
      </w:pPr>
    </w:p>
    <w:p>
      <w:pPr>
        <w:jc w:val="both"/>
        <w:rPr>
          <w:rFonts w:hint="default" w:ascii="Cambria" w:hAnsi="Cambria" w:cs="Cambria"/>
          <w:sz w:val="22"/>
          <w:szCs w:val="22"/>
        </w:rPr>
      </w:pPr>
      <w:r>
        <w:rPr>
          <w:rFonts w:hint="default" w:ascii="Cambria" w:hAnsi="Cambria" w:cs="Cambria"/>
          <w:b/>
          <w:bCs/>
          <w:sz w:val="22"/>
          <w:szCs w:val="22"/>
          <w:lang w:val="pt-BR"/>
        </w:rPr>
        <w:t>3.2</w:t>
      </w:r>
      <w:r>
        <w:rPr>
          <w:rFonts w:hint="default" w:ascii="Cambria" w:hAnsi="Cambria" w:cs="Cambria"/>
          <w:sz w:val="22"/>
          <w:szCs w:val="22"/>
        </w:rPr>
        <w:t xml:space="preserve"> O Contratado sujeitar-se-á fiscalização dos serviços, reservando-se ao Município o direito de não proceder ao recebimento, caso não encontre os mesmos em condições satisfatórias.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3.3</w:t>
      </w:r>
      <w:r>
        <w:rPr>
          <w:rFonts w:hint="default" w:ascii="Cambria" w:hAnsi="Cambria" w:cs="Cambria"/>
          <w:sz w:val="22"/>
          <w:szCs w:val="22"/>
        </w:rPr>
        <w:t xml:space="preserve"> Correrão por conta do Contratado todas as despesas com seguros, transporte, tributos, encargos trabalhistas e previdenciários, decorrentes da prestação de serviços.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3.4</w:t>
      </w:r>
      <w:r>
        <w:rPr>
          <w:rFonts w:hint="default" w:ascii="Cambria" w:hAnsi="Cambria" w:cs="Cambria"/>
          <w:sz w:val="22"/>
          <w:szCs w:val="22"/>
        </w:rPr>
        <w:t xml:space="preserve"> Todas as despesas relativas a deslocamentos das estruturas e demais itens pertinentes a serem locado, objeto desta licitação até o local da prestação dos serviços, bem como eventuais custos com montagem e desmontagem dos produtos, quando for o caso, ocorrerão por conta exclusiva da Contratada;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3.5</w:t>
      </w:r>
      <w:r>
        <w:rPr>
          <w:rFonts w:hint="default" w:ascii="Cambria" w:hAnsi="Cambria" w:cs="Cambria"/>
          <w:sz w:val="22"/>
          <w:szCs w:val="22"/>
        </w:rPr>
        <w:t xml:space="preserve"> A empresa responsabilizar – se pelo transporte do equipamento de seu estabelecimento até o local determinado pela CONTRATANTE, bem como pelo descarregamento, montagem e desmontagem de toda infraestrutura.</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3.6</w:t>
      </w:r>
      <w:r>
        <w:rPr>
          <w:rFonts w:hint="default" w:ascii="Cambria" w:hAnsi="Cambria" w:cs="Cambria"/>
          <w:sz w:val="22"/>
          <w:szCs w:val="22"/>
        </w:rPr>
        <w:t xml:space="preserve"> Também deverá fornecer o operador de som para manusear o equipamento que ficará a disposição durante todo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3.7</w:t>
      </w:r>
      <w:r>
        <w:rPr>
          <w:rFonts w:hint="default" w:ascii="Cambria" w:hAnsi="Cambria" w:cs="Cambria"/>
          <w:sz w:val="22"/>
          <w:szCs w:val="22"/>
        </w:rPr>
        <w:t xml:space="preserve"> A CONTRATADA, Responsabilizar pela alimentação e hospedagem do operador, demais ajudantes e toda a equipe de montagem e desmontagem e manutenção durante 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3.8</w:t>
      </w:r>
      <w:r>
        <w:rPr>
          <w:rFonts w:hint="default" w:ascii="Cambria" w:hAnsi="Cambria" w:cs="Cambria"/>
          <w:sz w:val="22"/>
          <w:szCs w:val="22"/>
        </w:rPr>
        <w:t xml:space="preserve"> A CONTRATADA deverá manter os seus empregados, quando em serviço nas dependências do contratante, portando uniformes e ou crachás de identificação.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3.9</w:t>
      </w:r>
      <w:r>
        <w:rPr>
          <w:rFonts w:hint="default" w:ascii="Cambria" w:hAnsi="Cambria" w:cs="Cambria"/>
          <w:sz w:val="22"/>
          <w:szCs w:val="22"/>
        </w:rPr>
        <w:t xml:space="preserve"> Manter técnicos especializados de plantão durante a montagem, passagem de som, eventos ou quaisquer situações que os exijam.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3.10</w:t>
      </w:r>
      <w:r>
        <w:rPr>
          <w:rFonts w:hint="default" w:ascii="Cambria" w:hAnsi="Cambria" w:cs="Cambria"/>
          <w:sz w:val="22"/>
          <w:szCs w:val="22"/>
        </w:rPr>
        <w:t xml:space="preserve"> A CONTRATANTE será responsável pela segurança do material ou equipamento instalado, desde o momento da instalação até a retirada dos mesmos.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3.11</w:t>
      </w:r>
      <w:r>
        <w:rPr>
          <w:rFonts w:hint="default" w:ascii="Cambria" w:hAnsi="Cambria" w:cs="Cambria"/>
          <w:sz w:val="22"/>
          <w:szCs w:val="22"/>
        </w:rPr>
        <w:t xml:space="preserve"> Os equipamentos e respectivos acessórios deverão estar de acordo com as normas de segurança exigidas para o exercício de tal atividade, devendo ser montado um dia antes do evento.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3.12</w:t>
      </w:r>
      <w:r>
        <w:rPr>
          <w:rFonts w:hint="default" w:ascii="Cambria" w:hAnsi="Cambria" w:cs="Cambria"/>
          <w:sz w:val="22"/>
          <w:szCs w:val="22"/>
        </w:rPr>
        <w:t xml:space="preserve"> Ter um responsável técnico com ART pela responsabilidade e segurança </w:t>
      </w:r>
      <w:r>
        <w:rPr>
          <w:rFonts w:hint="default" w:ascii="Cambria" w:hAnsi="Cambria" w:cs="Cambria"/>
          <w:sz w:val="22"/>
          <w:szCs w:val="22"/>
          <w:lang w:val="pt-BR"/>
        </w:rPr>
        <w:t xml:space="preserve">de toda estrutura do evento. </w:t>
      </w:r>
      <w:r>
        <w:rPr>
          <w:rFonts w:hint="default" w:ascii="Cambria" w:hAnsi="Cambria" w:cs="Cambria"/>
          <w:sz w:val="22"/>
          <w:szCs w:val="22"/>
        </w:rPr>
        <w:t xml:space="preserve"> A contratada é responsável pelos danos causados nos equipamentos e acessórios.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3.13</w:t>
      </w:r>
      <w:r>
        <w:rPr>
          <w:rFonts w:hint="default" w:ascii="Cambria" w:hAnsi="Cambria" w:cs="Cambria"/>
          <w:sz w:val="22"/>
          <w:szCs w:val="22"/>
        </w:rPr>
        <w:t xml:space="preserve"> Serão recusados os serviços/produtos imprestáveis, defeituosos, que não atendam as especificações deste Termo de Referência e/ou que não estejam adequados para uso. Sendo de inteira responsabilidade da empresa contratada, a substituição daqueles que não estejam em conformidade com as referidas especificações. </w:t>
      </w:r>
    </w:p>
    <w:p>
      <w:pPr>
        <w:jc w:val="both"/>
        <w:rPr>
          <w:rFonts w:hint="default" w:ascii="Cambria" w:hAnsi="Cambria" w:cs="Cambria"/>
          <w:sz w:val="22"/>
          <w:szCs w:val="22"/>
          <w:lang w:val="pt-BR"/>
        </w:rPr>
      </w:pPr>
    </w:p>
    <w:p>
      <w:pPr>
        <w:jc w:val="both"/>
        <w:rPr>
          <w:rFonts w:hint="default" w:ascii="Cambria" w:hAnsi="Cambria" w:cs="Cambria"/>
          <w:sz w:val="22"/>
          <w:szCs w:val="22"/>
        </w:rPr>
      </w:pPr>
      <w:r>
        <w:rPr>
          <w:rFonts w:hint="default" w:ascii="Cambria" w:hAnsi="Cambria" w:cs="Cambria"/>
          <w:b/>
          <w:bCs/>
          <w:sz w:val="22"/>
          <w:szCs w:val="22"/>
          <w:lang w:val="pt-BR"/>
        </w:rPr>
        <w:t>3.14</w:t>
      </w:r>
      <w:r>
        <w:rPr>
          <w:rFonts w:hint="default" w:ascii="Cambria" w:hAnsi="Cambria" w:cs="Cambria"/>
          <w:sz w:val="22"/>
          <w:szCs w:val="22"/>
        </w:rPr>
        <w:t xml:space="preserve"> A CONTRATANTE não se responsabilizará por quaisquer danos ocasionados no período da montagem e desmontagem das estruturas e equipamentos e demais itens pertinentes a serem locados, objeto desta CONTRATAÇÃO; </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3.15</w:t>
      </w:r>
      <w:r>
        <w:rPr>
          <w:rFonts w:hint="default" w:ascii="Cambria" w:hAnsi="Cambria" w:cs="Cambria"/>
          <w:sz w:val="22"/>
          <w:szCs w:val="22"/>
        </w:rPr>
        <w:t xml:space="preserve"> Em relação ao item FORNECIMENTO DE TROPA COM, NO MÍNIMO, 45 (QUARENTA E CINCO) TOUROS, COM CERTIFICADO DE SANIDADE E GTA (GUIA DE TRANSPORTE DE ANIMAIS), compete à licitante/contratada providenciar e custear o local de descanso, repouso e alimentação dos animais, assim como as questões veterinárias e regulamentares relacionadas ao manejo de animais, assim como todos os demais itens, são de responsabilidade da contratada, durante os  dias do evento, sem qualquer custo para administração, a administração publica não tem qualquer responsabilidade sobre as pessoas envolvidas na organização e realização do evento.</w:t>
      </w:r>
    </w:p>
    <w:p>
      <w:pPr>
        <w:jc w:val="both"/>
        <w:rPr>
          <w:rFonts w:hint="default" w:ascii="Cambria" w:hAnsi="Cambria" w:cs="Cambria"/>
          <w:sz w:val="22"/>
          <w:szCs w:val="22"/>
        </w:rPr>
      </w:pPr>
    </w:p>
    <w:p>
      <w:pPr>
        <w:jc w:val="both"/>
        <w:rPr>
          <w:rFonts w:hint="default" w:ascii="Cambria" w:hAnsi="Cambria" w:cs="Cambria"/>
          <w:sz w:val="22"/>
          <w:szCs w:val="22"/>
        </w:rPr>
      </w:pPr>
      <w:r>
        <w:rPr>
          <w:rFonts w:hint="default" w:ascii="Cambria" w:hAnsi="Cambria" w:cs="Cambria"/>
          <w:b/>
          <w:bCs/>
          <w:sz w:val="22"/>
          <w:szCs w:val="22"/>
          <w:lang w:val="pt-BR"/>
        </w:rPr>
        <w:t>3.16</w:t>
      </w:r>
      <w:r>
        <w:rPr>
          <w:rFonts w:hint="default" w:ascii="Cambria" w:hAnsi="Cambria" w:cs="Cambria"/>
          <w:sz w:val="22"/>
          <w:szCs w:val="22"/>
        </w:rPr>
        <w:t xml:space="preserve"> Todos os materiais utilizados na montagem do evento, principalmente os componentes da estrutura e seus acessórios, deverão estar em conformidade com as regras da ABNT (Associação Brasileira de Normas Técnicas).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3.17</w:t>
      </w:r>
      <w:r>
        <w:rPr>
          <w:rFonts w:hint="default" w:ascii="Cambria" w:hAnsi="Cambria" w:cs="Cambria"/>
          <w:sz w:val="22"/>
          <w:szCs w:val="22"/>
        </w:rPr>
        <w:t xml:space="preserve"> A empresa CONTRATADA responderá civil e criminalmente por quaisquer danos ocorridos durante a realização do evento.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3.18</w:t>
      </w:r>
      <w:r>
        <w:rPr>
          <w:rFonts w:hint="default" w:ascii="Cambria" w:hAnsi="Cambria" w:cs="Cambria"/>
          <w:sz w:val="22"/>
          <w:szCs w:val="22"/>
        </w:rPr>
        <w:t xml:space="preserve"> A empresa CONTRATADA deverá manter o recinto destinado aos animais nos padrões exigidos por Lei, durante todo o evento, considerando ainda as disposições do item </w:t>
      </w:r>
      <w:r>
        <w:rPr>
          <w:rFonts w:hint="default" w:ascii="Cambria" w:hAnsi="Cambria" w:cs="Cambria"/>
          <w:sz w:val="22"/>
          <w:szCs w:val="22"/>
          <w:lang w:val="pt-BR"/>
        </w:rPr>
        <w:t xml:space="preserve">2.14 </w:t>
      </w:r>
      <w:r>
        <w:rPr>
          <w:rFonts w:hint="default" w:ascii="Cambria" w:hAnsi="Cambria" w:cs="Cambria"/>
          <w:sz w:val="22"/>
          <w:szCs w:val="22"/>
        </w:rPr>
        <w:t xml:space="preserve">deste Termo de Referência.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3.19</w:t>
      </w:r>
      <w:r>
        <w:rPr>
          <w:rFonts w:hint="default" w:ascii="Cambria" w:hAnsi="Cambria" w:cs="Cambria"/>
          <w:sz w:val="22"/>
          <w:szCs w:val="22"/>
        </w:rPr>
        <w:t xml:space="preserve"> O transporte dos animais deverá ser executado pela empresa CONTRATADA em veículos próprios e destinados a este fim, mediante a respectiva GTA (Guia de Transporte de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3.20</w:t>
      </w:r>
      <w:r>
        <w:rPr>
          <w:rFonts w:hint="default" w:ascii="Cambria" w:hAnsi="Cambria" w:cs="Cambria"/>
          <w:sz w:val="22"/>
          <w:szCs w:val="22"/>
        </w:rPr>
        <w:t xml:space="preserve"> É de responsabilidade da CONTRATADA a origem de todos os animais que compõe a Tropa assim como a Vacinação em dia e saúde dos animais.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3.21</w:t>
      </w:r>
      <w:r>
        <w:rPr>
          <w:rFonts w:hint="default" w:ascii="Cambria" w:hAnsi="Cambria" w:cs="Cambria"/>
          <w:sz w:val="22"/>
          <w:szCs w:val="22"/>
        </w:rPr>
        <w:t xml:space="preserve"> A empresa CONTRATADA será civil e criminalmente responsável por qualquer dano ou acidente que venha causar na execução dos serviços, objeto deste TERMO, responsabilizando-se, exclusivamente, pela segurança dos peões e de todos os demais participantes do evento, inclusive do público, bem como pelo pagamento de indenizações devidas. </w:t>
      </w:r>
    </w:p>
    <w:p>
      <w:pPr>
        <w:jc w:val="both"/>
        <w:rPr>
          <w:rFonts w:hint="default" w:ascii="Cambria" w:hAnsi="Cambria" w:cs="Cambria"/>
          <w:sz w:val="22"/>
          <w:szCs w:val="22"/>
        </w:rPr>
      </w:pPr>
      <w:r>
        <w:rPr>
          <w:rFonts w:hint="default" w:ascii="Cambria" w:hAnsi="Cambria" w:cs="Cambria"/>
          <w:sz w:val="22"/>
          <w:szCs w:val="22"/>
        </w:rPr>
        <w:t xml:space="preserve"> </w:t>
      </w:r>
    </w:p>
    <w:p>
      <w:pPr>
        <w:jc w:val="both"/>
        <w:rPr>
          <w:rFonts w:hint="default" w:ascii="Cambria" w:hAnsi="Cambria" w:cs="Cambria"/>
          <w:sz w:val="22"/>
          <w:szCs w:val="22"/>
        </w:rPr>
      </w:pPr>
      <w:r>
        <w:rPr>
          <w:rFonts w:hint="default" w:ascii="Cambria" w:hAnsi="Cambria" w:cs="Cambria"/>
          <w:b/>
          <w:bCs/>
          <w:sz w:val="22"/>
          <w:szCs w:val="22"/>
          <w:lang w:val="pt-BR"/>
        </w:rPr>
        <w:t>3.22</w:t>
      </w:r>
      <w:r>
        <w:rPr>
          <w:rFonts w:hint="default" w:ascii="Cambria" w:hAnsi="Cambria" w:cs="Cambria"/>
          <w:sz w:val="22"/>
          <w:szCs w:val="22"/>
        </w:rPr>
        <w:t xml:space="preserve"> A empresa deverá apresentar a seguinte documentação junto à Prefeitura Municipal de </w:t>
      </w:r>
      <w:r>
        <w:rPr>
          <w:rFonts w:hint="default" w:ascii="Cambria" w:hAnsi="Cambria" w:cs="Cambria"/>
          <w:sz w:val="22"/>
          <w:szCs w:val="22"/>
          <w:lang w:val="pt-BR"/>
        </w:rPr>
        <w:t>Naviraí</w:t>
      </w:r>
      <w:r>
        <w:rPr>
          <w:rFonts w:hint="default" w:ascii="Cambria" w:hAnsi="Cambria" w:cs="Cambria"/>
          <w:sz w:val="22"/>
          <w:szCs w:val="22"/>
        </w:rPr>
        <w:t>/MS, quando da montagem da arquibancada e outros equipamentos: Anotações de Responsabilidade Técnica (ART´s) do Engenheiro ou Engenheiros responsáveis, a qual será submetida à aprovação do Corpo de Bombeiros.</w:t>
      </w:r>
    </w:p>
    <w:p>
      <w:pPr>
        <w:jc w:val="both"/>
        <w:rPr>
          <w:rFonts w:hint="default" w:ascii="Cambria" w:hAnsi="Cambria" w:cs="Cambria"/>
          <w:sz w:val="22"/>
          <w:szCs w:val="22"/>
        </w:rPr>
      </w:pPr>
    </w:p>
    <w:p>
      <w:pPr>
        <w:jc w:val="both"/>
        <w:rPr>
          <w:rFonts w:hint="default" w:ascii="Cambria" w:hAnsi="Cambria" w:cs="Cambria"/>
          <w:sz w:val="22"/>
          <w:szCs w:val="22"/>
          <w:lang w:val="pt-BR"/>
        </w:rPr>
      </w:pPr>
      <w:r>
        <w:rPr>
          <w:rFonts w:hint="default" w:ascii="Cambria" w:hAnsi="Cambria" w:cs="Cambria"/>
          <w:b/>
          <w:bCs/>
          <w:sz w:val="22"/>
          <w:szCs w:val="22"/>
          <w:lang w:val="pt-BR"/>
        </w:rPr>
        <w:t>3.3</w:t>
      </w:r>
      <w:r>
        <w:rPr>
          <w:rFonts w:hint="default" w:ascii="Cambria" w:hAnsi="Cambria" w:cs="Cambria"/>
          <w:sz w:val="22"/>
          <w:szCs w:val="22"/>
          <w:lang w:val="pt-BR"/>
        </w:rPr>
        <w:t xml:space="preserve"> A CONTRATADA deverá apresentar documentos Relativa a Qualificação Técnica;</w:t>
      </w:r>
    </w:p>
    <w:p>
      <w:pPr>
        <w:jc w:val="both"/>
        <w:rPr>
          <w:rFonts w:hint="default" w:ascii="Cambria" w:hAnsi="Cambria" w:cs="Cambria"/>
          <w:sz w:val="22"/>
          <w:szCs w:val="22"/>
          <w:lang w:val="pt-BR"/>
        </w:rPr>
      </w:pPr>
      <w:r>
        <w:rPr>
          <w:rFonts w:hint="default" w:ascii="Cambria" w:hAnsi="Cambria" w:cs="Cambria"/>
          <w:sz w:val="22"/>
          <w:szCs w:val="22"/>
          <w:lang w:val="pt-BR"/>
        </w:rPr>
        <w:t xml:space="preserve">A)   </w:t>
      </w:r>
      <w:r>
        <w:rPr>
          <w:rFonts w:hint="default" w:ascii="Cambria" w:hAnsi="Cambria" w:cs="Cambria"/>
          <w:b/>
          <w:bCs/>
          <w:sz w:val="22"/>
          <w:szCs w:val="22"/>
          <w:lang w:val="pt-BR"/>
        </w:rPr>
        <w:t>Atestado(s) de Capacidade Técnica</w:t>
      </w:r>
      <w:r>
        <w:rPr>
          <w:rFonts w:hint="default" w:ascii="Cambria" w:hAnsi="Cambria" w:cs="Cambria"/>
          <w:sz w:val="22"/>
          <w:szCs w:val="22"/>
          <w:lang w:val="pt-BR"/>
        </w:rPr>
        <w:t>, expedidos por entidades da administração pública, emitido por pessoa Jurídica de Direito Público ou Privado para os quais esteja ou tenha prestado serviço de acordo com o objeto da Proposta de Preço e que  demonstrem o desempenho satisfatório do fornecimento de forma que comprove aptidão para o cumprimento do objeto</w:t>
      </w:r>
    </w:p>
    <w:p>
      <w:pPr>
        <w:jc w:val="both"/>
        <w:rPr>
          <w:rFonts w:hint="default" w:ascii="Cambria" w:hAnsi="Cambria" w:cs="Cambria"/>
          <w:sz w:val="22"/>
          <w:szCs w:val="22"/>
          <w:lang w:val="pt-BR"/>
        </w:rPr>
      </w:pPr>
      <w:r>
        <w:rPr>
          <w:rFonts w:hint="default" w:ascii="Cambria" w:hAnsi="Cambria" w:cs="Cambria"/>
          <w:sz w:val="22"/>
          <w:szCs w:val="22"/>
          <w:lang w:val="pt-BR"/>
        </w:rPr>
        <w:t xml:space="preserve">B)   </w:t>
      </w:r>
      <w:r>
        <w:rPr>
          <w:rFonts w:hint="default" w:ascii="Cambria" w:hAnsi="Cambria" w:cs="Cambria"/>
          <w:b/>
          <w:bCs/>
          <w:sz w:val="22"/>
          <w:szCs w:val="22"/>
          <w:lang w:val="pt-BR"/>
        </w:rPr>
        <w:t>Declaração da licitante em papel timbrado da empresa</w:t>
      </w:r>
      <w:r>
        <w:rPr>
          <w:rFonts w:hint="default" w:ascii="Cambria" w:hAnsi="Cambria" w:cs="Cambria"/>
          <w:sz w:val="22"/>
          <w:szCs w:val="22"/>
          <w:lang w:val="pt-BR"/>
        </w:rPr>
        <w:t>, de que tem disponibilidade de profissionais técnicos especializados para compor a equipe que deve ter no mínimo:</w:t>
      </w:r>
    </w:p>
    <w:p>
      <w:pPr>
        <w:jc w:val="both"/>
        <w:rPr>
          <w:rFonts w:hint="default" w:ascii="Cambria" w:hAnsi="Cambria" w:cs="Cambria"/>
          <w:sz w:val="22"/>
          <w:szCs w:val="22"/>
          <w:lang w:val="pt-BR"/>
        </w:rPr>
      </w:pPr>
      <w:r>
        <w:rPr>
          <w:rFonts w:hint="default" w:ascii="Cambria" w:hAnsi="Cambria" w:cs="Cambria"/>
          <w:sz w:val="22"/>
          <w:szCs w:val="22"/>
          <w:lang w:val="pt-BR"/>
        </w:rPr>
        <w:t>*01(um) profissional no ramo de medicina veterinária, devendo acompanhar comprovação de registro dno CRMV-Conselho Regional de Medicina Veterinária:</w:t>
      </w:r>
    </w:p>
    <w:p>
      <w:pPr>
        <w:jc w:val="both"/>
        <w:rPr>
          <w:rFonts w:hint="default" w:ascii="Cambria" w:hAnsi="Cambria" w:cs="Cambria"/>
          <w:sz w:val="22"/>
          <w:szCs w:val="22"/>
          <w:lang w:val="pt-BR"/>
        </w:rPr>
      </w:pPr>
      <w:r>
        <w:rPr>
          <w:rFonts w:hint="default" w:ascii="Cambria" w:hAnsi="Cambria" w:cs="Cambria"/>
          <w:sz w:val="22"/>
          <w:szCs w:val="22"/>
          <w:lang w:val="pt-BR"/>
        </w:rPr>
        <w:t>* 0</w:t>
      </w:r>
      <w:r>
        <w:rPr>
          <w:rFonts w:hint="default" w:ascii="Cambria" w:hAnsi="Cambria" w:cs="Cambria"/>
          <w:b/>
          <w:bCs/>
          <w:sz w:val="22"/>
          <w:szCs w:val="22"/>
          <w:lang w:val="pt-BR"/>
        </w:rPr>
        <w:t>1(um) profissional no ramo de engenharia civil,</w:t>
      </w:r>
      <w:r>
        <w:rPr>
          <w:rFonts w:hint="default" w:ascii="Cambria" w:hAnsi="Cambria" w:cs="Cambria"/>
          <w:sz w:val="22"/>
          <w:szCs w:val="22"/>
          <w:lang w:val="pt-BR"/>
        </w:rPr>
        <w:t xml:space="preserve"> devendo acompanhar comprovação de registro no CREA, bem como apresentar pelo menos 01(uma) Certidão de Acervo Técnico de engenharia civil, o documento emitido pelo CREA/CAU-Conselho Regional de engenharia e arquitetura, que certifica para os efeitos legais, as atividades registradas pelo profissional contidas no acervo técnico, que comprove capacidade técnica para atendimento ao objeto da presente licitação, devidamente chancelado pela entidade profissional;</w:t>
      </w:r>
    </w:p>
    <w:p>
      <w:pPr>
        <w:jc w:val="both"/>
        <w:rPr>
          <w:rFonts w:hint="default" w:ascii="Cambria" w:hAnsi="Cambria" w:cs="Cambria"/>
          <w:sz w:val="22"/>
          <w:szCs w:val="22"/>
          <w:lang w:val="pt-BR"/>
        </w:rPr>
      </w:pPr>
      <w:r>
        <w:rPr>
          <w:rFonts w:hint="default" w:ascii="Cambria" w:hAnsi="Cambria" w:cs="Cambria"/>
          <w:sz w:val="22"/>
          <w:szCs w:val="22"/>
          <w:lang w:val="pt-BR"/>
        </w:rPr>
        <w:t xml:space="preserve">* </w:t>
      </w:r>
      <w:r>
        <w:rPr>
          <w:rFonts w:hint="default" w:ascii="Cambria" w:hAnsi="Cambria" w:cs="Cambria"/>
          <w:b/>
          <w:bCs/>
          <w:sz w:val="22"/>
          <w:szCs w:val="22"/>
          <w:lang w:val="pt-BR"/>
        </w:rPr>
        <w:t>01(um) profissional no ramo de técnico baster</w:t>
      </w:r>
      <w:r>
        <w:rPr>
          <w:rFonts w:hint="default" w:ascii="Cambria" w:hAnsi="Cambria" w:cs="Cambria"/>
          <w:sz w:val="22"/>
          <w:szCs w:val="22"/>
          <w:lang w:val="pt-BR"/>
        </w:rPr>
        <w:t xml:space="preserve"> que deverá apresentar cópia da carteira profissional que comprove suas habilidades técnicas;</w:t>
      </w:r>
    </w:p>
    <w:p>
      <w:pPr>
        <w:jc w:val="both"/>
        <w:rPr>
          <w:rFonts w:hint="default" w:ascii="Cambria" w:hAnsi="Cambria" w:cs="Cambria"/>
          <w:sz w:val="22"/>
          <w:szCs w:val="22"/>
          <w:lang w:val="pt-BR"/>
        </w:rPr>
      </w:pPr>
      <w:r>
        <w:rPr>
          <w:rFonts w:hint="default" w:ascii="Cambria" w:hAnsi="Cambria" w:cs="Cambria"/>
          <w:sz w:val="22"/>
          <w:szCs w:val="22"/>
          <w:lang w:val="pt-BR"/>
        </w:rPr>
        <w:t xml:space="preserve">* </w:t>
      </w:r>
      <w:r>
        <w:rPr>
          <w:rFonts w:hint="default" w:ascii="Cambria" w:hAnsi="Cambria" w:cs="Cambria"/>
          <w:b/>
          <w:bCs/>
          <w:sz w:val="22"/>
          <w:szCs w:val="22"/>
          <w:lang w:val="pt-BR"/>
        </w:rPr>
        <w:t>01(um) profissional especializado no ramo de locução de rodeio,</w:t>
      </w:r>
      <w:r>
        <w:rPr>
          <w:rFonts w:hint="default" w:ascii="Cambria" w:hAnsi="Cambria" w:cs="Cambria"/>
          <w:sz w:val="22"/>
          <w:szCs w:val="22"/>
          <w:lang w:val="pt-BR"/>
        </w:rPr>
        <w:t xml:space="preserve"> devendo comprovar que detém experiência em rodeios, o que poderá ser feito através de revistas, jornais, atestados periódicos, DVD’s do gênero ou outras formas de mídia (juntamente com declaração assinada com firma reconhecida)</w:t>
      </w:r>
    </w:p>
    <w:p>
      <w:pPr>
        <w:jc w:val="both"/>
        <w:rPr>
          <w:rFonts w:hint="default" w:ascii="Cambria" w:hAnsi="Cambria" w:cs="Cambria"/>
          <w:b/>
          <w:bCs/>
          <w:sz w:val="22"/>
          <w:szCs w:val="22"/>
          <w:lang w:val="pt-BR"/>
        </w:rPr>
      </w:pPr>
      <w:r>
        <w:rPr>
          <w:rFonts w:hint="default" w:ascii="Cambria" w:hAnsi="Cambria" w:cs="Cambria"/>
          <w:b/>
          <w:bCs/>
          <w:sz w:val="22"/>
          <w:szCs w:val="22"/>
          <w:lang w:val="pt-BR"/>
        </w:rPr>
        <w:t>Deverão ser anexados comprovação de vinculo formal através de registro (CTPS) Ou contrato de prestação de serviço de todos os profissionais e declaração autorizando inclusão na equipe para prestação de serviços no município de Naviraí-MS.</w:t>
      </w:r>
    </w:p>
    <w:p>
      <w:pPr>
        <w:jc w:val="both"/>
        <w:rPr>
          <w:rFonts w:hint="default" w:ascii="Cambria" w:hAnsi="Cambria" w:cs="Cambria"/>
          <w:b/>
          <w:bCs/>
          <w:sz w:val="22"/>
          <w:szCs w:val="22"/>
          <w:lang w:val="pt-BR"/>
        </w:rPr>
      </w:pPr>
    </w:p>
    <w:p>
      <w:pPr>
        <w:jc w:val="both"/>
        <w:rPr>
          <w:rFonts w:hint="default" w:ascii="Cambria" w:hAnsi="Cambria" w:cs="Cambria"/>
          <w:sz w:val="22"/>
          <w:szCs w:val="22"/>
          <w:lang w:val="pt-BR"/>
        </w:rPr>
      </w:pPr>
      <w:r>
        <w:rPr>
          <w:rFonts w:hint="default" w:ascii="Cambria" w:hAnsi="Cambria" w:cs="Cambria"/>
          <w:b/>
          <w:bCs/>
          <w:sz w:val="22"/>
          <w:szCs w:val="22"/>
          <w:lang w:val="pt-BR"/>
        </w:rPr>
        <w:t>3.4</w:t>
      </w:r>
      <w:r>
        <w:rPr>
          <w:rFonts w:hint="default" w:ascii="Cambria" w:hAnsi="Cambria" w:cs="Cambria"/>
          <w:sz w:val="22"/>
          <w:szCs w:val="22"/>
          <w:lang w:val="pt-BR"/>
        </w:rPr>
        <w:t xml:space="preserve"> </w:t>
      </w:r>
      <w:r>
        <w:rPr>
          <w:rFonts w:hint="default" w:ascii="Cambria" w:hAnsi="Cambria" w:cs="Cambria"/>
          <w:sz w:val="22"/>
          <w:szCs w:val="22"/>
        </w:rPr>
        <w:t xml:space="preserve">A execução do objeto ocorrerá no município de </w:t>
      </w:r>
      <w:r>
        <w:rPr>
          <w:rFonts w:hint="default" w:ascii="Cambria" w:hAnsi="Cambria" w:cs="Cambria"/>
          <w:sz w:val="22"/>
          <w:szCs w:val="22"/>
          <w:lang w:val="pt-BR"/>
        </w:rPr>
        <w:t>Naviraí</w:t>
      </w:r>
      <w:r>
        <w:rPr>
          <w:rFonts w:hint="default" w:ascii="Cambria" w:hAnsi="Cambria" w:cs="Cambria"/>
          <w:sz w:val="22"/>
          <w:szCs w:val="22"/>
        </w:rPr>
        <w:t>/MS, n</w:t>
      </w:r>
      <w:r>
        <w:rPr>
          <w:rFonts w:hint="default" w:ascii="Cambria" w:hAnsi="Cambria" w:cs="Cambria"/>
          <w:sz w:val="22"/>
          <w:szCs w:val="22"/>
          <w:lang w:val="pt-BR"/>
        </w:rPr>
        <w:t>o</w:t>
      </w:r>
      <w:r>
        <w:rPr>
          <w:rFonts w:hint="default" w:ascii="Cambria" w:hAnsi="Cambria" w:cs="Cambria"/>
          <w:sz w:val="22"/>
          <w:szCs w:val="22"/>
        </w:rPr>
        <w:t xml:space="preserve"> </w:t>
      </w:r>
      <w:r>
        <w:rPr>
          <w:rFonts w:hint="default" w:ascii="Cambria" w:hAnsi="Cambria" w:cs="Cambria"/>
          <w:sz w:val="22"/>
          <w:szCs w:val="22"/>
          <w:lang w:val="pt-BR"/>
        </w:rPr>
        <w:t>Parque de Exposições Tatsuo Suekane</w:t>
      </w:r>
      <w:r>
        <w:rPr>
          <w:rFonts w:hint="default" w:ascii="Cambria" w:hAnsi="Cambria" w:cs="Cambria"/>
          <w:sz w:val="22"/>
          <w:szCs w:val="22"/>
        </w:rPr>
        <w:t xml:space="preserve"> localizado n</w:t>
      </w:r>
      <w:r>
        <w:rPr>
          <w:rFonts w:hint="default" w:ascii="Cambria" w:hAnsi="Cambria" w:cs="Cambria"/>
          <w:sz w:val="22"/>
          <w:szCs w:val="22"/>
          <w:lang w:val="pt-BR"/>
        </w:rPr>
        <w:t xml:space="preserve">o prolongamento da </w:t>
      </w:r>
      <w:r>
        <w:rPr>
          <w:rFonts w:hint="default" w:ascii="Cambria" w:hAnsi="Cambria" w:cs="Cambria"/>
          <w:sz w:val="22"/>
          <w:szCs w:val="22"/>
        </w:rPr>
        <w:t xml:space="preserve"> </w:t>
      </w:r>
      <w:r>
        <w:rPr>
          <w:rFonts w:hint="default" w:ascii="Cambria" w:hAnsi="Cambria" w:cs="Cambria"/>
          <w:sz w:val="22"/>
          <w:szCs w:val="22"/>
          <w:lang w:val="pt-BR"/>
        </w:rPr>
        <w:t>Av. Amélia Fukuda.</w:t>
      </w:r>
    </w:p>
    <w:p>
      <w:pPr>
        <w:jc w:val="both"/>
        <w:rPr>
          <w:rFonts w:hint="default" w:ascii="Cambria" w:hAnsi="Cambria" w:cs="Cambria"/>
          <w:sz w:val="22"/>
          <w:szCs w:val="22"/>
          <w:lang w:val="pt-BR"/>
        </w:rPr>
      </w:pPr>
    </w:p>
    <w:p>
      <w:pPr>
        <w:jc w:val="both"/>
      </w:pPr>
      <w:r>
        <w:rPr>
          <w:rFonts w:hint="default"/>
          <w:b/>
          <w:bCs/>
          <w:sz w:val="22"/>
          <w:szCs w:val="22"/>
          <w:lang w:val="pt-BR"/>
        </w:rPr>
        <w:t>3</w:t>
      </w:r>
      <w:r>
        <w:rPr>
          <w:b/>
          <w:bCs/>
          <w:sz w:val="22"/>
          <w:szCs w:val="22"/>
        </w:rPr>
        <w:t>.</w:t>
      </w:r>
      <w:r>
        <w:rPr>
          <w:rFonts w:hint="default"/>
          <w:b/>
          <w:bCs/>
          <w:sz w:val="22"/>
          <w:szCs w:val="22"/>
          <w:lang w:val="pt-BR"/>
        </w:rPr>
        <w:t>5</w:t>
      </w:r>
      <w:r>
        <w:rPr>
          <w:sz w:val="22"/>
          <w:szCs w:val="22"/>
        </w:rPr>
        <w:t xml:space="preserve"> – </w:t>
      </w:r>
      <w:r>
        <w:rPr>
          <w:iCs/>
          <w:sz w:val="22"/>
          <w:szCs w:val="22"/>
        </w:rPr>
        <w:t xml:space="preserve">Independentemente da aceitação, a adjudicatária garantirá a qualidade dos </w:t>
      </w:r>
      <w:r>
        <w:rPr>
          <w:rFonts w:hint="default"/>
          <w:iCs/>
          <w:sz w:val="22"/>
          <w:szCs w:val="22"/>
          <w:lang w:val="pt-BR"/>
        </w:rPr>
        <w:t>serviços</w:t>
      </w:r>
      <w:r>
        <w:rPr>
          <w:iCs/>
          <w:sz w:val="22"/>
          <w:szCs w:val="22"/>
        </w:rPr>
        <w:t xml:space="preserve"> obrigando-se a repor aquele que apresentar defeito ou for </w:t>
      </w:r>
      <w:r>
        <w:rPr>
          <w:rFonts w:hint="default"/>
          <w:iCs/>
          <w:sz w:val="22"/>
          <w:szCs w:val="22"/>
          <w:lang w:val="pt-BR"/>
        </w:rPr>
        <w:t>executado</w:t>
      </w:r>
      <w:r>
        <w:rPr>
          <w:iCs/>
          <w:sz w:val="22"/>
          <w:szCs w:val="22"/>
        </w:rPr>
        <w:t xml:space="preserve"> em desacordo com apresentado na proposta.</w:t>
      </w:r>
    </w:p>
    <w:p>
      <w:pPr>
        <w:jc w:val="both"/>
        <w:rPr>
          <w:sz w:val="22"/>
          <w:szCs w:val="22"/>
        </w:rPr>
      </w:pPr>
    </w:p>
    <w:p>
      <w:pPr>
        <w:jc w:val="both"/>
      </w:pPr>
      <w:r>
        <w:rPr>
          <w:rFonts w:hint="default"/>
          <w:b/>
          <w:bCs/>
          <w:sz w:val="22"/>
          <w:szCs w:val="22"/>
          <w:lang w:val="pt-BR"/>
        </w:rPr>
        <w:t>3</w:t>
      </w:r>
      <w:r>
        <w:rPr>
          <w:b/>
          <w:bCs/>
          <w:sz w:val="22"/>
          <w:szCs w:val="22"/>
        </w:rPr>
        <w:t>.</w:t>
      </w:r>
      <w:r>
        <w:rPr>
          <w:rFonts w:hint="default"/>
          <w:b/>
          <w:bCs/>
          <w:sz w:val="22"/>
          <w:szCs w:val="22"/>
          <w:lang w:val="pt-BR"/>
        </w:rPr>
        <w:t>6</w:t>
      </w:r>
      <w:r>
        <w:rPr>
          <w:sz w:val="22"/>
          <w:szCs w:val="22"/>
        </w:rPr>
        <w:t xml:space="preserve"> – A licitante vencedora sujeitar-se-á a mais ampla e irrestrita fiscalização por parte da Administração, encarregada de acompanhar a </w:t>
      </w:r>
      <w:r>
        <w:rPr>
          <w:rFonts w:hint="default"/>
          <w:sz w:val="22"/>
          <w:szCs w:val="22"/>
          <w:lang w:val="pt-BR"/>
        </w:rPr>
        <w:t>execução dos serviços</w:t>
      </w:r>
      <w:r>
        <w:rPr>
          <w:sz w:val="22"/>
          <w:szCs w:val="22"/>
        </w:rPr>
        <w:t xml:space="preserve">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7"/>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rPr>
          <w:rFonts w:hint="default"/>
          <w:iCs/>
          <w:sz w:val="22"/>
          <w:szCs w:val="22"/>
          <w:lang w:val="pt-BR"/>
        </w:rPr>
      </w:pPr>
      <w:r>
        <w:rPr>
          <w:rFonts w:hint="default"/>
          <w:b/>
          <w:bCs/>
          <w:iCs/>
          <w:sz w:val="22"/>
          <w:szCs w:val="22"/>
          <w:lang w:val="pt-BR"/>
        </w:rPr>
        <w:t>4</w:t>
      </w:r>
      <w:r>
        <w:rPr>
          <w:b/>
          <w:bCs/>
          <w:iCs/>
          <w:sz w:val="22"/>
          <w:szCs w:val="22"/>
        </w:rPr>
        <w:t>.</w:t>
      </w:r>
      <w:r>
        <w:rPr>
          <w:rFonts w:hint="default"/>
          <w:b/>
          <w:bCs/>
          <w:iCs/>
          <w:sz w:val="22"/>
          <w:szCs w:val="22"/>
          <w:lang w:val="pt-BR"/>
        </w:rPr>
        <w:t>3</w:t>
      </w:r>
      <w:r>
        <w:rPr>
          <w:iCs/>
          <w:sz w:val="22"/>
          <w:szCs w:val="22"/>
        </w:rPr>
        <w:t xml:space="preserve"> - O pagamento será</w:t>
      </w:r>
      <w:r>
        <w:rPr>
          <w:rFonts w:hint="default"/>
          <w:iCs/>
          <w:sz w:val="22"/>
          <w:szCs w:val="22"/>
          <w:lang w:val="pt-BR"/>
        </w:rPr>
        <w:t xml:space="preserve"> efetuado na fração de 50% (cinquenta por cento) 15 dias antes do evento e 50% (cinquenta por cento) em até 15 dias após a realização do serviço e apresentação da respectiva documentação fiscal, devidamente atestada pelo setor competente e deverá ser emitida sem rasuras.</w:t>
      </w:r>
    </w:p>
    <w:p>
      <w:pPr>
        <w:jc w:val="both"/>
        <w:rPr>
          <w:rFonts w:hint="default"/>
          <w:iCs/>
          <w:sz w:val="22"/>
          <w:szCs w:val="22"/>
          <w:lang w:val="pt-BR"/>
        </w:rPr>
      </w:pPr>
    </w:p>
    <w:p>
      <w:pPr>
        <w:jc w:val="both"/>
      </w:pPr>
      <w:r>
        <w:rPr>
          <w:rFonts w:hint="default"/>
          <w:b/>
          <w:bCs/>
          <w:iCs/>
          <w:sz w:val="22"/>
          <w:szCs w:val="22"/>
          <w:lang w:val="pt-BR"/>
        </w:rPr>
        <w:t xml:space="preserve">4.3.1 </w:t>
      </w:r>
      <w:r>
        <w:rPr>
          <w:rFonts w:hint="default"/>
          <w:iCs/>
          <w:sz w:val="22"/>
          <w:szCs w:val="22"/>
          <w:lang w:val="pt-BR"/>
        </w:rPr>
        <w:t>- A nota fiscal/fatura que apresentar incorreção será devolvida à Contratada e seu vencimento ocorrerá em 30 (trinta) dias após a data de sua apresentação válida.</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2</w:t>
      </w:r>
      <w:r>
        <w:rPr>
          <w:b/>
          <w:bCs/>
          <w:sz w:val="22"/>
          <w:szCs w:val="22"/>
        </w:rPr>
        <w:t xml:space="preserve">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4.7.</w:t>
      </w:r>
      <w:r>
        <w:rPr>
          <w:rFonts w:hint="default"/>
          <w:b/>
          <w:bCs/>
          <w:sz w:val="22"/>
          <w:szCs w:val="22"/>
          <w:lang w:val="pt-BR"/>
        </w:rPr>
        <w:t>3</w:t>
      </w:r>
      <w:r>
        <w:rPr>
          <w:b/>
          <w:bCs/>
          <w:sz w:val="22"/>
          <w:szCs w:val="22"/>
        </w:rPr>
        <w:t xml:space="preserve">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w:t>
      </w:r>
      <w:r>
        <w:rPr>
          <w:rFonts w:hint="default"/>
          <w:b/>
          <w:bCs/>
          <w:sz w:val="22"/>
          <w:szCs w:val="22"/>
          <w:lang w:val="pt-BR"/>
        </w:rPr>
        <w:t>4</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DESENVOLVIMENTO ECONOMICO</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508</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52</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7595</w:t>
            </w:r>
          </w:p>
        </w:tc>
      </w:tr>
    </w:tbl>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4"/>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4"/>
        <w:rPr>
          <w:bCs/>
          <w:iCs/>
          <w:sz w:val="22"/>
          <w:szCs w:val="22"/>
          <w:lang w:val="pt-BR"/>
        </w:rPr>
      </w:pPr>
    </w:p>
    <w:p>
      <w:pPr>
        <w:pStyle w:val="14"/>
        <w:numPr>
          <w:ilvl w:val="0"/>
          <w:numId w:val="7"/>
        </w:numPr>
        <w:rPr>
          <w:bCs/>
          <w:iCs/>
          <w:sz w:val="22"/>
          <w:szCs w:val="22"/>
        </w:rPr>
      </w:pPr>
      <w:r>
        <w:rPr>
          <w:bCs/>
          <w:iCs/>
          <w:sz w:val="22"/>
          <w:szCs w:val="22"/>
        </w:rPr>
        <w:t xml:space="preserve">advertência; </w:t>
      </w:r>
    </w:p>
    <w:p>
      <w:pPr>
        <w:pStyle w:val="14"/>
        <w:ind w:left="900" w:right="0" w:firstLine="0"/>
        <w:rPr>
          <w:bCs/>
          <w:iCs/>
          <w:sz w:val="22"/>
          <w:szCs w:val="22"/>
          <w:lang w:val="pt-BR"/>
        </w:rPr>
      </w:pPr>
    </w:p>
    <w:p>
      <w:pPr>
        <w:pStyle w:val="14"/>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4"/>
        <w:ind w:left="180" w:right="0" w:firstLine="0"/>
        <w:rPr>
          <w:b/>
          <w:iCs/>
          <w:sz w:val="22"/>
          <w:szCs w:val="22"/>
          <w:lang w:val="pt-BR"/>
        </w:rPr>
      </w:pPr>
    </w:p>
    <w:p>
      <w:pPr>
        <w:pStyle w:val="14"/>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4"/>
        <w:ind w:left="180" w:right="0" w:firstLine="0"/>
        <w:rPr>
          <w:bCs/>
          <w:iCs/>
          <w:sz w:val="22"/>
          <w:szCs w:val="22"/>
          <w:lang w:val="pt-BR"/>
        </w:rPr>
      </w:pPr>
    </w:p>
    <w:p>
      <w:pPr>
        <w:pStyle w:val="14"/>
        <w:ind w:left="180" w:right="0" w:firstLine="0"/>
        <w:rPr>
          <w:bCs/>
          <w:iCs/>
          <w:sz w:val="22"/>
          <w:szCs w:val="22"/>
        </w:rPr>
      </w:pPr>
      <w:r>
        <w:rPr>
          <w:bCs/>
          <w:iCs/>
          <w:sz w:val="22"/>
          <w:szCs w:val="22"/>
        </w:rPr>
        <w:t>IV- declaração de inidoneidade para licitar ou contratar com a Administração Pública.</w:t>
      </w:r>
    </w:p>
    <w:p>
      <w:pPr>
        <w:pStyle w:val="14"/>
        <w:rPr>
          <w:bCs/>
          <w:iCs/>
          <w:sz w:val="22"/>
          <w:szCs w:val="22"/>
        </w:rPr>
      </w:pPr>
    </w:p>
    <w:p>
      <w:pPr>
        <w:pStyle w:val="14"/>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4"/>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4"/>
        <w:rPr>
          <w:iCs/>
          <w:sz w:val="22"/>
          <w:szCs w:val="22"/>
        </w:rPr>
      </w:pPr>
    </w:p>
    <w:p>
      <w:pPr>
        <w:pStyle w:val="14"/>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78 / 2023</w:t>
      </w:r>
    </w:p>
    <w:p>
      <w:pPr>
        <w:tabs>
          <w:tab w:val="left" w:pos="10632"/>
          <w:tab w:val="left" w:pos="10773"/>
          <w:tab w:val="left" w:pos="10915"/>
          <w:tab w:val="left" w:pos="11199"/>
        </w:tabs>
        <w:spacing w:line="360" w:lineRule="auto"/>
        <w:jc w:val="both"/>
      </w:pPr>
      <w:r>
        <w:rPr>
          <w:b/>
          <w:sz w:val="24"/>
          <w:szCs w:val="24"/>
        </w:rPr>
        <w:t>PREGÃO PRESENCIAL Nº 29 / 2023</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NA ORGANIZAÇÃO E REALIZAÇÃO DO ESPETÁCULO DE RODEIO EM TOUROS E CAVALOS, PARA OS DIAS 10,11,12,13 E 14 DE NOVEMBRO, CONFORME TERMO DE REFERÊNCIA, PARA ATENDER O EVENTO “29 º EXPONAVI – EXPOSIÇÃO AGRO INDUSTRIAL DE NAVIRAÍ" NO PARQUE DE EXPOSIÇÕES TATSUO SUEKANE. PEDIDO DE SERVIÇO Nº 68/2023.</w:t>
      </w:r>
    </w:p>
    <w:p>
      <w:pPr>
        <w:tabs>
          <w:tab w:val="left" w:pos="10915"/>
        </w:tabs>
        <w:spacing w:line="274" w:lineRule="exact"/>
        <w:rPr>
          <w:b/>
          <w:sz w:val="24"/>
          <w:szCs w:val="24"/>
        </w:rPr>
      </w:pPr>
    </w:p>
    <w:p>
      <w:pPr>
        <w:jc w:val="both"/>
      </w:pP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Desenvolvimento</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EUGENIO DE ALMEIDA GUEDES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 De Desenvolvimento Econ.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005/2021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jc w:val="center"/>
        <w:rPr>
          <w:b/>
          <w:bCs/>
          <w:i/>
          <w:iCs/>
          <w:sz w:val="22"/>
          <w:szCs w:val="22"/>
        </w:rPr>
      </w:pPr>
    </w:p>
    <w:p>
      <w:pPr>
        <w:jc w:val="center"/>
        <w:rPr>
          <w:b/>
          <w:bCs/>
          <w:sz w:val="22"/>
          <w:szCs w:val="22"/>
        </w:rPr>
      </w:pPr>
    </w:p>
    <w:p>
      <w:pPr>
        <w:jc w:val="center"/>
      </w:pPr>
      <w:r>
        <w:rPr>
          <w:b/>
          <w:bCs/>
          <w:sz w:val="22"/>
          <w:szCs w:val="22"/>
        </w:rPr>
        <w:t>PREGÃO PRESENCIAL N° 29/2023</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7"/>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7"/>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rPr>
          <w:rFonts w:ascii="Times New Roman" w:hAnsi="Times New Roman" w:cs="Times New Roman"/>
          <w:sz w:val="22"/>
          <w:szCs w:val="22"/>
        </w:rPr>
      </w:pP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7"/>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29/2023</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29/2023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29/2023</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29/2023</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29/2023</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b/>
          <w:bCs/>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pPr>
      <w:r>
        <w:rPr>
          <w:b/>
          <w:bCs/>
          <w:sz w:val="22"/>
          <w:szCs w:val="22"/>
        </w:rPr>
        <w:t>PREGÃO PRESENCIAL N° 29/2023</w:t>
      </w:r>
    </w:p>
    <w:p>
      <w:pPr>
        <w:keepNext/>
        <w:keepLines/>
        <w:widowControl w:val="0"/>
        <w:spacing w:before="20" w:after="0"/>
        <w:jc w:val="center"/>
        <w:rPr>
          <w:sz w:val="24"/>
          <w:szCs w:val="24"/>
        </w:rPr>
      </w:pPr>
    </w:p>
    <w:p>
      <w:pPr>
        <w:keepNext/>
        <w:keepLines/>
        <w:widowControl w:val="0"/>
        <w:spacing w:before="20" w:after="0"/>
        <w:jc w:val="center"/>
        <w:rPr>
          <w:rFonts w:hint="default"/>
          <w:b/>
          <w:bCs/>
          <w:sz w:val="22"/>
          <w:szCs w:val="22"/>
          <w:lang w:val="pt-BR"/>
        </w:rPr>
      </w:pPr>
      <w:r>
        <w:rPr>
          <w:b/>
          <w:bCs/>
          <w:sz w:val="22"/>
          <w:szCs w:val="22"/>
        </w:rPr>
        <w:t xml:space="preserve">ANEXO </w:t>
      </w:r>
      <w:r>
        <w:rPr>
          <w:rFonts w:hint="default"/>
          <w:b/>
          <w:bCs/>
          <w:sz w:val="22"/>
          <w:szCs w:val="22"/>
          <w:lang w:val="pt-BR"/>
        </w:rPr>
        <w:t>IX</w:t>
      </w:r>
    </w:p>
    <w:p>
      <w:pPr>
        <w:keepNext/>
        <w:keepLines/>
        <w:widowControl w:val="0"/>
        <w:spacing w:before="20" w:after="0"/>
        <w:jc w:val="center"/>
        <w:rPr>
          <w:sz w:val="22"/>
          <w:szCs w:val="22"/>
        </w:rPr>
      </w:pPr>
    </w:p>
    <w:p>
      <w:pPr>
        <w:keepNext/>
        <w:keepLines/>
        <w:widowControl w:val="0"/>
        <w:spacing w:before="20" w:after="0"/>
        <w:jc w:val="both"/>
        <w:rPr>
          <w:sz w:val="22"/>
          <w:szCs w:val="22"/>
        </w:rPr>
      </w:pPr>
    </w:p>
    <w:p>
      <w:pPr>
        <w:keepNext/>
        <w:keepLines/>
        <w:widowControl w:val="0"/>
        <w:spacing w:before="20" w:after="0"/>
        <w:jc w:val="both"/>
        <w:rPr>
          <w:sz w:val="22"/>
          <w:szCs w:val="22"/>
        </w:rPr>
      </w:pPr>
      <w:r>
        <w:rPr>
          <w:sz w:val="22"/>
          <w:szCs w:val="22"/>
        </w:rPr>
        <w:t xml:space="preserve">FICHA DE CADASTRO DE REPRESENTANTE PARA PREENCHIMENTO DE ATA DE REGISTRO DE PREÇO OU CONTRATO. </w:t>
      </w:r>
    </w:p>
    <w:p>
      <w:pPr>
        <w:keepNext/>
        <w:keepLines/>
        <w:widowControl w:val="0"/>
        <w:spacing w:before="20" w:after="0"/>
        <w:jc w:val="both"/>
        <w:rPr>
          <w:sz w:val="22"/>
          <w:szCs w:val="22"/>
        </w:rPr>
      </w:pPr>
    </w:p>
    <w:p>
      <w:pPr>
        <w:keepNext/>
        <w:keepLines/>
        <w:widowControl w:val="0"/>
        <w:spacing w:before="20" w:after="0"/>
        <w:jc w:val="both"/>
        <w:rPr>
          <w:sz w:val="22"/>
          <w:szCs w:val="22"/>
        </w:rPr>
      </w:pPr>
    </w:p>
    <w:p>
      <w:pPr>
        <w:keepNext/>
        <w:keepLines/>
        <w:widowControl w:val="0"/>
        <w:spacing w:before="20" w:after="0" w:line="276" w:lineRule="auto"/>
        <w:jc w:val="both"/>
        <w:rPr>
          <w:sz w:val="22"/>
          <w:szCs w:val="22"/>
        </w:rPr>
      </w:pPr>
      <w:r>
        <w:rPr>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2"/>
          <w:szCs w:val="22"/>
        </w:rPr>
      </w:pPr>
      <w:r>
        <w:rPr>
          <w:sz w:val="22"/>
          <w:szCs w:val="22"/>
        </w:rPr>
        <w:t>DADOS DO REPRESENTANTE QUE IRÁ ASSINAR OS INSTRUMENTOS: ATA DE REGISTRO DE PREÇO E/OU CONTRATO.</w:t>
      </w:r>
    </w:p>
    <w:p>
      <w:pPr>
        <w:spacing w:line="276" w:lineRule="auto"/>
        <w:jc w:val="both"/>
        <w:rPr>
          <w:sz w:val="22"/>
          <w:szCs w:val="22"/>
        </w:rPr>
      </w:pPr>
    </w:p>
    <w:p>
      <w:pPr>
        <w:overflowPunct/>
        <w:autoSpaceDE/>
        <w:spacing w:before="0" w:after="200" w:line="276" w:lineRule="auto"/>
        <w:jc w:val="both"/>
        <w:textAlignment w:val="auto"/>
        <w:rPr>
          <w:sz w:val="22"/>
          <w:szCs w:val="22"/>
        </w:rPr>
      </w:pPr>
      <w:r>
        <w:rPr>
          <w:sz w:val="22"/>
          <w:szCs w:val="22"/>
        </w:rPr>
        <w:t>NOME:</w:t>
      </w:r>
    </w:p>
    <w:p>
      <w:pPr>
        <w:overflowPunct/>
        <w:autoSpaceDE/>
        <w:spacing w:before="0" w:after="200" w:line="276" w:lineRule="auto"/>
        <w:jc w:val="both"/>
        <w:textAlignment w:val="auto"/>
        <w:rPr>
          <w:sz w:val="22"/>
          <w:szCs w:val="22"/>
        </w:rPr>
      </w:pPr>
      <w:r>
        <w:rPr>
          <w:sz w:val="22"/>
          <w:szCs w:val="22"/>
        </w:rPr>
        <w:t>CPF Nº:</w:t>
      </w:r>
    </w:p>
    <w:p>
      <w:pPr>
        <w:overflowPunct/>
        <w:autoSpaceDE/>
        <w:spacing w:before="0" w:after="200" w:line="276" w:lineRule="auto"/>
        <w:jc w:val="both"/>
        <w:textAlignment w:val="auto"/>
        <w:rPr>
          <w:sz w:val="22"/>
          <w:szCs w:val="22"/>
        </w:rPr>
      </w:pPr>
      <w:r>
        <w:rPr>
          <w:sz w:val="22"/>
          <w:szCs w:val="22"/>
        </w:rPr>
        <w:t>RG Nº:</w:t>
      </w:r>
    </w:p>
    <w:p>
      <w:pPr>
        <w:rPr>
          <w:sz w:val="22"/>
          <w:szCs w:val="22"/>
        </w:rPr>
      </w:pPr>
      <w:r>
        <w:rPr>
          <w:sz w:val="22"/>
          <w:szCs w:val="22"/>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0"/>
      <w:tabs>
        <w:tab w:val="right" w:pos="8222"/>
        <w:tab w:val="clear" w:pos="8838"/>
      </w:tabs>
      <w:ind w:left="-1418" w:right="-521" w:firstLine="0"/>
      <w:jc w:val="center"/>
    </w:pPr>
    <w:r>
      <w:rPr>
        <w:rFonts w:hint="default" w:ascii="Garamond" w:hAnsi="Garamond" w:cs="Garamond"/>
        <w:b/>
        <w:iCs/>
        <w:color w:val="0000FF"/>
        <w:sz w:val="20"/>
        <w:lang w:val="pt-BR"/>
      </w:rPr>
      <w:t>Avenida Weimar Gonçalves Torres</w:t>
    </w:r>
    <w:r>
      <w:rPr>
        <w:rFonts w:ascii="Garamond" w:hAnsi="Garamond" w:cs="Garamond"/>
        <w:b/>
        <w:iCs/>
        <w:color w:val="0000FF"/>
        <w:sz w:val="20"/>
      </w:rPr>
      <w:t xml:space="preserve">, </w:t>
    </w:r>
    <w:r>
      <w:rPr>
        <w:rFonts w:hint="default" w:ascii="Garamond" w:hAnsi="Garamond" w:cs="Garamond"/>
        <w:b/>
        <w:iCs/>
        <w:color w:val="0000FF"/>
        <w:sz w:val="20"/>
        <w:lang w:val="pt-BR"/>
      </w:rPr>
      <w:t>862</w:t>
    </w:r>
    <w:r>
      <w:rPr>
        <w:rFonts w:ascii="Garamond" w:hAnsi="Garamond" w:cs="Garamond"/>
        <w:b/>
        <w:iCs/>
        <w:color w:val="0000FF"/>
        <w:sz w:val="20"/>
      </w:rPr>
      <w:t xml:space="preserve"> – Telefax (0**67) 3409-1500 – Cep 79950-000 – e-mail: </w:t>
    </w:r>
    <w:r>
      <w:rPr>
        <w:rFonts w:ascii="Garamond" w:hAnsi="Garamond" w:cs="Garamond"/>
        <w:b/>
        <w:iCs/>
        <w:color w:val="0000FF"/>
        <w:sz w:val="20"/>
        <w:lang w:val="pt-BR"/>
      </w:rPr>
      <w:t>pregaonavirai@gmail.com</w:t>
    </w:r>
  </w:p>
  <w:p>
    <w:pPr>
      <w:pStyle w:val="20"/>
      <w:tabs>
        <w:tab w:val="right" w:pos="8222"/>
        <w:tab w:val="clear" w:pos="8838"/>
      </w:tabs>
      <w:ind w:left="0" w:right="-96" w:firstLine="0"/>
      <w:jc w:val="center"/>
    </w:pPr>
    <w:r>
      <w:rPr>
        <w:rStyle w:val="114"/>
        <w:rFonts w:ascii="Garamond" w:hAnsi="Garamond" w:cs="Garamond"/>
        <w:sz w:val="20"/>
      </w:rPr>
      <w:fldChar w:fldCharType="begin"/>
    </w:r>
    <w:r>
      <w:rPr>
        <w:rStyle w:val="114"/>
        <w:rFonts w:ascii="Garamond" w:hAnsi="Garamond" w:cs="Garamond"/>
        <w:sz w:val="20"/>
      </w:rPr>
      <w:instrText xml:space="preserve">PAGE</w:instrText>
    </w:r>
    <w:r>
      <w:rPr>
        <w:rStyle w:val="114"/>
        <w:rFonts w:ascii="Garamond" w:hAnsi="Garamond" w:cs="Garamond"/>
        <w:sz w:val="20"/>
      </w:rPr>
      <w:fldChar w:fldCharType="separate"/>
    </w:r>
    <w:r>
      <w:rPr>
        <w:rStyle w:val="114"/>
        <w:rFonts w:ascii="Garamond" w:hAnsi="Garamond" w:cs="Garamond"/>
        <w:sz w:val="20"/>
      </w:rPr>
      <w:t>35</w:t>
    </w:r>
    <w:r>
      <w:rPr>
        <w:rStyle w:val="114"/>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ascii="Garamond" w:hAnsi="Garamond" w:cs="Garamond"/>
        <w:b/>
        <w:bCs/>
        <w:i w:val="0"/>
        <w:iCs/>
        <w:sz w:val="26"/>
      </w:rPr>
    </w:pPr>
    <w:r>
      <w:rPr>
        <w:rFonts w:ascii="Garamond" w:hAnsi="Garamond" w:cs="Garamond"/>
        <w:b/>
        <w:bCs/>
        <w:i w:val="0"/>
        <w:iCs/>
        <w:sz w:val="26"/>
      </w:rPr>
      <w:t>PREFEITURA MUNICIPAL DE NAVIRAÍ</w:t>
    </w:r>
  </w:p>
  <w:p>
    <w:pPr>
      <w:ind w:left="1134" w:right="-241" w:firstLine="0"/>
      <w:jc w:val="center"/>
      <w:rPr>
        <w:rFonts w:ascii="Garamond" w:hAnsi="Garamond" w:cs="Garamond"/>
        <w:b/>
        <w:bCs/>
        <w:iCs/>
        <w:sz w:val="26"/>
      </w:rPr>
    </w:pPr>
    <w:r>
      <w:rPr>
        <w:rFonts w:ascii="Garamond" w:hAnsi="Garamond" w:cs="Garamond"/>
        <w:b/>
        <w:bCs/>
        <w:iCs/>
        <w:sz w:val="26"/>
      </w:rPr>
      <w:t>ESTADO DE MATO GROSSO DO SUL</w:t>
    </w:r>
  </w:p>
  <w:p>
    <w:pPr>
      <w:pStyle w:val="19"/>
      <w:tabs>
        <w:tab w:val="center" w:pos="5267"/>
      </w:tabs>
      <w:ind w:left="1134" w:right="0" w:firstLine="0"/>
      <w:jc w:val="center"/>
      <w:rPr>
        <w:rFonts w:ascii="Garamond" w:hAnsi="Garamond" w:cs="Garamond"/>
        <w:b/>
        <w:bCs/>
        <w:iCs/>
        <w:sz w:val="26"/>
      </w:rPr>
    </w:pPr>
    <w:r>
      <w:rPr>
        <w:rFonts w:ascii="Garamond" w:hAnsi="Garamond" w:cs="Garamond"/>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multilevel"/>
    <w:tmpl w:val="25B654F3"/>
    <w:lvl w:ilvl="0" w:tentative="0">
      <w:start w:val="1"/>
      <w:numFmt w:val="upperRoman"/>
      <w:lvlText w:val="%1-"/>
      <w:lvlJc w:val="left"/>
      <w:pPr>
        <w:ind w:left="900" w:hanging="720"/>
      </w:pPr>
      <w:rPr>
        <w:lang w:val="pt-BR"/>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lvl>
  </w:abstractNum>
  <w:abstractNum w:abstractNumId="7">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6A6097"/>
    <w:rsid w:val="23737662"/>
    <w:rsid w:val="2D0B23E2"/>
    <w:rsid w:val="32525EED"/>
    <w:rsid w:val="68C73E95"/>
    <w:rsid w:val="72F7783D"/>
    <w:rsid w:val="7FE014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lang w:val="pt-BR"/>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lang w:val="pt-BR"/>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8">
    <w:name w:val="Body Text 2"/>
    <w:basedOn w:val="1"/>
    <w:qFormat/>
    <w:uiPriority w:val="0"/>
    <w:pPr>
      <w:overflowPunct/>
      <w:autoSpaceDE/>
      <w:jc w:val="both"/>
      <w:textAlignment w:val="auto"/>
    </w:pPr>
    <w:rPr>
      <w:rFonts w:ascii="Arial" w:hAnsi="Arial" w:cs="Arial"/>
      <w:i/>
      <w:lang w:val="pt-BR"/>
    </w:rPr>
  </w:style>
  <w:style w:type="paragraph" w:styleId="19">
    <w:name w:val="header"/>
    <w:basedOn w:val="1"/>
    <w:qFormat/>
    <w:uiPriority w:val="0"/>
    <w:pPr>
      <w:tabs>
        <w:tab w:val="center" w:pos="4419"/>
        <w:tab w:val="right" w:pos="8838"/>
      </w:tabs>
      <w:overflowPunct/>
      <w:autoSpaceDE/>
      <w:textAlignment w:val="auto"/>
    </w:pPr>
    <w:rPr>
      <w:sz w:val="24"/>
      <w:szCs w:val="24"/>
      <w:lang w:val="pt-BR"/>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3">
    <w:name w:val="Body Text Indent"/>
    <w:basedOn w:val="1"/>
    <w:qFormat/>
    <w:uiPriority w:val="0"/>
    <w:pPr>
      <w:overflowPunct/>
      <w:autoSpaceDE/>
      <w:jc w:val="both"/>
      <w:textAlignment w:val="auto"/>
    </w:pPr>
    <w:rPr>
      <w:sz w:val="22"/>
      <w:lang w:val="pt-BR"/>
    </w:rPr>
  </w:style>
  <w:style w:type="character" w:customStyle="1" w:styleId="24">
    <w:name w:val="WW8Num1z0"/>
    <w:qFormat/>
    <w:uiPriority w:val="0"/>
  </w:style>
  <w:style w:type="character" w:customStyle="1" w:styleId="25">
    <w:name w:val="WW8Num2z0"/>
    <w:qFormat/>
    <w:uiPriority w:val="0"/>
    <w:rPr>
      <w:rFonts w:ascii="Times New Roman" w:hAnsi="Times New Roman" w:eastAsia="Times New Roman" w:cs="Times New Roman"/>
      <w:spacing w:val="0"/>
      <w:w w:val="100"/>
      <w:sz w:val="22"/>
      <w:szCs w:val="22"/>
    </w:rPr>
  </w:style>
  <w:style w:type="character" w:customStyle="1" w:styleId="26">
    <w:name w:val="WW8Num2z1"/>
    <w:qFormat/>
    <w:uiPriority w:val="0"/>
  </w:style>
  <w:style w:type="character" w:customStyle="1" w:styleId="27">
    <w:name w:val="WW8Num2z2"/>
    <w:qFormat/>
    <w:uiPriority w:val="0"/>
  </w:style>
  <w:style w:type="character" w:customStyle="1" w:styleId="28">
    <w:name w:val="WW8Num2z3"/>
    <w:qFormat/>
    <w:uiPriority w:val="0"/>
  </w:style>
  <w:style w:type="character" w:customStyle="1" w:styleId="29">
    <w:name w:val="WW8Num2z4"/>
    <w:qFormat/>
    <w:uiPriority w:val="0"/>
  </w:style>
  <w:style w:type="character" w:customStyle="1" w:styleId="30">
    <w:name w:val="WW8Num2z5"/>
    <w:qFormat/>
    <w:uiPriority w:val="0"/>
  </w:style>
  <w:style w:type="character" w:customStyle="1" w:styleId="31">
    <w:name w:val="WW8Num2z6"/>
    <w:qFormat/>
    <w:uiPriority w:val="0"/>
  </w:style>
  <w:style w:type="character" w:customStyle="1" w:styleId="32">
    <w:name w:val="WW8Num2z7"/>
    <w:qFormat/>
    <w:uiPriority w:val="0"/>
  </w:style>
  <w:style w:type="character" w:customStyle="1" w:styleId="33">
    <w:name w:val="WW8Num2z8"/>
    <w:qFormat/>
    <w:uiPriority w:val="0"/>
  </w:style>
  <w:style w:type="character" w:customStyle="1" w:styleId="34">
    <w:name w:val="WW8Num3z0"/>
    <w:qFormat/>
    <w:uiPriority w:val="0"/>
  </w:style>
  <w:style w:type="character" w:customStyle="1" w:styleId="35">
    <w:name w:val="WW8Num4z0"/>
    <w:qFormat/>
    <w:uiPriority w:val="0"/>
    <w:rPr>
      <w:b/>
      <w:iCs/>
      <w:sz w:val="22"/>
      <w:szCs w:val="22"/>
    </w:rPr>
  </w:style>
  <w:style w:type="character" w:customStyle="1" w:styleId="36">
    <w:name w:val="WW8Num5z0"/>
    <w:qFormat/>
    <w:uiPriority w:val="0"/>
    <w:rPr>
      <w:b/>
    </w:rPr>
  </w:style>
  <w:style w:type="character" w:customStyle="1" w:styleId="37">
    <w:name w:val="WW8Num6z0"/>
    <w:qFormat/>
    <w:uiPriority w:val="0"/>
    <w:rPr>
      <w:lang w:val="pt-BR"/>
    </w:rPr>
  </w:style>
  <w:style w:type="character" w:customStyle="1" w:styleId="38">
    <w:name w:val="WW8Num6z1"/>
    <w:qFormat/>
    <w:uiPriority w:val="0"/>
  </w:style>
  <w:style w:type="character" w:customStyle="1" w:styleId="39">
    <w:name w:val="WW8Num6z2"/>
    <w:qFormat/>
    <w:uiPriority w:val="0"/>
  </w:style>
  <w:style w:type="character" w:customStyle="1" w:styleId="40">
    <w:name w:val="WW8Num6z3"/>
    <w:qFormat/>
    <w:uiPriority w:val="0"/>
  </w:style>
  <w:style w:type="character" w:customStyle="1" w:styleId="41">
    <w:name w:val="WW8Num6z4"/>
    <w:qFormat/>
    <w:uiPriority w:val="0"/>
  </w:style>
  <w:style w:type="character" w:customStyle="1" w:styleId="42">
    <w:name w:val="WW8Num6z5"/>
    <w:qFormat/>
    <w:uiPriority w:val="0"/>
  </w:style>
  <w:style w:type="character" w:customStyle="1" w:styleId="43">
    <w:name w:val="WW8Num6z6"/>
    <w:qFormat/>
    <w:uiPriority w:val="0"/>
  </w:style>
  <w:style w:type="character" w:customStyle="1" w:styleId="44">
    <w:name w:val="WW8Num6z7"/>
    <w:qFormat/>
    <w:uiPriority w:val="0"/>
  </w:style>
  <w:style w:type="character" w:customStyle="1" w:styleId="45">
    <w:name w:val="WW8Num6z8"/>
    <w:qFormat/>
    <w:uiPriority w:val="0"/>
  </w:style>
  <w:style w:type="character" w:customStyle="1" w:styleId="46">
    <w:name w:val="WW8Num7z0"/>
    <w:qFormat/>
    <w:uiPriority w:val="0"/>
    <w:rPr>
      <w:b/>
      <w:i/>
    </w:rPr>
  </w:style>
  <w:style w:type="character" w:customStyle="1" w:styleId="47">
    <w:name w:val="WW8Num8z0"/>
    <w:qFormat/>
    <w:uiPriority w:val="0"/>
  </w:style>
  <w:style w:type="character" w:customStyle="1" w:styleId="48">
    <w:name w:val="WW8Num8z1"/>
    <w:qFormat/>
    <w:uiPriority w:val="0"/>
  </w:style>
  <w:style w:type="character" w:customStyle="1" w:styleId="49">
    <w:name w:val="WW8Num8z2"/>
    <w:qFormat/>
    <w:uiPriority w:val="0"/>
  </w:style>
  <w:style w:type="character" w:customStyle="1" w:styleId="50">
    <w:name w:val="WW8Num8z3"/>
    <w:qFormat/>
    <w:uiPriority w:val="0"/>
  </w:style>
  <w:style w:type="character" w:customStyle="1" w:styleId="51">
    <w:name w:val="WW8Num8z4"/>
    <w:qFormat/>
    <w:uiPriority w:val="0"/>
  </w:style>
  <w:style w:type="character" w:customStyle="1" w:styleId="52">
    <w:name w:val="WW8Num8z5"/>
    <w:qFormat/>
    <w:uiPriority w:val="0"/>
  </w:style>
  <w:style w:type="character" w:customStyle="1" w:styleId="53">
    <w:name w:val="WW8Num8z6"/>
    <w:qFormat/>
    <w:uiPriority w:val="0"/>
  </w:style>
  <w:style w:type="character" w:customStyle="1" w:styleId="54">
    <w:name w:val="WW8Num8z7"/>
    <w:qFormat/>
    <w:uiPriority w:val="0"/>
  </w:style>
  <w:style w:type="character" w:customStyle="1" w:styleId="55">
    <w:name w:val="WW8Num8z8"/>
    <w:qFormat/>
    <w:uiPriority w:val="0"/>
  </w:style>
  <w:style w:type="character" w:customStyle="1" w:styleId="56">
    <w:name w:val="WW8Num9z0"/>
    <w:qFormat/>
    <w:uiPriority w:val="0"/>
  </w:style>
  <w:style w:type="character" w:customStyle="1" w:styleId="57">
    <w:name w:val="WW8Num9z1"/>
    <w:qFormat/>
    <w:uiPriority w:val="0"/>
  </w:style>
  <w:style w:type="character" w:customStyle="1" w:styleId="58">
    <w:name w:val="WW8Num9z2"/>
    <w:qFormat/>
    <w:uiPriority w:val="0"/>
  </w:style>
  <w:style w:type="character" w:customStyle="1" w:styleId="59">
    <w:name w:val="WW8Num9z3"/>
    <w:qFormat/>
    <w:uiPriority w:val="0"/>
  </w:style>
  <w:style w:type="character" w:customStyle="1" w:styleId="60">
    <w:name w:val="WW8Num9z4"/>
    <w:qFormat/>
    <w:uiPriority w:val="0"/>
  </w:style>
  <w:style w:type="character" w:customStyle="1" w:styleId="61">
    <w:name w:val="WW8Num9z5"/>
    <w:qFormat/>
    <w:uiPriority w:val="0"/>
  </w:style>
  <w:style w:type="character" w:customStyle="1" w:styleId="62">
    <w:name w:val="WW8Num9z6"/>
    <w:qFormat/>
    <w:uiPriority w:val="0"/>
  </w:style>
  <w:style w:type="character" w:customStyle="1" w:styleId="63">
    <w:name w:val="WW8Num9z7"/>
    <w:qFormat/>
    <w:uiPriority w:val="0"/>
  </w:style>
  <w:style w:type="character" w:customStyle="1" w:styleId="64">
    <w:name w:val="WW8Num9z8"/>
    <w:qFormat/>
    <w:uiPriority w:val="0"/>
  </w:style>
  <w:style w:type="character" w:customStyle="1" w:styleId="65">
    <w:name w:val="WW8Num10z0"/>
    <w:qFormat/>
    <w:uiPriority w:val="0"/>
  </w:style>
  <w:style w:type="character" w:customStyle="1" w:styleId="66">
    <w:name w:val="WW8Num10z1"/>
    <w:qFormat/>
    <w:uiPriority w:val="0"/>
  </w:style>
  <w:style w:type="character" w:customStyle="1" w:styleId="67">
    <w:name w:val="WW8Num10z2"/>
    <w:qFormat/>
    <w:uiPriority w:val="0"/>
  </w:style>
  <w:style w:type="character" w:customStyle="1" w:styleId="68">
    <w:name w:val="WW8Num10z3"/>
    <w:qFormat/>
    <w:uiPriority w:val="0"/>
  </w:style>
  <w:style w:type="character" w:customStyle="1" w:styleId="69">
    <w:name w:val="WW8Num10z4"/>
    <w:qFormat/>
    <w:uiPriority w:val="0"/>
  </w:style>
  <w:style w:type="character" w:customStyle="1" w:styleId="70">
    <w:name w:val="WW8Num10z5"/>
    <w:qFormat/>
    <w:uiPriority w:val="0"/>
  </w:style>
  <w:style w:type="character" w:customStyle="1" w:styleId="71">
    <w:name w:val="WW8Num10z6"/>
    <w:qFormat/>
    <w:uiPriority w:val="0"/>
  </w:style>
  <w:style w:type="character" w:customStyle="1" w:styleId="72">
    <w:name w:val="WW8Num10z7"/>
    <w:qFormat/>
    <w:uiPriority w:val="0"/>
  </w:style>
  <w:style w:type="character" w:customStyle="1" w:styleId="73">
    <w:name w:val="WW8Num10z8"/>
    <w:qFormat/>
    <w:uiPriority w:val="0"/>
  </w:style>
  <w:style w:type="character" w:customStyle="1" w:styleId="74">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5">
    <w:name w:val="WW8Num11z1"/>
    <w:qFormat/>
    <w:uiPriority w:val="0"/>
    <w:rPr>
      <w:lang w:val="pt-BR" w:bidi="pt-BR"/>
    </w:rPr>
  </w:style>
  <w:style w:type="character" w:customStyle="1" w:styleId="76">
    <w:name w:val="WW8Num12z0"/>
    <w:qFormat/>
    <w:uiPriority w:val="0"/>
    <w:rPr>
      <w:b/>
      <w:sz w:val="22"/>
      <w:szCs w:val="22"/>
    </w:rPr>
  </w:style>
  <w:style w:type="character" w:customStyle="1" w:styleId="77">
    <w:name w:val="WW8Num13z0"/>
    <w:qFormat/>
    <w:uiPriority w:val="0"/>
  </w:style>
  <w:style w:type="character" w:customStyle="1" w:styleId="78">
    <w:name w:val="WW8Num13z1"/>
    <w:qFormat/>
    <w:uiPriority w:val="0"/>
  </w:style>
  <w:style w:type="character" w:customStyle="1" w:styleId="79">
    <w:name w:val="WW8Num13z2"/>
    <w:qFormat/>
    <w:uiPriority w:val="0"/>
  </w:style>
  <w:style w:type="character" w:customStyle="1" w:styleId="80">
    <w:name w:val="WW8Num13z3"/>
    <w:qFormat/>
    <w:uiPriority w:val="0"/>
  </w:style>
  <w:style w:type="character" w:customStyle="1" w:styleId="81">
    <w:name w:val="WW8Num13z4"/>
    <w:qFormat/>
    <w:uiPriority w:val="0"/>
  </w:style>
  <w:style w:type="character" w:customStyle="1" w:styleId="82">
    <w:name w:val="WW8Num13z5"/>
    <w:qFormat/>
    <w:uiPriority w:val="0"/>
  </w:style>
  <w:style w:type="character" w:customStyle="1" w:styleId="83">
    <w:name w:val="WW8Num13z6"/>
    <w:qFormat/>
    <w:uiPriority w:val="0"/>
  </w:style>
  <w:style w:type="character" w:customStyle="1" w:styleId="84">
    <w:name w:val="WW8Num13z7"/>
    <w:qFormat/>
    <w:uiPriority w:val="0"/>
  </w:style>
  <w:style w:type="character" w:customStyle="1" w:styleId="85">
    <w:name w:val="WW8Num13z8"/>
    <w:qFormat/>
    <w:uiPriority w:val="0"/>
  </w:style>
  <w:style w:type="character" w:customStyle="1" w:styleId="86">
    <w:name w:val="WW8Num14z0"/>
    <w:qFormat/>
    <w:uiPriority w:val="0"/>
  </w:style>
  <w:style w:type="character" w:customStyle="1" w:styleId="87">
    <w:name w:val="WW8Num15z0"/>
    <w:qFormat/>
    <w:uiPriority w:val="0"/>
    <w:rPr>
      <w:rFonts w:ascii="Symbol" w:hAnsi="Symbol" w:cs="Symbol"/>
      <w:color w:val="008000"/>
    </w:rPr>
  </w:style>
  <w:style w:type="character" w:customStyle="1" w:styleId="88">
    <w:name w:val="WW8Num15z1"/>
    <w:qFormat/>
    <w:uiPriority w:val="0"/>
    <w:rPr>
      <w:rFonts w:ascii="Courier New" w:hAnsi="Courier New" w:cs="Courier New"/>
    </w:rPr>
  </w:style>
  <w:style w:type="character" w:customStyle="1" w:styleId="89">
    <w:name w:val="WW8Num15z2"/>
    <w:qFormat/>
    <w:uiPriority w:val="0"/>
    <w:rPr>
      <w:rFonts w:ascii="Wingdings" w:hAnsi="Wingdings" w:cs="Wingdings"/>
    </w:rPr>
  </w:style>
  <w:style w:type="character" w:customStyle="1" w:styleId="90">
    <w:name w:val="WW8Num15z3"/>
    <w:qFormat/>
    <w:uiPriority w:val="0"/>
    <w:rPr>
      <w:rFonts w:ascii="Symbol" w:hAnsi="Symbol" w:cs="Symbol"/>
    </w:rPr>
  </w:style>
  <w:style w:type="character" w:customStyle="1" w:styleId="91">
    <w:name w:val="WW8Num16z0"/>
    <w:qFormat/>
    <w:uiPriority w:val="0"/>
    <w:rPr>
      <w:rFonts w:ascii="Symbol" w:hAnsi="Symbol" w:cs="Symbol"/>
    </w:rPr>
  </w:style>
  <w:style w:type="character" w:customStyle="1" w:styleId="92">
    <w:name w:val="WW8Num16z1"/>
    <w:qFormat/>
    <w:uiPriority w:val="0"/>
    <w:rPr>
      <w:rFonts w:ascii="Courier New" w:hAnsi="Courier New" w:cs="Courier New"/>
    </w:rPr>
  </w:style>
  <w:style w:type="character" w:customStyle="1" w:styleId="93">
    <w:name w:val="WW8Num16z2"/>
    <w:qFormat/>
    <w:uiPriority w:val="0"/>
    <w:rPr>
      <w:rFonts w:ascii="Wingdings" w:hAnsi="Wingdings" w:cs="Wingdings"/>
    </w:rPr>
  </w:style>
  <w:style w:type="character" w:customStyle="1" w:styleId="94">
    <w:name w:val="WW8Num17z0"/>
    <w:qFormat/>
    <w:uiPriority w:val="0"/>
  </w:style>
  <w:style w:type="character" w:customStyle="1" w:styleId="95">
    <w:name w:val="WW8Num17z1"/>
    <w:qFormat/>
    <w:uiPriority w:val="0"/>
  </w:style>
  <w:style w:type="character" w:customStyle="1" w:styleId="96">
    <w:name w:val="WW8Num17z2"/>
    <w:qFormat/>
    <w:uiPriority w:val="0"/>
  </w:style>
  <w:style w:type="character" w:customStyle="1" w:styleId="97">
    <w:name w:val="WW8Num17z3"/>
    <w:qFormat/>
    <w:uiPriority w:val="0"/>
  </w:style>
  <w:style w:type="character" w:customStyle="1" w:styleId="98">
    <w:name w:val="WW8Num17z4"/>
    <w:qFormat/>
    <w:uiPriority w:val="0"/>
  </w:style>
  <w:style w:type="character" w:customStyle="1" w:styleId="99">
    <w:name w:val="WW8Num17z5"/>
    <w:qFormat/>
    <w:uiPriority w:val="0"/>
  </w:style>
  <w:style w:type="character" w:customStyle="1" w:styleId="100">
    <w:name w:val="WW8Num17z6"/>
    <w:qFormat/>
    <w:uiPriority w:val="0"/>
  </w:style>
  <w:style w:type="character" w:customStyle="1" w:styleId="101">
    <w:name w:val="WW8Num17z7"/>
    <w:qFormat/>
    <w:uiPriority w:val="0"/>
  </w:style>
  <w:style w:type="character" w:customStyle="1" w:styleId="102">
    <w:name w:val="WW8Num17z8"/>
    <w:qFormat/>
    <w:uiPriority w:val="0"/>
  </w:style>
  <w:style w:type="character" w:customStyle="1" w:styleId="103">
    <w:name w:val="WW8Num18z0"/>
    <w:qFormat/>
    <w:uiPriority w:val="0"/>
    <w:rPr>
      <w:b/>
    </w:rPr>
  </w:style>
  <w:style w:type="character" w:customStyle="1" w:styleId="104">
    <w:name w:val="WW8Num19z0"/>
    <w:qFormat/>
    <w:uiPriority w:val="0"/>
    <w:rPr>
      <w:b/>
    </w:rPr>
  </w:style>
  <w:style w:type="character" w:customStyle="1" w:styleId="105">
    <w:name w:val="WW8Num20z0"/>
    <w:qFormat/>
    <w:uiPriority w:val="0"/>
    <w:rPr>
      <w:b/>
    </w:rPr>
  </w:style>
  <w:style w:type="character" w:customStyle="1" w:styleId="106">
    <w:name w:val="WW8Num20z1"/>
    <w:qFormat/>
    <w:uiPriority w:val="0"/>
  </w:style>
  <w:style w:type="character" w:customStyle="1" w:styleId="107">
    <w:name w:val="WW8Num20z2"/>
    <w:qFormat/>
    <w:uiPriority w:val="0"/>
  </w:style>
  <w:style w:type="character" w:customStyle="1" w:styleId="108">
    <w:name w:val="WW8Num20z3"/>
    <w:qFormat/>
    <w:uiPriority w:val="0"/>
  </w:style>
  <w:style w:type="character" w:customStyle="1" w:styleId="109">
    <w:name w:val="WW8Num20z4"/>
    <w:qFormat/>
    <w:uiPriority w:val="0"/>
  </w:style>
  <w:style w:type="character" w:customStyle="1" w:styleId="110">
    <w:name w:val="WW8Num20z5"/>
    <w:qFormat/>
    <w:uiPriority w:val="0"/>
  </w:style>
  <w:style w:type="character" w:customStyle="1" w:styleId="111">
    <w:name w:val="WW8Num20z6"/>
    <w:qFormat/>
    <w:uiPriority w:val="0"/>
  </w:style>
  <w:style w:type="character" w:customStyle="1" w:styleId="112">
    <w:name w:val="WW8Num20z7"/>
    <w:qFormat/>
    <w:uiPriority w:val="0"/>
  </w:style>
  <w:style w:type="character" w:customStyle="1" w:styleId="113">
    <w:name w:val="WW8Num20z8"/>
    <w:qFormat/>
    <w:uiPriority w:val="0"/>
  </w:style>
  <w:style w:type="character" w:customStyle="1" w:styleId="114">
    <w:name w:val="Número de página1"/>
    <w:basedOn w:val="11"/>
    <w:qFormat/>
    <w:uiPriority w:val="0"/>
  </w:style>
  <w:style w:type="character" w:customStyle="1" w:styleId="115">
    <w:name w:val="Link da Internet"/>
    <w:qFormat/>
    <w:uiPriority w:val="0"/>
    <w:rPr>
      <w:color w:val="0000FF"/>
      <w:u w:val="single"/>
    </w:rPr>
  </w:style>
  <w:style w:type="character" w:customStyle="1" w:styleId="116">
    <w:name w:val="Heading 1 Char"/>
    <w:qFormat/>
    <w:uiPriority w:val="0"/>
    <w:rPr>
      <w:rFonts w:ascii="Arial" w:hAnsi="Arial" w:cs="Arial"/>
      <w:i/>
    </w:rPr>
  </w:style>
  <w:style w:type="character" w:customStyle="1" w:styleId="117">
    <w:name w:val="Heading 5 Char"/>
    <w:qFormat/>
    <w:uiPriority w:val="0"/>
    <w:rPr>
      <w:rFonts w:ascii="Arial" w:hAnsi="Arial" w:cs="Arial"/>
      <w:b/>
      <w:sz w:val="22"/>
    </w:rPr>
  </w:style>
  <w:style w:type="character" w:customStyle="1" w:styleId="118">
    <w:name w:val="Heading 2 Char"/>
    <w:qFormat/>
    <w:uiPriority w:val="0"/>
    <w:rPr>
      <w:rFonts w:ascii="Arial" w:hAnsi="Arial" w:cs="Arial"/>
      <w:i/>
      <w:color w:val="FF0000"/>
      <w:sz w:val="24"/>
    </w:rPr>
  </w:style>
  <w:style w:type="character" w:customStyle="1" w:styleId="119">
    <w:name w:val="Heading 3 Char"/>
    <w:qFormat/>
    <w:uiPriority w:val="0"/>
    <w:rPr>
      <w:rFonts w:ascii="Arial" w:hAnsi="Arial" w:cs="Arial"/>
      <w:b/>
      <w:color w:val="FF0000"/>
      <w:sz w:val="22"/>
    </w:rPr>
  </w:style>
  <w:style w:type="character" w:customStyle="1" w:styleId="120">
    <w:name w:val="Heading 4 Char"/>
    <w:qFormat/>
    <w:uiPriority w:val="0"/>
    <w:rPr>
      <w:rFonts w:ascii="Arial" w:hAnsi="Arial" w:cs="Arial"/>
      <w:b/>
      <w:sz w:val="22"/>
    </w:rPr>
  </w:style>
  <w:style w:type="character" w:customStyle="1" w:styleId="121">
    <w:name w:val="Heading 6 Char"/>
    <w:qFormat/>
    <w:uiPriority w:val="0"/>
    <w:rPr>
      <w:rFonts w:ascii="Arial" w:hAnsi="Arial" w:cs="Arial"/>
      <w:i/>
      <w:sz w:val="24"/>
    </w:rPr>
  </w:style>
  <w:style w:type="character" w:customStyle="1" w:styleId="122">
    <w:name w:val="Heading 7 Char"/>
    <w:qFormat/>
    <w:uiPriority w:val="0"/>
    <w:rPr>
      <w:rFonts w:ascii="Arial" w:hAnsi="Arial" w:cs="Arial"/>
      <w:b/>
      <w:bCs/>
      <w:sz w:val="21"/>
    </w:rPr>
  </w:style>
  <w:style w:type="character" w:customStyle="1" w:styleId="123">
    <w:name w:val="Heading 8 Char"/>
    <w:qFormat/>
    <w:uiPriority w:val="0"/>
    <w:rPr>
      <w:rFonts w:ascii="Arial" w:hAnsi="Arial" w:cs="Arial"/>
      <w:i/>
      <w:sz w:val="24"/>
    </w:rPr>
  </w:style>
  <w:style w:type="character" w:customStyle="1" w:styleId="124">
    <w:name w:val="Heading 9 Char"/>
    <w:qFormat/>
    <w:uiPriority w:val="0"/>
    <w:rPr>
      <w:rFonts w:ascii="Arial" w:hAnsi="Arial" w:cs="Arial"/>
      <w:i/>
      <w:sz w:val="28"/>
    </w:rPr>
  </w:style>
  <w:style w:type="character" w:customStyle="1" w:styleId="125">
    <w:name w:val="Footer Char"/>
    <w:qFormat/>
    <w:uiPriority w:val="0"/>
    <w:rPr>
      <w:rFonts w:ascii="Courier (W1);Segoe Print" w:hAnsi="Courier (W1);Segoe Print" w:cs="Courier (W1);Segoe Print"/>
      <w:color w:val="000000"/>
      <w:sz w:val="24"/>
    </w:rPr>
  </w:style>
  <w:style w:type="character" w:customStyle="1" w:styleId="126">
    <w:name w:val="Title Char"/>
    <w:qFormat/>
    <w:uiPriority w:val="0"/>
    <w:rPr>
      <w:rFonts w:ascii="Arial" w:hAnsi="Arial" w:cs="Arial"/>
      <w:b/>
      <w:bCs/>
      <w:sz w:val="21"/>
      <w:szCs w:val="24"/>
    </w:rPr>
  </w:style>
  <w:style w:type="character" w:customStyle="1" w:styleId="127">
    <w:name w:val="Body Text Indent Char"/>
    <w:qFormat/>
    <w:uiPriority w:val="0"/>
    <w:rPr>
      <w:sz w:val="22"/>
    </w:rPr>
  </w:style>
  <w:style w:type="character" w:customStyle="1" w:styleId="128">
    <w:name w:val="Body Text Char"/>
    <w:qFormat/>
    <w:uiPriority w:val="0"/>
    <w:rPr>
      <w:sz w:val="24"/>
      <w:szCs w:val="24"/>
    </w:rPr>
  </w:style>
  <w:style w:type="character" w:customStyle="1" w:styleId="129">
    <w:name w:val="Body Text 3 Char"/>
    <w:qFormat/>
    <w:uiPriority w:val="0"/>
    <w:rPr>
      <w:rFonts w:ascii="Arial" w:hAnsi="Arial" w:cs="Arial"/>
      <w:sz w:val="24"/>
      <w:szCs w:val="24"/>
    </w:rPr>
  </w:style>
  <w:style w:type="character" w:customStyle="1" w:styleId="130">
    <w:name w:val="Body Text Indent 2 Char"/>
    <w:qFormat/>
    <w:uiPriority w:val="0"/>
    <w:rPr>
      <w:rFonts w:ascii="Arial" w:hAnsi="Arial" w:cs="Arial"/>
      <w:sz w:val="23"/>
    </w:rPr>
  </w:style>
  <w:style w:type="character" w:customStyle="1" w:styleId="131">
    <w:name w:val="Header Char"/>
    <w:qFormat/>
    <w:uiPriority w:val="0"/>
    <w:rPr>
      <w:sz w:val="24"/>
      <w:szCs w:val="24"/>
    </w:rPr>
  </w:style>
  <w:style w:type="character" w:customStyle="1" w:styleId="132">
    <w:name w:val="Body Text 2 Char"/>
    <w:qFormat/>
    <w:uiPriority w:val="0"/>
    <w:rPr>
      <w:rFonts w:ascii="Arial" w:hAnsi="Arial" w:cs="Arial"/>
      <w:i/>
    </w:rPr>
  </w:style>
  <w:style w:type="character" w:customStyle="1" w:styleId="133">
    <w:name w:val="Body Text Indent 3 Char"/>
    <w:qFormat/>
    <w:uiPriority w:val="0"/>
    <w:rPr>
      <w:rFonts w:ascii="Arial" w:hAnsi="Arial" w:cs="Arial"/>
      <w:bCs/>
      <w:sz w:val="21"/>
    </w:rPr>
  </w:style>
  <w:style w:type="character" w:customStyle="1" w:styleId="134">
    <w:name w:val="Link da internet visitado"/>
    <w:qFormat/>
    <w:uiPriority w:val="0"/>
    <w:rPr>
      <w:color w:val="800080"/>
      <w:u w:val="single"/>
    </w:rPr>
  </w:style>
  <w:style w:type="character" w:customStyle="1" w:styleId="135">
    <w:name w:val="Título 1 Char"/>
    <w:qFormat/>
    <w:uiPriority w:val="0"/>
    <w:rPr>
      <w:rFonts w:ascii="Arial" w:hAnsi="Arial" w:cs="Arial"/>
      <w:i/>
      <w:lang w:val="pt-BR" w:bidi="ar-SA"/>
    </w:rPr>
  </w:style>
  <w:style w:type="character" w:customStyle="1" w:styleId="136">
    <w:name w:val="Título 2 Char"/>
    <w:qFormat/>
    <w:uiPriority w:val="0"/>
    <w:rPr>
      <w:rFonts w:ascii="Arial" w:hAnsi="Arial" w:cs="Arial"/>
      <w:i/>
      <w:color w:val="FF0000"/>
      <w:sz w:val="24"/>
      <w:lang w:val="pt-BR" w:bidi="ar-SA"/>
    </w:rPr>
  </w:style>
  <w:style w:type="character" w:customStyle="1" w:styleId="137">
    <w:name w:val="Título 3 Char"/>
    <w:qFormat/>
    <w:uiPriority w:val="0"/>
    <w:rPr>
      <w:rFonts w:ascii="Arial" w:hAnsi="Arial" w:cs="Arial"/>
      <w:b/>
      <w:color w:val="FF0000"/>
      <w:sz w:val="22"/>
      <w:lang w:val="pt-BR" w:bidi="ar-SA"/>
    </w:rPr>
  </w:style>
  <w:style w:type="character" w:customStyle="1" w:styleId="138">
    <w:name w:val="Título 4 Char"/>
    <w:qFormat/>
    <w:uiPriority w:val="0"/>
    <w:rPr>
      <w:rFonts w:ascii="Arial" w:hAnsi="Arial" w:cs="Arial"/>
      <w:b/>
      <w:sz w:val="22"/>
      <w:lang w:val="pt-BR" w:bidi="ar-SA"/>
    </w:rPr>
  </w:style>
  <w:style w:type="character" w:customStyle="1" w:styleId="139">
    <w:name w:val="Título 5 Char"/>
    <w:qFormat/>
    <w:uiPriority w:val="0"/>
    <w:rPr>
      <w:rFonts w:ascii="Arial" w:hAnsi="Arial" w:cs="Arial"/>
      <w:b/>
      <w:sz w:val="22"/>
      <w:lang w:val="pt-BR" w:bidi="ar-SA"/>
    </w:rPr>
  </w:style>
  <w:style w:type="character" w:customStyle="1" w:styleId="140">
    <w:name w:val="Título 6 Char"/>
    <w:qFormat/>
    <w:uiPriority w:val="0"/>
    <w:rPr>
      <w:rFonts w:ascii="Arial" w:hAnsi="Arial" w:cs="Arial"/>
      <w:i/>
      <w:sz w:val="24"/>
      <w:lang w:val="pt-BR" w:bidi="ar-SA"/>
    </w:rPr>
  </w:style>
  <w:style w:type="character" w:customStyle="1" w:styleId="141">
    <w:name w:val="Título 7 Char"/>
    <w:qFormat/>
    <w:uiPriority w:val="0"/>
    <w:rPr>
      <w:rFonts w:ascii="Arial" w:hAnsi="Arial" w:cs="Arial"/>
      <w:b/>
      <w:bCs/>
      <w:sz w:val="21"/>
      <w:lang w:val="pt-BR" w:bidi="ar-SA"/>
    </w:rPr>
  </w:style>
  <w:style w:type="character" w:customStyle="1" w:styleId="142">
    <w:name w:val="Título 8 Char"/>
    <w:qFormat/>
    <w:uiPriority w:val="0"/>
    <w:rPr>
      <w:rFonts w:ascii="Arial" w:hAnsi="Arial" w:cs="Arial"/>
      <w:i/>
      <w:sz w:val="24"/>
      <w:lang w:val="pt-BR" w:bidi="ar-SA"/>
    </w:rPr>
  </w:style>
  <w:style w:type="character" w:customStyle="1" w:styleId="143">
    <w:name w:val="Título 9 Char"/>
    <w:qFormat/>
    <w:uiPriority w:val="0"/>
    <w:rPr>
      <w:rFonts w:ascii="Arial" w:hAnsi="Arial" w:cs="Arial"/>
      <w:i/>
      <w:sz w:val="28"/>
      <w:lang w:val="pt-BR" w:bidi="ar-SA"/>
    </w:rPr>
  </w:style>
  <w:style w:type="character" w:customStyle="1" w:styleId="144">
    <w:name w:val="Cabeçalho Char"/>
    <w:qFormat/>
    <w:uiPriority w:val="0"/>
    <w:rPr>
      <w:sz w:val="24"/>
      <w:szCs w:val="24"/>
      <w:lang w:bidi="ar-SA"/>
    </w:rPr>
  </w:style>
  <w:style w:type="character" w:customStyle="1" w:styleId="145">
    <w:name w:val="Rodapé Char"/>
    <w:qFormat/>
    <w:uiPriority w:val="0"/>
    <w:rPr>
      <w:rFonts w:ascii="Courier (W1);Segoe Print" w:hAnsi="Courier (W1);Segoe Print" w:cs="Courier (W1);Segoe Print"/>
      <w:color w:val="000000"/>
      <w:sz w:val="24"/>
      <w:lang w:bidi="ar-SA"/>
    </w:rPr>
  </w:style>
  <w:style w:type="character" w:customStyle="1" w:styleId="146">
    <w:name w:val="Título Char"/>
    <w:qFormat/>
    <w:uiPriority w:val="0"/>
    <w:rPr>
      <w:rFonts w:ascii="Arial" w:hAnsi="Arial" w:cs="Arial"/>
      <w:b/>
      <w:bCs/>
      <w:sz w:val="21"/>
      <w:szCs w:val="24"/>
      <w:lang w:bidi="ar-SA"/>
    </w:rPr>
  </w:style>
  <w:style w:type="character" w:customStyle="1" w:styleId="147">
    <w:name w:val="Corpo de texto Char"/>
    <w:qFormat/>
    <w:uiPriority w:val="0"/>
    <w:rPr>
      <w:sz w:val="24"/>
      <w:szCs w:val="24"/>
      <w:lang w:bidi="ar-SA"/>
    </w:rPr>
  </w:style>
  <w:style w:type="character" w:customStyle="1" w:styleId="148">
    <w:name w:val="Recuo de corpo de texto Char"/>
    <w:qFormat/>
    <w:uiPriority w:val="0"/>
    <w:rPr>
      <w:lang w:bidi="ar-SA"/>
    </w:rPr>
  </w:style>
  <w:style w:type="character" w:customStyle="1" w:styleId="149">
    <w:name w:val="Corpo de texto 2 Char"/>
    <w:qFormat/>
    <w:uiPriority w:val="0"/>
    <w:rPr>
      <w:rFonts w:ascii="Arial" w:hAnsi="Arial" w:cs="Arial"/>
      <w:i/>
      <w:lang w:bidi="ar-SA"/>
    </w:rPr>
  </w:style>
  <w:style w:type="character" w:customStyle="1" w:styleId="150">
    <w:name w:val="Corpo de texto 3 Char"/>
    <w:qFormat/>
    <w:uiPriority w:val="0"/>
    <w:rPr>
      <w:rFonts w:ascii="Arial" w:hAnsi="Arial" w:cs="Arial"/>
      <w:sz w:val="24"/>
      <w:szCs w:val="24"/>
      <w:lang w:bidi="ar-SA"/>
    </w:rPr>
  </w:style>
  <w:style w:type="character" w:customStyle="1" w:styleId="151">
    <w:name w:val="Recuo de corpo de texto 2 Char"/>
    <w:qFormat/>
    <w:uiPriority w:val="0"/>
    <w:rPr>
      <w:rFonts w:ascii="Arial" w:hAnsi="Arial" w:cs="Arial"/>
      <w:sz w:val="23"/>
      <w:lang w:bidi="ar-SA"/>
    </w:rPr>
  </w:style>
  <w:style w:type="character" w:customStyle="1" w:styleId="152">
    <w:name w:val="Recuo de corpo de texto 3 Char"/>
    <w:qFormat/>
    <w:uiPriority w:val="0"/>
    <w:rPr>
      <w:rFonts w:ascii="Arial" w:hAnsi="Arial" w:cs="Arial"/>
      <w:bCs/>
      <w:sz w:val="21"/>
      <w:lang w:bidi="ar-SA"/>
    </w:rPr>
  </w:style>
  <w:style w:type="character" w:customStyle="1" w:styleId="153">
    <w:name w:val="Título 1 Char1"/>
    <w:qFormat/>
    <w:uiPriority w:val="0"/>
    <w:rPr>
      <w:rFonts w:ascii="Arial" w:hAnsi="Arial" w:eastAsia="Times New Roman" w:cs="Times New Roman"/>
      <w:i/>
      <w:sz w:val="20"/>
      <w:szCs w:val="20"/>
      <w:lang w:val="pt-BR"/>
    </w:rPr>
  </w:style>
  <w:style w:type="character" w:customStyle="1" w:styleId="154">
    <w:name w:val="Título 5 Char1"/>
    <w:qFormat/>
    <w:uiPriority w:val="0"/>
    <w:rPr>
      <w:rFonts w:ascii="Arial" w:hAnsi="Arial" w:eastAsia="Times New Roman" w:cs="Times New Roman"/>
      <w:b/>
      <w:szCs w:val="20"/>
      <w:lang w:val="pt-BR"/>
    </w:rPr>
  </w:style>
  <w:style w:type="character" w:customStyle="1" w:styleId="155">
    <w:name w:val="Título 2 Char1"/>
    <w:qFormat/>
    <w:uiPriority w:val="0"/>
    <w:rPr>
      <w:rFonts w:ascii="Arial" w:hAnsi="Arial" w:eastAsia="Times New Roman" w:cs="Times New Roman"/>
      <w:i/>
      <w:color w:val="FF0000"/>
      <w:sz w:val="24"/>
      <w:szCs w:val="20"/>
      <w:lang w:val="pt-BR"/>
    </w:rPr>
  </w:style>
  <w:style w:type="character" w:customStyle="1" w:styleId="156">
    <w:name w:val="Título 3 Char1"/>
    <w:qFormat/>
    <w:uiPriority w:val="0"/>
    <w:rPr>
      <w:rFonts w:ascii="Arial" w:hAnsi="Arial" w:eastAsia="Times New Roman" w:cs="Times New Roman"/>
      <w:b/>
      <w:color w:val="FF0000"/>
      <w:szCs w:val="20"/>
      <w:lang w:val="pt-BR"/>
    </w:rPr>
  </w:style>
  <w:style w:type="character" w:customStyle="1" w:styleId="157">
    <w:name w:val="Título 4 Char1"/>
    <w:qFormat/>
    <w:uiPriority w:val="0"/>
    <w:rPr>
      <w:rFonts w:ascii="Arial" w:hAnsi="Arial" w:eastAsia="Times New Roman" w:cs="Times New Roman"/>
      <w:b/>
      <w:szCs w:val="20"/>
      <w:lang w:val="pt-BR"/>
    </w:rPr>
  </w:style>
  <w:style w:type="character" w:customStyle="1" w:styleId="158">
    <w:name w:val="Título 6 Char1"/>
    <w:qFormat/>
    <w:uiPriority w:val="0"/>
    <w:rPr>
      <w:rFonts w:ascii="Arial" w:hAnsi="Arial" w:eastAsia="Times New Roman" w:cs="Times New Roman"/>
      <w:i/>
      <w:sz w:val="24"/>
      <w:szCs w:val="20"/>
      <w:lang w:val="pt-BR"/>
    </w:rPr>
  </w:style>
  <w:style w:type="character" w:customStyle="1" w:styleId="159">
    <w:name w:val="Título 7 Char1"/>
    <w:qFormat/>
    <w:uiPriority w:val="0"/>
    <w:rPr>
      <w:rFonts w:ascii="Arial" w:hAnsi="Arial" w:eastAsia="Times New Roman" w:cs="Times New Roman"/>
      <w:b/>
      <w:bCs/>
      <w:sz w:val="21"/>
      <w:szCs w:val="20"/>
      <w:lang w:val="pt-BR"/>
    </w:rPr>
  </w:style>
  <w:style w:type="character" w:customStyle="1" w:styleId="160">
    <w:name w:val="Título 8 Char1"/>
    <w:qFormat/>
    <w:uiPriority w:val="0"/>
    <w:rPr>
      <w:rFonts w:ascii="Arial" w:hAnsi="Arial" w:eastAsia="Times New Roman" w:cs="Times New Roman"/>
      <w:i/>
      <w:sz w:val="24"/>
      <w:szCs w:val="20"/>
      <w:lang w:val="pt-BR"/>
    </w:rPr>
  </w:style>
  <w:style w:type="character" w:customStyle="1" w:styleId="161">
    <w:name w:val="Título 9 Char1"/>
    <w:qFormat/>
    <w:uiPriority w:val="0"/>
    <w:rPr>
      <w:rFonts w:ascii="Arial" w:hAnsi="Arial" w:eastAsia="Times New Roman" w:cs="Times New Roman"/>
      <w:i/>
      <w:sz w:val="28"/>
      <w:szCs w:val="20"/>
      <w:lang w:val="pt-BR"/>
    </w:rPr>
  </w:style>
  <w:style w:type="character" w:customStyle="1" w:styleId="162">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3">
    <w:name w:val="Título Char1"/>
    <w:qFormat/>
    <w:uiPriority w:val="0"/>
    <w:rPr>
      <w:rFonts w:ascii="Arial" w:hAnsi="Arial" w:eastAsia="Times New Roman" w:cs="Times New Roman"/>
      <w:b/>
      <w:bCs/>
      <w:sz w:val="21"/>
      <w:szCs w:val="24"/>
      <w:lang w:val="pt-BR"/>
    </w:rPr>
  </w:style>
  <w:style w:type="character" w:customStyle="1" w:styleId="164">
    <w:name w:val="Recuo de corpo de texto Char1"/>
    <w:qFormat/>
    <w:uiPriority w:val="0"/>
    <w:rPr>
      <w:rFonts w:ascii="Times New Roman" w:hAnsi="Times New Roman" w:eastAsia="Times New Roman" w:cs="Times New Roman"/>
      <w:szCs w:val="20"/>
      <w:lang w:val="pt-BR"/>
    </w:rPr>
  </w:style>
  <w:style w:type="character" w:customStyle="1" w:styleId="165">
    <w:name w:val="Corpo de texto Char1"/>
    <w:qFormat/>
    <w:uiPriority w:val="0"/>
    <w:rPr>
      <w:rFonts w:ascii="Times New Roman" w:hAnsi="Times New Roman" w:eastAsia="Times New Roman" w:cs="Times New Roman"/>
      <w:sz w:val="24"/>
      <w:szCs w:val="24"/>
      <w:lang w:val="pt-BR"/>
    </w:rPr>
  </w:style>
  <w:style w:type="character" w:customStyle="1" w:styleId="166">
    <w:name w:val="Corpo de texto 3 Char1"/>
    <w:qFormat/>
    <w:uiPriority w:val="0"/>
    <w:rPr>
      <w:rFonts w:ascii="Arial" w:hAnsi="Arial" w:eastAsia="Times New Roman" w:cs="Times New Roman"/>
      <w:sz w:val="24"/>
      <w:szCs w:val="24"/>
      <w:lang w:val="pt-BR"/>
    </w:rPr>
  </w:style>
  <w:style w:type="character" w:customStyle="1" w:styleId="167">
    <w:name w:val="Recuo de corpo de texto 2 Char1"/>
    <w:qFormat/>
    <w:uiPriority w:val="0"/>
    <w:rPr>
      <w:rFonts w:ascii="Arial" w:hAnsi="Arial" w:eastAsia="Times New Roman" w:cs="Times New Roman"/>
      <w:sz w:val="23"/>
      <w:szCs w:val="20"/>
      <w:lang w:val="pt-BR"/>
    </w:rPr>
  </w:style>
  <w:style w:type="character" w:customStyle="1" w:styleId="168">
    <w:name w:val="Cabeçalho Char1"/>
    <w:qFormat/>
    <w:uiPriority w:val="0"/>
    <w:rPr>
      <w:rFonts w:ascii="Times New Roman" w:hAnsi="Times New Roman" w:eastAsia="Times New Roman" w:cs="Times New Roman"/>
      <w:sz w:val="24"/>
      <w:szCs w:val="24"/>
      <w:lang w:val="pt-BR"/>
    </w:rPr>
  </w:style>
  <w:style w:type="character" w:customStyle="1" w:styleId="169">
    <w:name w:val="Corpo de texto 2 Char1"/>
    <w:qFormat/>
    <w:uiPriority w:val="0"/>
    <w:rPr>
      <w:rFonts w:ascii="Arial" w:hAnsi="Arial" w:eastAsia="Times New Roman" w:cs="Times New Roman"/>
      <w:i/>
      <w:sz w:val="20"/>
      <w:szCs w:val="20"/>
      <w:lang w:val="pt-BR"/>
    </w:rPr>
  </w:style>
  <w:style w:type="character" w:customStyle="1" w:styleId="170">
    <w:name w:val="Recuo de corpo de texto 3 Char1"/>
    <w:qFormat/>
    <w:uiPriority w:val="0"/>
    <w:rPr>
      <w:rFonts w:ascii="Arial" w:hAnsi="Arial" w:eastAsia="Times New Roman" w:cs="Times New Roman"/>
      <w:bCs/>
      <w:sz w:val="21"/>
      <w:szCs w:val="20"/>
      <w:lang w:val="pt-BR"/>
    </w:rPr>
  </w:style>
  <w:style w:type="paragraph" w:customStyle="1" w:styleId="171">
    <w:name w:val="Título1"/>
    <w:basedOn w:val="1"/>
    <w:next w:val="14"/>
    <w:qFormat/>
    <w:uiPriority w:val="0"/>
    <w:pPr>
      <w:overflowPunct/>
      <w:autoSpaceDE/>
      <w:jc w:val="center"/>
      <w:textAlignment w:val="auto"/>
    </w:pPr>
    <w:rPr>
      <w:rFonts w:ascii="Arial" w:hAnsi="Arial" w:cs="Arial"/>
      <w:b/>
      <w:bCs/>
      <w:sz w:val="21"/>
      <w:szCs w:val="24"/>
      <w:lang w:val="pt-BR"/>
    </w:rPr>
  </w:style>
  <w:style w:type="paragraph" w:customStyle="1" w:styleId="172">
    <w:name w:val="Índice"/>
    <w:basedOn w:val="1"/>
    <w:qFormat/>
    <w:uiPriority w:val="0"/>
    <w:pPr>
      <w:suppressLineNumbers/>
    </w:pPr>
    <w:rPr>
      <w:rFonts w:cs="Mangal"/>
    </w:rPr>
  </w:style>
  <w:style w:type="paragraph" w:customStyle="1" w:styleId="173">
    <w:name w:val="Cabeçalho e Rodapé"/>
    <w:basedOn w:val="1"/>
    <w:qFormat/>
    <w:uiPriority w:val="0"/>
    <w:pPr>
      <w:suppressLineNumbers/>
      <w:tabs>
        <w:tab w:val="center" w:pos="4819"/>
        <w:tab w:val="right" w:pos="9638"/>
      </w:tabs>
    </w:pPr>
  </w:style>
  <w:style w:type="paragraph" w:customStyle="1" w:styleId="174">
    <w:name w:val="Divisão de Tabelas"/>
    <w:basedOn w:val="1"/>
    <w:qFormat/>
    <w:uiPriority w:val="0"/>
    <w:pPr>
      <w:spacing w:line="20" w:lineRule="exact"/>
    </w:pPr>
  </w:style>
  <w:style w:type="paragraph" w:styleId="175">
    <w:name w:val="List Paragraph"/>
    <w:basedOn w:val="1"/>
    <w:qFormat/>
    <w:uiPriority w:val="0"/>
    <w:pPr>
      <w:ind w:left="708" w:right="0" w:firstLine="0"/>
    </w:pPr>
  </w:style>
  <w:style w:type="paragraph" w:customStyle="1" w:styleId="176">
    <w:name w:val="msolistparagraph"/>
    <w:basedOn w:val="1"/>
    <w:qFormat/>
    <w:uiPriority w:val="0"/>
    <w:pPr>
      <w:ind w:left="708" w:right="0" w:firstLine="0"/>
      <w:textAlignment w:val="auto"/>
    </w:pPr>
  </w:style>
  <w:style w:type="paragraph" w:customStyle="1" w:styleId="177">
    <w:name w:val="msolistparagraphcxspmiddle"/>
    <w:basedOn w:val="1"/>
    <w:qFormat/>
    <w:uiPriority w:val="0"/>
    <w:pPr>
      <w:overflowPunct/>
      <w:autoSpaceDE/>
      <w:spacing w:before="100" w:after="100"/>
      <w:textAlignment w:val="auto"/>
    </w:pPr>
    <w:rPr>
      <w:sz w:val="24"/>
      <w:szCs w:val="24"/>
    </w:rPr>
  </w:style>
  <w:style w:type="paragraph" w:customStyle="1" w:styleId="178">
    <w:name w:val="msolistparagraphcxsplast"/>
    <w:basedOn w:val="1"/>
    <w:qFormat/>
    <w:uiPriority w:val="0"/>
    <w:pPr>
      <w:overflowPunct/>
      <w:autoSpaceDE/>
      <w:spacing w:before="100" w:after="100"/>
      <w:textAlignment w:val="auto"/>
    </w:pPr>
    <w:rPr>
      <w:sz w:val="24"/>
      <w:szCs w:val="24"/>
    </w:rPr>
  </w:style>
  <w:style w:type="paragraph" w:customStyle="1" w:styleId="179">
    <w:name w:val="western"/>
    <w:basedOn w:val="1"/>
    <w:qFormat/>
    <w:uiPriority w:val="0"/>
    <w:pPr>
      <w:overflowPunct/>
      <w:autoSpaceDE/>
      <w:spacing w:before="100" w:after="0"/>
      <w:jc w:val="both"/>
      <w:textAlignment w:val="auto"/>
    </w:pPr>
    <w:rPr>
      <w:sz w:val="24"/>
      <w:szCs w:val="24"/>
    </w:rPr>
  </w:style>
  <w:style w:type="paragraph" w:customStyle="1" w:styleId="180">
    <w:name w:val="Conteúdo da tabela"/>
    <w:basedOn w:val="1"/>
    <w:qFormat/>
    <w:uiPriority w:val="0"/>
    <w:pPr>
      <w:suppressLineNumbers/>
    </w:pPr>
  </w:style>
  <w:style w:type="paragraph" w:customStyle="1" w:styleId="181">
    <w:name w:val="Título de tabela"/>
    <w:basedOn w:val="180"/>
    <w:qFormat/>
    <w:uiPriority w:val="0"/>
    <w:pPr>
      <w:suppressLineNumbers/>
      <w:jc w:val="center"/>
    </w:pPr>
    <w:rPr>
      <w:b/>
      <w:bCs/>
    </w:rPr>
  </w:style>
  <w:style w:type="table" w:customStyle="1" w:styleId="182">
    <w:name w:val="_Style 16"/>
    <w:basedOn w:val="183"/>
    <w:qFormat/>
    <w:uiPriority w:val="0"/>
    <w:tblPr>
      <w:tblCellMar>
        <w:top w:w="100" w:type="dxa"/>
        <w:left w:w="100" w:type="dxa"/>
        <w:bottom w:w="100" w:type="dxa"/>
        <w:right w:w="100" w:type="dxa"/>
      </w:tblCellMar>
    </w:tblPr>
  </w:style>
  <w:style w:type="table" w:customStyle="1" w:styleId="183">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11908</Words>
  <Characters>69749</Characters>
  <Paragraphs>771</Paragraphs>
  <TotalTime>65</TotalTime>
  <ScaleCrop>false</ScaleCrop>
  <LinksUpToDate>false</LinksUpToDate>
  <CharactersWithSpaces>81652</CharactersWithSpaces>
  <Application>WPS Office_11.2.0.11516_F1E327BC-269C-435d-A152-05C5408002CA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2023-04-05T17:28:30Z</cp:lastPrinted>
  <dcterms:modified xsi:type="dcterms:W3CDTF">2023-04-05T17:32:38Z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1046-11.2.0.11516</vt:lpwstr>
  </property>
  <property fmtid="{D5CDD505-2E9C-101B-9397-08002B2CF9AE}" pid="14" name="ICV">
    <vt:lpwstr>5BB8BD1B73E44993833AEE849752A736</vt:lpwstr>
  </property>
</Properties>
</file>