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spacing w:before="0" w:after="0" w:line="240" w:lineRule="auto"/>
        <w:ind w:firstLine="0"/>
        <w:jc w:val="center"/>
        <w:textAlignment w:val="baseline"/>
        <w:rPr>
          <w:b/>
          <w:bCs/>
          <w:sz w:val="23"/>
          <w:szCs w:val="23"/>
          <w:lang w:val="pt-BR"/>
        </w:rPr>
      </w:pPr>
    </w:p>
    <w:p>
      <w:pPr>
        <w:overflowPunct/>
        <w:spacing w:before="0" w:after="0" w:line="240" w:lineRule="auto"/>
        <w:ind w:firstLine="0"/>
        <w:jc w:val="center"/>
        <w:textAlignment w:val="baseline"/>
        <w:rPr>
          <w:rFonts w:ascii="Times New Roman" w:hAnsi="Times New Roman"/>
          <w:sz w:val="23"/>
          <w:szCs w:val="23"/>
        </w:rPr>
      </w:pPr>
      <w:r>
        <w:rPr>
          <w:b/>
          <w:bCs/>
          <w:sz w:val="23"/>
          <w:szCs w:val="23"/>
        </w:rPr>
        <w:t xml:space="preserve">EDITAL </w:t>
      </w:r>
    </w:p>
    <w:p>
      <w:pPr>
        <w:overflowPunct/>
        <w:spacing w:before="0" w:after="0" w:line="240" w:lineRule="auto"/>
        <w:ind w:left="284" w:firstLine="0"/>
        <w:jc w:val="center"/>
        <w:textAlignment w:val="baseline"/>
        <w:rPr>
          <w:rFonts w:ascii="Times New Roman" w:hAnsi="Times New Roman"/>
          <w:b/>
          <w:bCs/>
          <w:sz w:val="23"/>
          <w:szCs w:val="23"/>
        </w:rPr>
      </w:pPr>
    </w:p>
    <w:p>
      <w:pPr>
        <w:overflowPunct/>
        <w:spacing w:before="0" w:after="0" w:line="240" w:lineRule="auto"/>
        <w:ind w:left="284" w:firstLine="0"/>
        <w:jc w:val="center"/>
        <w:textAlignment w:val="baseline"/>
        <w:rPr>
          <w:rFonts w:ascii="Times New Roman" w:hAnsi="Times New Roman"/>
          <w:sz w:val="23"/>
          <w:szCs w:val="23"/>
          <w:lang w:val="pt-BR"/>
        </w:rPr>
      </w:pPr>
      <w:r>
        <w:rPr>
          <w:b/>
          <w:bCs/>
          <w:sz w:val="23"/>
          <w:szCs w:val="23"/>
        </w:rPr>
        <w:t xml:space="preserve">PREGÃO ELETRÔNICO N°. </w:t>
      </w:r>
      <w:r>
        <w:rPr>
          <w:b/>
          <w:bCs/>
          <w:sz w:val="23"/>
          <w:szCs w:val="23"/>
          <w:lang w:val="pt-BR"/>
        </w:rPr>
        <w:t>094/2023</w:t>
      </w:r>
    </w:p>
    <w:p>
      <w:pPr>
        <w:overflowPunct/>
        <w:spacing w:before="0" w:after="0" w:line="240" w:lineRule="auto"/>
        <w:ind w:left="284" w:firstLine="0"/>
        <w:jc w:val="center"/>
        <w:textAlignment w:val="baseline"/>
        <w:rPr>
          <w:rFonts w:ascii="Times New Roman" w:hAnsi="Times New Roman"/>
          <w:sz w:val="23"/>
          <w:szCs w:val="23"/>
          <w:lang w:val="pt-BR"/>
        </w:rPr>
      </w:pPr>
      <w:r>
        <w:rPr>
          <w:b/>
          <w:bCs/>
          <w:sz w:val="23"/>
          <w:szCs w:val="23"/>
        </w:rPr>
        <w:t xml:space="preserve">PROCESSO LICITATÓRIO Nº. </w:t>
      </w:r>
      <w:r>
        <w:rPr>
          <w:rFonts w:hint="default"/>
          <w:b/>
          <w:bCs/>
          <w:sz w:val="23"/>
          <w:szCs w:val="23"/>
          <w:lang w:val="pt-BR"/>
        </w:rPr>
        <w:t>233/2023</w:t>
      </w:r>
    </w:p>
    <w:p>
      <w:pPr>
        <w:overflowPunct/>
        <w:spacing w:before="0" w:after="0" w:line="240" w:lineRule="auto"/>
        <w:ind w:left="284" w:firstLine="0"/>
        <w:jc w:val="center"/>
        <w:textAlignment w:val="baseline"/>
        <w:rPr>
          <w:b/>
          <w:bCs/>
          <w:lang w:val="pt-BR"/>
        </w:rPr>
      </w:pPr>
    </w:p>
    <w:p>
      <w:pPr>
        <w:tabs>
          <w:tab w:val="left" w:pos="240"/>
        </w:tabs>
        <w:overflowPunct/>
        <w:spacing w:before="0" w:after="0" w:line="240" w:lineRule="auto"/>
        <w:ind w:left="236" w:firstLine="3"/>
        <w:jc w:val="both"/>
        <w:textAlignment w:val="baseline"/>
        <w:rPr>
          <w:rFonts w:ascii="Times New Roman" w:hAnsi="Times New Roman" w:cs="Times New Roman"/>
          <w:sz w:val="22"/>
          <w:szCs w:val="22"/>
        </w:rPr>
      </w:pPr>
      <w:r>
        <w:rPr>
          <w:rFonts w:cs="Times New Roman"/>
          <w:b/>
          <w:sz w:val="22"/>
          <w:szCs w:val="22"/>
        </w:rPr>
        <w:t>1 - PREÂMBULO:</w:t>
      </w:r>
    </w:p>
    <w:p>
      <w:pPr>
        <w:tabs>
          <w:tab w:val="left" w:pos="240"/>
        </w:tabs>
        <w:overflowPunct/>
        <w:spacing w:before="0" w:after="0" w:line="240" w:lineRule="auto"/>
        <w:ind w:left="236" w:firstLine="3"/>
        <w:jc w:val="both"/>
        <w:textAlignment w:val="baseline"/>
        <w:rPr>
          <w:rFonts w:ascii="Times New Roman" w:hAnsi="Times New Roman" w:cs="Times New Roman"/>
          <w:b/>
          <w:sz w:val="22"/>
          <w:szCs w:val="22"/>
        </w:rPr>
      </w:pPr>
    </w:p>
    <w:p>
      <w:pPr>
        <w:tabs>
          <w:tab w:val="left" w:pos="240"/>
        </w:tabs>
        <w:spacing w:before="0" w:after="0" w:line="240" w:lineRule="auto"/>
        <w:ind w:left="236" w:firstLine="3"/>
        <w:jc w:val="both"/>
        <w:rPr>
          <w:rFonts w:ascii="Times New Roman" w:hAnsi="Times New Roman" w:cs="Times New Roman"/>
          <w:sz w:val="22"/>
          <w:szCs w:val="22"/>
        </w:rPr>
      </w:pPr>
      <w:r>
        <w:rPr>
          <w:rFonts w:cs="Times New Roman"/>
          <w:b/>
          <w:sz w:val="22"/>
          <w:szCs w:val="22"/>
          <w:lang w:eastAsia="pt-BR"/>
        </w:rPr>
        <w:t>1.1 - A ADMINISTRAÇÃO MUNICIPAL DE NAVIRAÍ - ESTADO DE MATO GROSSO DO SUL</w:t>
      </w:r>
      <w:r>
        <w:rPr>
          <w:rFonts w:cs="Times New Roman"/>
          <w:sz w:val="22"/>
          <w:szCs w:val="22"/>
          <w:lang w:eastAsia="pt-BR"/>
        </w:rPr>
        <w:t xml:space="preserve">, sito na </w:t>
      </w:r>
      <w:r>
        <w:rPr>
          <w:rFonts w:cs="Times New Roman"/>
          <w:sz w:val="22"/>
          <w:szCs w:val="22"/>
          <w:lang w:val="en-US" w:eastAsia="pt-BR"/>
        </w:rPr>
        <w:t>Avenida Weimar Gonçalves Torres</w:t>
      </w:r>
      <w:r>
        <w:rPr>
          <w:rFonts w:cs="Times New Roman"/>
          <w:sz w:val="22"/>
          <w:szCs w:val="22"/>
          <w:lang w:eastAsia="pt-BR"/>
        </w:rPr>
        <w:t xml:space="preserve">, nº </w:t>
      </w:r>
      <w:r>
        <w:rPr>
          <w:rFonts w:cs="Times New Roman"/>
          <w:sz w:val="22"/>
          <w:szCs w:val="22"/>
          <w:lang w:val="en-US" w:eastAsia="pt-BR"/>
        </w:rPr>
        <w:t>862 - Centro</w:t>
      </w:r>
      <w:r>
        <w:rPr>
          <w:rFonts w:cs="Times New Roman"/>
          <w:sz w:val="22"/>
          <w:szCs w:val="22"/>
          <w:lang w:eastAsia="pt-BR"/>
        </w:rPr>
        <w:t>, por meio d</w:t>
      </w:r>
      <w:r>
        <w:rPr>
          <w:rFonts w:cs="Times New Roman"/>
          <w:sz w:val="22"/>
          <w:szCs w:val="22"/>
          <w:lang w:val="en-US" w:eastAsia="pt-BR"/>
        </w:rPr>
        <w:t>a</w:t>
      </w:r>
      <w:r>
        <w:rPr>
          <w:rFonts w:cs="Times New Roman"/>
          <w:sz w:val="22"/>
          <w:szCs w:val="22"/>
          <w:lang w:eastAsia="pt-BR"/>
        </w:rPr>
        <w:t xml:space="preserve"> Sr</w:t>
      </w:r>
      <w:r>
        <w:rPr>
          <w:rFonts w:cs="Times New Roman"/>
          <w:sz w:val="22"/>
          <w:szCs w:val="22"/>
          <w:lang w:val="en-US" w:eastAsia="pt-BR"/>
        </w:rPr>
        <w:t>a</w:t>
      </w:r>
      <w:r>
        <w:rPr>
          <w:rFonts w:cs="Times New Roman"/>
          <w:sz w:val="22"/>
          <w:szCs w:val="22"/>
          <w:lang w:eastAsia="pt-BR"/>
        </w:rPr>
        <w:t xml:space="preserve">. </w:t>
      </w:r>
      <w:r>
        <w:rPr>
          <w:rFonts w:cs="Times New Roman"/>
          <w:sz w:val="22"/>
          <w:szCs w:val="22"/>
          <w:lang w:val="en-US" w:eastAsia="pt-BR"/>
        </w:rPr>
        <w:t>Viviane Ribeiro Bogarim Capilé</w:t>
      </w:r>
      <w:r>
        <w:rPr>
          <w:rFonts w:cs="Times New Roman"/>
          <w:sz w:val="22"/>
          <w:szCs w:val="22"/>
          <w:lang w:eastAsia="pt-BR"/>
        </w:rPr>
        <w:t>, Gerente de Finanças e Ordenador</w:t>
      </w:r>
      <w:r>
        <w:rPr>
          <w:rFonts w:cs="Times New Roman"/>
          <w:sz w:val="22"/>
          <w:szCs w:val="22"/>
          <w:lang w:val="en-US" w:eastAsia="pt-BR"/>
        </w:rPr>
        <w:t>a</w:t>
      </w:r>
      <w:r>
        <w:rPr>
          <w:rFonts w:cs="Times New Roman"/>
          <w:sz w:val="22"/>
          <w:szCs w:val="22"/>
          <w:lang w:eastAsia="pt-BR"/>
        </w:rPr>
        <w:t xml:space="preserve"> de Despesas conforme Decreto nº. 0</w:t>
      </w:r>
      <w:r>
        <w:rPr>
          <w:rFonts w:cs="Times New Roman"/>
          <w:sz w:val="22"/>
          <w:szCs w:val="22"/>
          <w:lang w:val="en-US" w:eastAsia="pt-BR"/>
        </w:rPr>
        <w:t>35</w:t>
      </w:r>
      <w:r>
        <w:rPr>
          <w:rFonts w:cs="Times New Roman"/>
          <w:sz w:val="22"/>
          <w:szCs w:val="22"/>
          <w:lang w:eastAsia="pt-BR"/>
        </w:rPr>
        <w:t xml:space="preserve">/2022 torna público que a equipe de Pregoeiras instituída pelas Portarias nº. </w:t>
      </w:r>
      <w:r>
        <w:rPr>
          <w:rFonts w:hint="default" w:cs="Times New Roman"/>
          <w:sz w:val="22"/>
          <w:szCs w:val="22"/>
          <w:lang w:val="en-US" w:eastAsia="pt-BR"/>
        </w:rPr>
        <w:t xml:space="preserve">341 e 342 </w:t>
      </w:r>
      <w:r>
        <w:rPr>
          <w:rFonts w:cs="Times New Roman"/>
          <w:sz w:val="22"/>
          <w:szCs w:val="22"/>
          <w:lang w:eastAsia="pt-BR"/>
        </w:rPr>
        <w:t>de 1</w:t>
      </w:r>
      <w:r>
        <w:rPr>
          <w:rFonts w:cs="Times New Roman"/>
          <w:sz w:val="22"/>
          <w:szCs w:val="22"/>
          <w:lang w:val="en-US" w:eastAsia="pt-BR"/>
        </w:rPr>
        <w:t>8</w:t>
      </w:r>
      <w:r>
        <w:rPr>
          <w:rFonts w:cs="Times New Roman"/>
          <w:sz w:val="22"/>
          <w:szCs w:val="22"/>
          <w:lang w:eastAsia="pt-BR"/>
        </w:rPr>
        <w:t xml:space="preserve"> de julho de 202</w:t>
      </w:r>
      <w:r>
        <w:rPr>
          <w:rFonts w:hint="default" w:cs="Times New Roman"/>
          <w:sz w:val="22"/>
          <w:szCs w:val="22"/>
          <w:lang w:val="en-US" w:eastAsia="pt-BR"/>
        </w:rPr>
        <w:t>3</w:t>
      </w:r>
      <w:r>
        <w:rPr>
          <w:rFonts w:cs="Times New Roman"/>
          <w:sz w:val="22"/>
          <w:szCs w:val="22"/>
          <w:lang w:eastAsia="pt-BR"/>
        </w:rPr>
        <w:t xml:space="preserve"> para receber as documentações e proposta para licitação na modalidade </w:t>
      </w:r>
      <w:r>
        <w:rPr>
          <w:rFonts w:cs="Times New Roman"/>
          <w:b/>
          <w:bCs/>
          <w:sz w:val="22"/>
          <w:szCs w:val="22"/>
          <w:lang w:eastAsia="pt-BR"/>
        </w:rPr>
        <w:t xml:space="preserve">PREGÃO ELETRÔNICO </w:t>
      </w:r>
      <w:r>
        <w:rPr>
          <w:rFonts w:cs="Times New Roman"/>
          <w:sz w:val="22"/>
          <w:szCs w:val="22"/>
          <w:lang w:eastAsia="pt-BR"/>
        </w:rPr>
        <w:t xml:space="preserve">do tipo </w:t>
      </w:r>
      <w:r>
        <w:rPr>
          <w:rFonts w:cs="Times New Roman"/>
          <w:b/>
          <w:bCs/>
          <w:sz w:val="22"/>
          <w:szCs w:val="22"/>
          <w:lang w:eastAsia="pt-BR"/>
        </w:rPr>
        <w:t>“Menor preço - Unitário”</w:t>
      </w:r>
      <w:r>
        <w:rPr>
          <w:rFonts w:cs="Times New Roman"/>
          <w:sz w:val="22"/>
          <w:szCs w:val="22"/>
          <w:lang w:eastAsia="pt-BR"/>
        </w:rPr>
        <w:t>, o qual será processado e julgado de conformidade com os preceitos da Lei Federal nº 10.520/2002, de 17.07.2002 subsidiariamente à Lei nº. 8.666/1993, de 21.06.1993 e suas posteriores alterações, Leis Complementares 123/2006 e 147/2014, Decreto Federal nº. 10.024 de 20 de setembro de 2019, Decreto nº 055 de 17 de julho de 2014 e Decreto Municipal nº 091 de 14 de dezembro de 2005;</w:t>
      </w:r>
    </w:p>
    <w:p>
      <w:pPr>
        <w:tabs>
          <w:tab w:val="left" w:pos="240"/>
        </w:tabs>
        <w:spacing w:before="0" w:after="0" w:line="240" w:lineRule="auto"/>
        <w:ind w:left="236" w:firstLine="3"/>
        <w:jc w:val="both"/>
        <w:rPr>
          <w:rFonts w:ascii="Times New Roman" w:hAnsi="Times New Roman" w:cs="Times New Roman"/>
          <w:sz w:val="22"/>
          <w:szCs w:val="22"/>
          <w:lang w:eastAsia="pt-BR"/>
        </w:rPr>
      </w:pPr>
    </w:p>
    <w:p>
      <w:pPr>
        <w:tabs>
          <w:tab w:val="left" w:pos="240"/>
        </w:tabs>
        <w:ind w:left="236" w:firstLine="3"/>
        <w:jc w:val="both"/>
        <w:rPr>
          <w:rFonts w:ascii="Times New Roman" w:hAnsi="Times New Roman" w:cs="Times New Roman"/>
          <w:sz w:val="22"/>
          <w:szCs w:val="22"/>
        </w:rPr>
      </w:pPr>
      <w:r>
        <w:rPr>
          <w:rFonts w:cs="Times New Roman"/>
          <w:b/>
          <w:sz w:val="22"/>
          <w:szCs w:val="22"/>
          <w:lang w:eastAsia="pt-BR"/>
        </w:rPr>
        <w:t>1.2</w:t>
      </w:r>
      <w:r>
        <w:rPr>
          <w:rFonts w:cs="Times New Roman"/>
          <w:sz w:val="22"/>
          <w:szCs w:val="22"/>
          <w:lang w:eastAsia="pt-BR"/>
        </w:rPr>
        <w:t xml:space="preserve"> - </w:t>
      </w:r>
      <w:r>
        <w:rPr>
          <w:sz w:val="22"/>
          <w:szCs w:val="22"/>
          <w:lang w:eastAsia="pt-BR"/>
        </w:rPr>
        <w:t xml:space="preserve">Os trabalhos serão conduzidos por pessoa física capacitada, denominado Pregoeiro (a), mediante a inserção e monitoramento constante da página eletrônica </w:t>
      </w:r>
      <w:r>
        <w:rPr>
          <w:color w:val="0000FF"/>
          <w:sz w:val="22"/>
          <w:szCs w:val="22"/>
          <w:u w:val="single"/>
        </w:rPr>
        <w:t>https://bllcompras.com/Process/ProcessSearchPublic?param1=1</w:t>
      </w:r>
      <w:r>
        <w:rPr>
          <w:sz w:val="22"/>
          <w:szCs w:val="22"/>
        </w:rPr>
        <w:t xml:space="preserve"> “</w:t>
      </w:r>
      <w:r>
        <w:rPr>
          <w:b/>
          <w:sz w:val="22"/>
          <w:szCs w:val="22"/>
        </w:rPr>
        <w:t>Acesso Identificado</w:t>
      </w:r>
      <w:r>
        <w:rPr>
          <w:sz w:val="22"/>
          <w:szCs w:val="22"/>
        </w:rPr>
        <w:t>”.</w:t>
      </w:r>
    </w:p>
    <w:p>
      <w:pPr>
        <w:tabs>
          <w:tab w:val="left" w:pos="240"/>
        </w:tabs>
        <w:spacing w:before="0" w:after="0" w:line="240" w:lineRule="auto"/>
        <w:ind w:left="236" w:firstLine="3"/>
        <w:jc w:val="both"/>
        <w:rPr>
          <w:rFonts w:ascii="Times New Roman" w:hAnsi="Times New Roman" w:cs="Times New Roman"/>
          <w:sz w:val="22"/>
          <w:szCs w:val="22"/>
        </w:rPr>
      </w:pPr>
      <w:r>
        <w:rPr>
          <w:rFonts w:cs="Times New Roman"/>
          <w:b/>
          <w:bCs/>
          <w:sz w:val="22"/>
          <w:szCs w:val="22"/>
          <w:lang w:eastAsia="pt-BR"/>
        </w:rPr>
        <w:t>1.3 -</w:t>
      </w:r>
      <w:r>
        <w:rPr>
          <w:rFonts w:cs="Times New Roman"/>
          <w:sz w:val="22"/>
          <w:szCs w:val="22"/>
          <w:lang w:eastAsia="pt-BR"/>
        </w:rPr>
        <w:t xml:space="preserve"> Recebimento das propostas das </w:t>
      </w:r>
      <w:r>
        <w:rPr>
          <w:rFonts w:cs="Times New Roman"/>
          <w:b/>
          <w:sz w:val="22"/>
          <w:szCs w:val="22"/>
          <w:lang w:eastAsia="pt-BR"/>
        </w:rPr>
        <w:t>0</w:t>
      </w:r>
      <w:r>
        <w:rPr>
          <w:rFonts w:hint="default" w:cs="Times New Roman"/>
          <w:b/>
          <w:sz w:val="22"/>
          <w:szCs w:val="22"/>
          <w:lang w:val="en-US" w:eastAsia="pt-BR"/>
        </w:rPr>
        <w:t>8</w:t>
      </w:r>
      <w:r>
        <w:rPr>
          <w:rFonts w:cs="Times New Roman"/>
          <w:b/>
          <w:sz w:val="22"/>
          <w:szCs w:val="22"/>
          <w:lang w:eastAsia="pt-BR"/>
        </w:rPr>
        <w:t>h</w:t>
      </w:r>
      <w:r>
        <w:rPr>
          <w:rFonts w:hint="default" w:cs="Times New Roman"/>
          <w:b/>
          <w:sz w:val="22"/>
          <w:szCs w:val="22"/>
          <w:lang w:val="en-US" w:eastAsia="pt-BR"/>
        </w:rPr>
        <w:t>3</w:t>
      </w:r>
      <w:r>
        <w:rPr>
          <w:rFonts w:cs="Times New Roman"/>
          <w:b/>
          <w:sz w:val="22"/>
          <w:szCs w:val="22"/>
          <w:lang w:eastAsia="pt-BR"/>
        </w:rPr>
        <w:t>0min</w:t>
      </w:r>
      <w:r>
        <w:rPr>
          <w:rFonts w:cs="Times New Roman"/>
          <w:b/>
          <w:sz w:val="22"/>
          <w:szCs w:val="22"/>
          <w:lang w:val="en-US" w:eastAsia="pt-BR"/>
        </w:rPr>
        <w:t xml:space="preserve"> </w:t>
      </w:r>
      <w:r>
        <w:rPr>
          <w:rFonts w:cs="Times New Roman"/>
          <w:sz w:val="22"/>
          <w:szCs w:val="22"/>
          <w:lang w:eastAsia="pt-BR"/>
        </w:rPr>
        <w:t xml:space="preserve">do dia </w:t>
      </w:r>
      <w:r>
        <w:rPr>
          <w:rFonts w:hint="default" w:cs="Times New Roman"/>
          <w:b/>
          <w:bCs/>
          <w:sz w:val="22"/>
          <w:szCs w:val="22"/>
          <w:lang w:val="en-US" w:eastAsia="pt-BR"/>
        </w:rPr>
        <w:t>17/08/2023</w:t>
      </w:r>
      <w:r>
        <w:rPr>
          <w:rFonts w:cs="Times New Roman"/>
          <w:sz w:val="22"/>
          <w:szCs w:val="22"/>
          <w:lang w:eastAsia="pt-BR"/>
        </w:rPr>
        <w:t xml:space="preserve"> até as </w:t>
      </w:r>
      <w:r>
        <w:rPr>
          <w:rFonts w:cs="Times New Roman"/>
          <w:b/>
          <w:sz w:val="22"/>
          <w:szCs w:val="22"/>
          <w:lang w:eastAsia="pt-BR"/>
        </w:rPr>
        <w:t>0</w:t>
      </w:r>
      <w:r>
        <w:rPr>
          <w:rFonts w:hint="default" w:cs="Times New Roman"/>
          <w:b/>
          <w:sz w:val="22"/>
          <w:szCs w:val="22"/>
          <w:lang w:val="en-US" w:eastAsia="pt-BR"/>
        </w:rPr>
        <w:t>8</w:t>
      </w:r>
      <w:r>
        <w:rPr>
          <w:rFonts w:cs="Times New Roman"/>
          <w:b/>
          <w:sz w:val="22"/>
          <w:szCs w:val="22"/>
          <w:lang w:eastAsia="pt-BR"/>
        </w:rPr>
        <w:t>h</w:t>
      </w:r>
      <w:r>
        <w:rPr>
          <w:rFonts w:hint="default" w:cs="Times New Roman"/>
          <w:b/>
          <w:sz w:val="22"/>
          <w:szCs w:val="22"/>
          <w:lang w:val="en-US" w:eastAsia="pt-BR"/>
        </w:rPr>
        <w:t>29</w:t>
      </w:r>
      <w:r>
        <w:rPr>
          <w:rFonts w:cs="Times New Roman"/>
          <w:b/>
          <w:sz w:val="22"/>
          <w:szCs w:val="22"/>
          <w:lang w:eastAsia="pt-BR"/>
        </w:rPr>
        <w:t>min</w:t>
      </w:r>
      <w:r>
        <w:rPr>
          <w:rFonts w:cs="Times New Roman"/>
          <w:sz w:val="22"/>
          <w:szCs w:val="22"/>
          <w:lang w:eastAsia="pt-BR"/>
        </w:rPr>
        <w:t xml:space="preserve"> do dia </w:t>
      </w:r>
      <w:r>
        <w:rPr>
          <w:rFonts w:hint="default" w:cs="Times New Roman"/>
          <w:b/>
          <w:bCs/>
          <w:sz w:val="22"/>
          <w:szCs w:val="22"/>
          <w:lang w:val="en-US" w:eastAsia="pt-BR"/>
        </w:rPr>
        <w:t>31/08/2023</w:t>
      </w:r>
      <w:r>
        <w:rPr>
          <w:rFonts w:cs="Times New Roman"/>
          <w:b/>
          <w:bCs/>
          <w:sz w:val="22"/>
          <w:szCs w:val="22"/>
          <w:lang w:val="en-US" w:eastAsia="pt-BR"/>
        </w:rPr>
        <w:t xml:space="preserve"> </w:t>
      </w:r>
      <w:r>
        <w:rPr>
          <w:rFonts w:cs="Times New Roman"/>
          <w:sz w:val="22"/>
          <w:szCs w:val="22"/>
          <w:lang w:eastAsia="pt-BR"/>
        </w:rPr>
        <w:t xml:space="preserve">(horário de Brasília). </w:t>
      </w:r>
    </w:p>
    <w:p>
      <w:pPr>
        <w:tabs>
          <w:tab w:val="left" w:pos="240"/>
        </w:tabs>
        <w:spacing w:before="0" w:after="0" w:line="240" w:lineRule="auto"/>
        <w:ind w:left="236" w:firstLine="3"/>
        <w:jc w:val="both"/>
        <w:rPr>
          <w:rFonts w:ascii="Times New Roman" w:hAnsi="Times New Roman" w:cs="Times New Roman"/>
          <w:sz w:val="22"/>
          <w:szCs w:val="22"/>
          <w:lang w:eastAsia="pt-BR"/>
        </w:rPr>
      </w:pPr>
    </w:p>
    <w:p>
      <w:pPr>
        <w:pStyle w:val="65"/>
        <w:widowControl/>
        <w:numPr>
          <w:ilvl w:val="0"/>
          <w:numId w:val="1"/>
        </w:numPr>
        <w:tabs>
          <w:tab w:val="left" w:pos="480"/>
        </w:tabs>
        <w:overflowPunct/>
        <w:bidi w:val="0"/>
        <w:spacing w:before="0" w:after="0" w:line="240" w:lineRule="auto"/>
        <w:ind w:left="496" w:right="0" w:hanging="16"/>
        <w:jc w:val="both"/>
        <w:rPr>
          <w:rFonts w:ascii="Times New Roman" w:hAnsi="Times New Roman" w:cs="Times New Roman"/>
          <w:sz w:val="22"/>
          <w:szCs w:val="22"/>
        </w:rPr>
      </w:pPr>
      <w:r>
        <w:rPr>
          <w:rFonts w:cs="Times New Roman"/>
          <w:sz w:val="22"/>
          <w:szCs w:val="22"/>
          <w:lang w:eastAsia="pt-BR"/>
        </w:rPr>
        <w:t xml:space="preserve">Abertura e julgamento das propostas </w:t>
      </w:r>
      <w:r>
        <w:rPr>
          <w:rFonts w:cs="Times New Roman"/>
          <w:b/>
          <w:sz w:val="22"/>
          <w:szCs w:val="22"/>
          <w:lang w:eastAsia="pt-BR"/>
        </w:rPr>
        <w:t>0</w:t>
      </w:r>
      <w:r>
        <w:rPr>
          <w:rFonts w:hint="default" w:cs="Times New Roman"/>
          <w:b/>
          <w:sz w:val="22"/>
          <w:szCs w:val="22"/>
          <w:lang w:val="en-US" w:eastAsia="pt-BR"/>
        </w:rPr>
        <w:t>8</w:t>
      </w:r>
      <w:r>
        <w:rPr>
          <w:rFonts w:cs="Times New Roman"/>
          <w:b/>
          <w:sz w:val="22"/>
          <w:szCs w:val="22"/>
          <w:lang w:eastAsia="pt-BR"/>
        </w:rPr>
        <w:t>h</w:t>
      </w:r>
      <w:r>
        <w:rPr>
          <w:rFonts w:hint="default" w:cs="Times New Roman"/>
          <w:b/>
          <w:sz w:val="22"/>
          <w:szCs w:val="22"/>
          <w:lang w:val="en-US" w:eastAsia="pt-BR"/>
        </w:rPr>
        <w:t>3</w:t>
      </w:r>
      <w:r>
        <w:rPr>
          <w:rFonts w:cs="Times New Roman"/>
          <w:b/>
          <w:sz w:val="22"/>
          <w:szCs w:val="22"/>
          <w:lang w:eastAsia="pt-BR"/>
        </w:rPr>
        <w:t>0min</w:t>
      </w:r>
      <w:r>
        <w:rPr>
          <w:rFonts w:cs="Times New Roman"/>
          <w:sz w:val="22"/>
          <w:szCs w:val="22"/>
          <w:lang w:eastAsia="pt-BR"/>
        </w:rPr>
        <w:t xml:space="preserve"> do dia</w:t>
      </w:r>
      <w:r>
        <w:rPr>
          <w:rFonts w:cs="Times New Roman"/>
          <w:b/>
          <w:bCs/>
          <w:sz w:val="22"/>
          <w:szCs w:val="22"/>
          <w:lang w:eastAsia="pt-BR"/>
        </w:rPr>
        <w:t xml:space="preserve"> </w:t>
      </w:r>
      <w:r>
        <w:rPr>
          <w:rFonts w:hint="default" w:cs="Times New Roman"/>
          <w:b/>
          <w:bCs/>
          <w:sz w:val="22"/>
          <w:szCs w:val="22"/>
          <w:lang w:val="en-US" w:eastAsia="pt-BR"/>
        </w:rPr>
        <w:t>31/08/2023</w:t>
      </w:r>
      <w:r>
        <w:rPr>
          <w:rFonts w:cs="Times New Roman"/>
          <w:sz w:val="22"/>
          <w:szCs w:val="22"/>
          <w:lang w:eastAsia="pt-BR"/>
        </w:rPr>
        <w:t xml:space="preserve"> (horário de Brasília), </w:t>
      </w:r>
    </w:p>
    <w:p>
      <w:pPr>
        <w:pStyle w:val="65"/>
        <w:tabs>
          <w:tab w:val="left" w:pos="240"/>
        </w:tabs>
        <w:ind w:left="236" w:firstLine="3"/>
        <w:jc w:val="both"/>
        <w:rPr>
          <w:rFonts w:ascii="Times New Roman" w:hAnsi="Times New Roman" w:cs="Times New Roman"/>
          <w:sz w:val="22"/>
          <w:szCs w:val="22"/>
          <w:lang w:eastAsia="pt-BR"/>
        </w:rPr>
      </w:pPr>
    </w:p>
    <w:p>
      <w:pPr>
        <w:pStyle w:val="65"/>
        <w:widowControl/>
        <w:numPr>
          <w:ilvl w:val="0"/>
          <w:numId w:val="2"/>
        </w:numPr>
        <w:overflowPunct/>
        <w:bidi w:val="0"/>
        <w:spacing w:before="0" w:after="0" w:line="240" w:lineRule="auto"/>
        <w:ind w:left="480" w:right="0" w:firstLine="3"/>
        <w:jc w:val="both"/>
        <w:rPr>
          <w:rFonts w:ascii="Times New Roman" w:hAnsi="Times New Roman" w:cs="Times New Roman"/>
          <w:sz w:val="22"/>
          <w:szCs w:val="22"/>
        </w:rPr>
      </w:pPr>
      <w:r>
        <w:rPr>
          <w:rFonts w:cs="Times New Roman"/>
          <w:sz w:val="22"/>
          <w:szCs w:val="22"/>
          <w:lang w:eastAsia="pt-BR"/>
        </w:rPr>
        <w:t xml:space="preserve">Início da sessão de disputa de preços às </w:t>
      </w:r>
      <w:r>
        <w:rPr>
          <w:rFonts w:cs="Times New Roman"/>
          <w:b/>
          <w:sz w:val="22"/>
          <w:szCs w:val="22"/>
          <w:lang w:eastAsia="pt-BR"/>
        </w:rPr>
        <w:t>0</w:t>
      </w:r>
      <w:r>
        <w:rPr>
          <w:rFonts w:hint="default" w:cs="Times New Roman"/>
          <w:b/>
          <w:sz w:val="22"/>
          <w:szCs w:val="22"/>
          <w:lang w:val="en-US" w:eastAsia="pt-BR"/>
        </w:rPr>
        <w:t>8</w:t>
      </w:r>
      <w:r>
        <w:rPr>
          <w:rFonts w:cs="Times New Roman"/>
          <w:b/>
          <w:sz w:val="22"/>
          <w:szCs w:val="22"/>
          <w:lang w:eastAsia="pt-BR"/>
        </w:rPr>
        <w:t>h</w:t>
      </w:r>
      <w:r>
        <w:rPr>
          <w:rFonts w:hint="default" w:cs="Times New Roman"/>
          <w:b/>
          <w:sz w:val="22"/>
          <w:szCs w:val="22"/>
          <w:lang w:val="en-US" w:eastAsia="pt-BR"/>
        </w:rPr>
        <w:t>35</w:t>
      </w:r>
      <w:r>
        <w:rPr>
          <w:rFonts w:cs="Times New Roman"/>
          <w:b/>
          <w:sz w:val="22"/>
          <w:szCs w:val="22"/>
          <w:lang w:eastAsia="pt-BR"/>
        </w:rPr>
        <w:t>min</w:t>
      </w:r>
      <w:r>
        <w:rPr>
          <w:rFonts w:cs="Times New Roman"/>
          <w:sz w:val="22"/>
          <w:szCs w:val="22"/>
          <w:lang w:eastAsia="pt-BR"/>
        </w:rPr>
        <w:t xml:space="preserve"> do dia </w:t>
      </w:r>
      <w:r>
        <w:rPr>
          <w:rFonts w:hint="default" w:cs="Times New Roman"/>
          <w:b/>
          <w:bCs/>
          <w:sz w:val="22"/>
          <w:szCs w:val="22"/>
          <w:lang w:val="en-US" w:eastAsia="pt-BR"/>
        </w:rPr>
        <w:t>31/08/2023</w:t>
      </w:r>
      <w:r>
        <w:rPr>
          <w:rFonts w:cs="Times New Roman"/>
          <w:b/>
          <w:bCs/>
          <w:sz w:val="22"/>
          <w:szCs w:val="22"/>
          <w:lang w:val="en-US" w:eastAsia="pt-BR"/>
        </w:rPr>
        <w:t xml:space="preserve"> </w:t>
      </w:r>
      <w:r>
        <w:rPr>
          <w:rFonts w:cs="Times New Roman"/>
          <w:sz w:val="22"/>
          <w:szCs w:val="22"/>
          <w:lang w:eastAsia="pt-BR"/>
        </w:rPr>
        <w:t>(horário de Brasília).</w:t>
      </w:r>
    </w:p>
    <w:p>
      <w:pPr>
        <w:tabs>
          <w:tab w:val="left" w:pos="240"/>
        </w:tabs>
        <w:spacing w:before="0" w:after="0" w:line="240" w:lineRule="auto"/>
        <w:ind w:left="236" w:firstLine="3"/>
        <w:jc w:val="both"/>
        <w:rPr>
          <w:rFonts w:ascii="Times New Roman" w:hAnsi="Times New Roman" w:cs="Times New Roman"/>
          <w:sz w:val="22"/>
          <w:szCs w:val="22"/>
          <w:lang w:eastAsia="pt-BR"/>
        </w:rPr>
      </w:pPr>
    </w:p>
    <w:p>
      <w:pPr>
        <w:tabs>
          <w:tab w:val="left" w:pos="240"/>
        </w:tabs>
        <w:spacing w:before="0" w:after="0" w:line="240" w:lineRule="auto"/>
        <w:ind w:left="236" w:firstLine="3"/>
        <w:jc w:val="both"/>
        <w:rPr>
          <w:rFonts w:ascii="Times New Roman" w:hAnsi="Times New Roman" w:cs="Times New Roman"/>
          <w:sz w:val="22"/>
          <w:szCs w:val="22"/>
        </w:rPr>
      </w:pPr>
      <w:r>
        <w:rPr>
          <w:rFonts w:cs="Times New Roman"/>
          <w:b/>
          <w:color w:val="FF0000"/>
          <w:sz w:val="22"/>
          <w:szCs w:val="22"/>
          <w:lang w:eastAsia="pt-BR"/>
        </w:rPr>
        <w:t xml:space="preserve">1.3.1 -  </w:t>
      </w:r>
      <w:r>
        <w:rPr>
          <w:rFonts w:cs="Times New Roman"/>
          <w:b/>
          <w:color w:val="FF0000"/>
          <w:sz w:val="22"/>
          <w:szCs w:val="22"/>
          <w:u w:val="single"/>
          <w:lang w:eastAsia="pt-BR"/>
        </w:rPr>
        <w:t>REFERÊNCIA DE TEMPO: HORÁRIO DE BRASÍLIA (DF).</w:t>
      </w:r>
    </w:p>
    <w:p>
      <w:pPr>
        <w:tabs>
          <w:tab w:val="left" w:pos="240"/>
        </w:tabs>
        <w:spacing w:before="0" w:after="0" w:line="240" w:lineRule="auto"/>
        <w:ind w:left="236" w:firstLine="3"/>
        <w:jc w:val="both"/>
        <w:rPr>
          <w:rFonts w:ascii="Times New Roman" w:hAnsi="Times New Roman" w:cs="Times New Roman"/>
          <w:sz w:val="22"/>
          <w:szCs w:val="22"/>
        </w:rPr>
      </w:pPr>
    </w:p>
    <w:p>
      <w:pPr>
        <w:tabs>
          <w:tab w:val="left" w:pos="240"/>
        </w:tabs>
        <w:spacing w:before="0" w:after="0" w:line="240" w:lineRule="auto"/>
        <w:ind w:left="236" w:firstLine="3"/>
        <w:jc w:val="both"/>
        <w:rPr>
          <w:rFonts w:ascii="Times New Roman" w:hAnsi="Times New Roman" w:cs="Times New Roman"/>
          <w:sz w:val="22"/>
          <w:szCs w:val="22"/>
        </w:rPr>
      </w:pPr>
      <w:r>
        <w:rPr>
          <w:rFonts w:cs="Times New Roman"/>
          <w:b/>
          <w:sz w:val="22"/>
          <w:szCs w:val="22"/>
          <w:lang w:eastAsia="pt-BR"/>
        </w:rPr>
        <w:t>1.4 FORMALIZAÇÕES DE CONSULTA/ENCAMINHAMENTOS:</w:t>
      </w:r>
    </w:p>
    <w:p>
      <w:pPr>
        <w:tabs>
          <w:tab w:val="left" w:pos="240"/>
        </w:tabs>
        <w:spacing w:before="0" w:after="0" w:line="240" w:lineRule="auto"/>
        <w:ind w:left="236" w:firstLine="3"/>
        <w:jc w:val="both"/>
        <w:rPr>
          <w:rFonts w:ascii="Times New Roman" w:hAnsi="Times New Roman" w:cs="Times New Roman"/>
          <w:b/>
          <w:sz w:val="22"/>
          <w:szCs w:val="22"/>
          <w:lang w:eastAsia="pt-BR"/>
        </w:rPr>
      </w:pPr>
    </w:p>
    <w:p>
      <w:pPr>
        <w:pStyle w:val="65"/>
        <w:widowControl/>
        <w:numPr>
          <w:ilvl w:val="0"/>
          <w:numId w:val="3"/>
        </w:numPr>
        <w:tabs>
          <w:tab w:val="left" w:pos="240"/>
        </w:tabs>
        <w:overflowPunct/>
        <w:bidi w:val="0"/>
        <w:spacing w:before="0" w:after="0" w:line="240" w:lineRule="auto"/>
        <w:ind w:left="236" w:right="0" w:firstLine="3"/>
        <w:jc w:val="both"/>
        <w:rPr>
          <w:rFonts w:ascii="Times New Roman" w:hAnsi="Times New Roman" w:cs="Times New Roman"/>
          <w:sz w:val="22"/>
          <w:szCs w:val="22"/>
        </w:rPr>
      </w:pPr>
      <w:r>
        <w:rPr>
          <w:rFonts w:cs="Times New Roman"/>
          <w:sz w:val="22"/>
          <w:szCs w:val="22"/>
          <w:lang w:eastAsia="pt-BR"/>
        </w:rPr>
        <w:t xml:space="preserve">Todos e qualquer solicitação de esclarecimento e ou impugnação deverá ser realizado via plataforma. </w:t>
      </w:r>
    </w:p>
    <w:p>
      <w:pPr>
        <w:tabs>
          <w:tab w:val="left" w:pos="240"/>
        </w:tabs>
        <w:overflowPunct/>
        <w:spacing w:before="0" w:after="0" w:line="240" w:lineRule="auto"/>
        <w:ind w:left="236" w:firstLine="3"/>
        <w:jc w:val="both"/>
        <w:textAlignment w:val="baseline"/>
        <w:rPr>
          <w:rFonts w:ascii="Times New Roman" w:hAnsi="Times New Roman" w:cs="Times New Roman"/>
          <w:b/>
          <w:sz w:val="22"/>
          <w:szCs w:val="22"/>
        </w:rPr>
      </w:pPr>
    </w:p>
    <w:p>
      <w:pPr>
        <w:numPr>
          <w:ilvl w:val="0"/>
          <w:numId w:val="0"/>
        </w:numPr>
        <w:tabs>
          <w:tab w:val="left" w:pos="240"/>
        </w:tabs>
        <w:overflowPunct/>
        <w:spacing w:before="0" w:after="0" w:line="240" w:lineRule="auto"/>
        <w:ind w:left="236" w:firstLine="3"/>
        <w:jc w:val="both"/>
        <w:textAlignment w:val="baseline"/>
        <w:rPr>
          <w:rFonts w:ascii="Times New Roman" w:hAnsi="Times New Roman" w:cs="Times New Roman"/>
          <w:sz w:val="22"/>
          <w:szCs w:val="22"/>
        </w:rPr>
      </w:pPr>
      <w:r>
        <w:rPr>
          <w:rFonts w:cs="Times New Roman"/>
          <w:b/>
          <w:sz w:val="22"/>
          <w:szCs w:val="22"/>
        </w:rPr>
        <w:t>2 - OBJETO DA LICITAÇÃO:</w:t>
      </w:r>
    </w:p>
    <w:p>
      <w:pPr>
        <w:numPr>
          <w:ilvl w:val="0"/>
          <w:numId w:val="0"/>
        </w:numPr>
        <w:tabs>
          <w:tab w:val="left" w:pos="240"/>
        </w:tabs>
        <w:overflowPunct/>
        <w:spacing w:before="0" w:after="0" w:line="240" w:lineRule="auto"/>
        <w:ind w:left="236" w:firstLine="3"/>
        <w:jc w:val="both"/>
        <w:textAlignment w:val="baseline"/>
        <w:rPr>
          <w:rFonts w:ascii="Times New Roman" w:hAnsi="Times New Roman" w:cs="Times New Roman"/>
          <w:b/>
          <w:sz w:val="22"/>
          <w:szCs w:val="22"/>
        </w:rPr>
      </w:pPr>
    </w:p>
    <w:p>
      <w:pPr>
        <w:ind w:left="236" w:firstLine="3"/>
        <w:jc w:val="both"/>
        <w:rPr>
          <w:rFonts w:cs="Times New Roman"/>
          <w:b w:val="0"/>
          <w:bCs w:val="0"/>
          <w:i w:val="0"/>
          <w:iCs w:val="0"/>
          <w:sz w:val="22"/>
          <w:szCs w:val="22"/>
          <w:lang w:val="pt-BR"/>
        </w:rPr>
      </w:pPr>
      <w:r>
        <w:rPr>
          <w:rFonts w:cs="Times New Roman"/>
          <w:b/>
          <w:sz w:val="22"/>
          <w:szCs w:val="22"/>
        </w:rPr>
        <w:t>2.1</w:t>
      </w:r>
      <w:r>
        <w:rPr>
          <w:rFonts w:hint="default" w:cs="Times New Roman"/>
          <w:b/>
          <w:sz w:val="22"/>
          <w:szCs w:val="22"/>
          <w:lang w:val="pt-BR"/>
        </w:rPr>
        <w:t xml:space="preserve"> -</w:t>
      </w:r>
      <w:r>
        <w:rPr>
          <w:rFonts w:cs="Times New Roman"/>
          <w:b/>
          <w:sz w:val="22"/>
          <w:szCs w:val="22"/>
        </w:rPr>
        <w:t xml:space="preserve"> </w:t>
      </w:r>
      <w:r>
        <w:rPr>
          <w:rFonts w:cs="Times New Roman"/>
          <w:sz w:val="22"/>
          <w:szCs w:val="22"/>
        </w:rPr>
        <w:t xml:space="preserve">O objeto da presente licitação é </w:t>
      </w:r>
      <w:r>
        <w:rPr>
          <w:rFonts w:cs="Times New Roman"/>
          <w:sz w:val="22"/>
          <w:szCs w:val="22"/>
          <w:lang w:val="pt-BR"/>
        </w:rPr>
        <w:t>o</w:t>
      </w:r>
      <w:r>
        <w:rPr>
          <w:rFonts w:cs="Times New Roman"/>
          <w:b/>
          <w:bCs/>
          <w:i w:val="0"/>
          <w:iCs w:val="0"/>
          <w:sz w:val="22"/>
          <w:szCs w:val="22"/>
        </w:rPr>
        <w:t xml:space="preserve"> </w:t>
      </w:r>
      <w:r>
        <w:rPr>
          <w:rFonts w:hint="default"/>
          <w:b/>
          <w:bCs/>
          <w:i w:val="0"/>
          <w:iCs w:val="0"/>
          <w:sz w:val="22"/>
          <w:szCs w:val="22"/>
        </w:rPr>
        <w:t>REGISTRO DE PREÇOS OBJETIVANDO A CONTRATAÇÃO FUTURA DE EMPRESA ESPECIALIZADA EM SERVIÇOS DE RADIOGRAFIA PANORÂMICA, CONFORME TERMO DE REFERÊNCIA, PARA ATENDER A DEMANDA DO CENTRO DE ESPECIALIDADES ODONTOLÓGICAS. SOLICITAÇÃO DA GERÊNCIA DE SAÚDE DO MUNICÍPIO DE NAVIRAÍ/MS.</w:t>
      </w:r>
      <w:r>
        <w:rPr>
          <w:rFonts w:hint="default"/>
          <w:b/>
          <w:bCs/>
          <w:i w:val="0"/>
          <w:iCs w:val="0"/>
          <w:sz w:val="22"/>
          <w:szCs w:val="22"/>
          <w:lang w:val="pt-BR"/>
        </w:rPr>
        <w:t xml:space="preserve"> </w:t>
      </w:r>
      <w:r>
        <w:rPr>
          <w:rFonts w:hint="default"/>
          <w:b/>
          <w:bCs/>
          <w:i w:val="0"/>
          <w:iCs w:val="0"/>
          <w:sz w:val="22"/>
          <w:szCs w:val="22"/>
        </w:rPr>
        <w:t>PEDIDOS DE SERVIÇOS Nº 278/2023 E Nº 279/2023</w:t>
      </w:r>
      <w:r>
        <w:rPr>
          <w:rFonts w:hint="default"/>
          <w:b/>
          <w:bCs/>
          <w:i w:val="0"/>
          <w:iCs w:val="0"/>
          <w:sz w:val="22"/>
          <w:szCs w:val="22"/>
          <w:lang w:val="pt-BR"/>
        </w:rPr>
        <w:t>,</w:t>
      </w:r>
      <w:r>
        <w:rPr>
          <w:rFonts w:cs="Times New Roman"/>
          <w:b w:val="0"/>
          <w:bCs w:val="0"/>
          <w:i w:val="0"/>
          <w:iCs w:val="0"/>
          <w:sz w:val="22"/>
          <w:szCs w:val="22"/>
          <w:lang w:val="pt-BR"/>
        </w:rPr>
        <w:t xml:space="preserve"> com as características descritas no anexo 01.</w:t>
      </w:r>
    </w:p>
    <w:p>
      <w:pPr>
        <w:ind w:left="236" w:firstLine="3"/>
        <w:jc w:val="both"/>
        <w:rPr>
          <w:rFonts w:cs="Times New Roman"/>
          <w:b w:val="0"/>
          <w:bCs w:val="0"/>
          <w:i w:val="0"/>
          <w:iCs w:val="0"/>
          <w:sz w:val="22"/>
          <w:szCs w:val="22"/>
          <w:lang w:val="pt-BR"/>
        </w:rPr>
      </w:pPr>
      <w:r>
        <w:rPr>
          <w:rFonts w:ascii="Times New Roman" w:hAnsi="Times New Roman" w:cs="Times New Roman"/>
          <w:b/>
          <w:bCs/>
          <w:sz w:val="22"/>
          <w:szCs w:val="22"/>
        </w:rPr>
        <w:t>2.2</w:t>
      </w:r>
      <w:r>
        <w:rPr>
          <w:rFonts w:ascii="Times New Roman" w:hAnsi="Times New Roman" w:cs="Times New Roman"/>
          <w:sz w:val="22"/>
          <w:szCs w:val="22"/>
        </w:rPr>
        <w:t xml:space="preserve"> </w:t>
      </w:r>
      <w:r>
        <w:rPr>
          <w:rFonts w:hint="default" w:cs="Times New Roman"/>
          <w:sz w:val="22"/>
          <w:szCs w:val="22"/>
          <w:lang w:val="pt-BR"/>
        </w:rPr>
        <w:t xml:space="preserve">- </w:t>
      </w:r>
      <w:r>
        <w:rPr>
          <w:rFonts w:ascii="Times New Roman" w:hAnsi="Times New Roman" w:cs="Times New Roman"/>
          <w:sz w:val="22"/>
          <w:szCs w:val="22"/>
        </w:rPr>
        <w:t>A estimativa de quantidade mínima e máxima e a discriminação detalhada do produto objeto deste edital constam no Termo de Referência, anexo I, qual faz parte integrante deste Edital.</w:t>
      </w:r>
    </w:p>
    <w:p>
      <w:pPr>
        <w:pStyle w:val="69"/>
        <w:shd w:val="clear" w:color="auto" w:fill="FFFFFF" w:themeFill="background1"/>
        <w:spacing w:before="0" w:after="0" w:line="240" w:lineRule="auto"/>
        <w:ind w:left="236" w:firstLine="3"/>
        <w:jc w:val="both"/>
        <w:rPr>
          <w:rFonts w:ascii="Times New Roman" w:hAnsi="Times New Roman" w:cs="Times New Roman"/>
          <w:sz w:val="22"/>
          <w:szCs w:val="22"/>
        </w:rPr>
      </w:pPr>
      <w:r>
        <w:rPr>
          <w:rFonts w:ascii="Times New Roman" w:hAnsi="Times New Roman" w:eastAsia="Times New Roman" w:cs="Times New Roman"/>
          <w:b/>
          <w:sz w:val="22"/>
          <w:szCs w:val="22"/>
          <w:lang w:val="pt-BR" w:eastAsia="en-US" w:bidi="ar-SA"/>
        </w:rPr>
        <w:t>3. TERMOS DE REFERÊNCIA:</w:t>
      </w:r>
    </w:p>
    <w:p>
      <w:pPr>
        <w:pStyle w:val="69"/>
        <w:shd w:val="clear" w:color="auto" w:fill="FFFFFF" w:themeFill="background1"/>
        <w:spacing w:before="0" w:after="0" w:line="240" w:lineRule="auto"/>
        <w:ind w:left="236" w:firstLine="3"/>
        <w:jc w:val="both"/>
        <w:rPr>
          <w:rFonts w:ascii="Times New Roman" w:hAnsi="Times New Roman" w:cs="Times New Roman"/>
          <w:sz w:val="22"/>
          <w:szCs w:val="22"/>
        </w:rPr>
      </w:pPr>
    </w:p>
    <w:p>
      <w:pPr>
        <w:spacing w:before="0" w:after="0" w:line="240" w:lineRule="auto"/>
        <w:ind w:left="236" w:firstLine="3"/>
        <w:jc w:val="both"/>
        <w:rPr>
          <w:rFonts w:ascii="Times New Roman" w:hAnsi="Times New Roman" w:cs="Times New Roman"/>
          <w:sz w:val="22"/>
          <w:szCs w:val="22"/>
          <w:lang w:val="en-US"/>
        </w:rPr>
      </w:pPr>
      <w:r>
        <w:rPr>
          <w:rFonts w:cs="Times New Roman" w:eastAsiaTheme="minorHAnsi"/>
          <w:b/>
          <w:sz w:val="22"/>
          <w:szCs w:val="22"/>
          <w:lang w:val="en-US" w:eastAsia="pt-BR"/>
        </w:rPr>
        <w:t>3.1 - DAS CONDIÇÕES DE PRESTAÇÃO DE SERVIÇOS</w:t>
      </w:r>
      <w:r>
        <w:rPr>
          <w:rFonts w:cs="Times New Roman"/>
          <w:b/>
          <w:sz w:val="22"/>
          <w:szCs w:val="22"/>
          <w:lang w:eastAsia="pt-BR"/>
        </w:rPr>
        <w:t xml:space="preserve"> E REQUISITOS DE ACEITABILIDADE</w:t>
      </w:r>
    </w:p>
    <w:p>
      <w:pPr>
        <w:spacing w:before="0" w:after="0" w:line="240" w:lineRule="auto"/>
        <w:ind w:left="236" w:firstLine="3"/>
        <w:jc w:val="both"/>
        <w:rPr>
          <w:rFonts w:ascii="Times New Roman" w:hAnsi="Times New Roman" w:cs="Times New Roman"/>
          <w:b/>
          <w:sz w:val="22"/>
          <w:szCs w:val="22"/>
          <w:lang w:eastAsia="pt-BR"/>
        </w:rPr>
      </w:pPr>
    </w:p>
    <w:p>
      <w:pPr>
        <w:pStyle w:val="24"/>
        <w:numPr>
          <w:ilvl w:val="0"/>
          <w:numId w:val="0"/>
        </w:numPr>
        <w:tabs>
          <w:tab w:val="left" w:pos="936"/>
          <w:tab w:val="center" w:pos="4252"/>
          <w:tab w:val="right" w:pos="8504"/>
          <w:tab w:val="clear" w:pos="4419"/>
          <w:tab w:val="clear" w:pos="8838"/>
        </w:tabs>
        <w:spacing w:line="360" w:lineRule="auto"/>
        <w:ind w:left="236" w:firstLine="3"/>
        <w:jc w:val="both"/>
        <w:rPr>
          <w:rFonts w:ascii="Times New Roman" w:hAnsi="Times New Roman" w:eastAsia="SimSun" w:cs="Times New Roman"/>
          <w:color w:val="000000" w:themeColor="text1"/>
          <w:sz w:val="22"/>
          <w:szCs w:val="22"/>
          <w14:textFill>
            <w14:solidFill>
              <w14:schemeClr w14:val="tx1"/>
            </w14:solidFill>
          </w14:textFill>
        </w:rPr>
      </w:pPr>
      <w:r>
        <w:rPr>
          <w:rFonts w:cs="Times New Roman" w:eastAsiaTheme="minorHAnsi"/>
          <w:b/>
          <w:color w:val="000000" w:themeColor="text1"/>
          <w:sz w:val="22"/>
          <w:szCs w:val="22"/>
          <w:lang w:val="en-US" w:eastAsia="pt-BR"/>
          <w14:textFill>
            <w14:solidFill>
              <w14:schemeClr w14:val="tx1"/>
            </w14:solidFill>
          </w14:textFill>
        </w:rPr>
        <w:t>3.</w:t>
      </w:r>
      <w:r>
        <w:rPr>
          <w:rFonts w:cs="Times New Roman" w:eastAsiaTheme="minorHAnsi"/>
          <w:b/>
          <w:color w:val="000000" w:themeColor="text1"/>
          <w:sz w:val="22"/>
          <w:szCs w:val="22"/>
          <w:lang w:eastAsia="pt-BR"/>
          <w14:textFill>
            <w14:solidFill>
              <w14:schemeClr w14:val="tx1"/>
            </w14:solidFill>
          </w14:textFill>
        </w:rPr>
        <w:t>1.1</w:t>
      </w:r>
      <w:r>
        <w:rPr>
          <w:rFonts w:cs="Times New Roman" w:eastAsiaTheme="minorHAnsi"/>
          <w:b/>
          <w:color w:val="000000" w:themeColor="text1"/>
          <w:sz w:val="22"/>
          <w:szCs w:val="22"/>
          <w:lang w:val="en-US" w:eastAsia="pt-BR"/>
          <w14:textFill>
            <w14:solidFill>
              <w14:schemeClr w14:val="tx1"/>
            </w14:solidFill>
          </w14:textFill>
        </w:rPr>
        <w:t xml:space="preserve"> -</w:t>
      </w:r>
      <w:r>
        <w:rPr>
          <w:rFonts w:cs="Times New Roman" w:eastAsiaTheme="minorHAnsi"/>
          <w:b/>
          <w:bCs/>
          <w:color w:val="000000" w:themeColor="text1"/>
          <w:sz w:val="22"/>
          <w:szCs w:val="22"/>
          <w:lang w:eastAsia="pt-BR"/>
          <w14:textFill>
            <w14:solidFill>
              <w14:schemeClr w14:val="tx1"/>
            </w14:solidFill>
          </w14:textFill>
        </w:rPr>
        <w:t xml:space="preserve"> Das Condições </w:t>
      </w:r>
      <w:r>
        <w:rPr>
          <w:rFonts w:cs="Times New Roman" w:eastAsiaTheme="minorHAnsi"/>
          <w:b/>
          <w:bCs/>
          <w:color w:val="000000" w:themeColor="text1"/>
          <w:sz w:val="22"/>
          <w:szCs w:val="22"/>
          <w:lang w:val="en-US" w:eastAsia="pt-BR"/>
          <w14:textFill>
            <w14:solidFill>
              <w14:schemeClr w14:val="tx1"/>
            </w14:solidFill>
          </w14:textFill>
        </w:rPr>
        <w:t>de Prestação dos Serviços</w:t>
      </w:r>
      <w:r>
        <w:rPr>
          <w:rFonts w:cs="Times New Roman" w:eastAsiaTheme="minorHAnsi"/>
          <w:b/>
          <w:bCs/>
          <w:color w:val="000000" w:themeColor="text1"/>
          <w:sz w:val="22"/>
          <w:szCs w:val="22"/>
          <w:lang w:eastAsia="pt-BR"/>
          <w14:textFill>
            <w14:solidFill>
              <w14:schemeClr w14:val="tx1"/>
            </w14:solidFill>
          </w14:textFill>
        </w:rPr>
        <w:t xml:space="preserve">: </w:t>
      </w:r>
    </w:p>
    <w:p>
      <w:pPr>
        <w:ind w:left="236" w:firstLine="3"/>
        <w:jc w:val="both"/>
        <w:rPr>
          <w:rFonts w:hint="default" w:ascii="Times New Roman" w:hAnsi="Times New Roman" w:cs="Times New Roman"/>
          <w:color w:val="000000" w:themeColor="text1"/>
          <w:sz w:val="22"/>
          <w:szCs w:val="22"/>
          <w:lang w:val="pt-BR" w:eastAsia="pt-BR"/>
          <w14:textFill>
            <w14:solidFill>
              <w14:schemeClr w14:val="tx1"/>
            </w14:solidFill>
          </w14:textFill>
        </w:rPr>
      </w:pPr>
      <w:r>
        <w:rPr>
          <w:rFonts w:cs="Times New Roman" w:eastAsiaTheme="minorHAnsi"/>
          <w:b/>
          <w:color w:val="000000" w:themeColor="text1"/>
          <w:sz w:val="22"/>
          <w:szCs w:val="22"/>
          <w:lang w:val="en-US" w:eastAsia="pt-BR"/>
          <w14:textFill>
            <w14:solidFill>
              <w14:schemeClr w14:val="tx1"/>
            </w14:solidFill>
          </w14:textFill>
        </w:rPr>
        <w:t>3.</w:t>
      </w:r>
      <w:r>
        <w:rPr>
          <w:rFonts w:cs="Times New Roman" w:eastAsiaTheme="minorHAnsi"/>
          <w:b/>
          <w:color w:val="000000" w:themeColor="text1"/>
          <w:sz w:val="22"/>
          <w:szCs w:val="22"/>
          <w:lang w:eastAsia="pt-BR"/>
          <w14:textFill>
            <w14:solidFill>
              <w14:schemeClr w14:val="tx1"/>
            </w14:solidFill>
          </w14:textFill>
        </w:rPr>
        <w:t>1.1.</w:t>
      </w:r>
      <w:r>
        <w:rPr>
          <w:rFonts w:cs="Times New Roman" w:eastAsiaTheme="minorHAnsi"/>
          <w:b/>
          <w:color w:val="000000" w:themeColor="text1"/>
          <w:sz w:val="22"/>
          <w:szCs w:val="22"/>
          <w:lang w:val="en-US" w:eastAsia="pt-BR"/>
          <w14:textFill>
            <w14:solidFill>
              <w14:schemeClr w14:val="tx1"/>
            </w14:solidFill>
          </w14:textFill>
        </w:rPr>
        <w:t>1 -</w:t>
      </w:r>
      <w:r>
        <w:rPr>
          <w:rFonts w:cs="Times New Roman"/>
          <w:color w:val="000000" w:themeColor="text1"/>
          <w:sz w:val="22"/>
          <w:szCs w:val="22"/>
          <w:lang w:val="en-US" w:eastAsia="pt-BR"/>
          <w14:textFill>
            <w14:solidFill>
              <w14:schemeClr w14:val="tx1"/>
            </w14:solidFill>
          </w14:textFill>
        </w:rPr>
        <w:t xml:space="preserve"> </w:t>
      </w:r>
      <w:r>
        <w:rPr>
          <w:rFonts w:hint="default" w:cs="Times New Roman"/>
          <w:sz w:val="22"/>
          <w:szCs w:val="22"/>
          <w:lang w:val="pt-BR"/>
        </w:rPr>
        <w:t xml:space="preserve">Os </w:t>
      </w:r>
      <w:r>
        <w:rPr>
          <w:rFonts w:eastAsia="Times New Roman" w:cs="Times New Roman"/>
          <w:sz w:val="22"/>
          <w:szCs w:val="22"/>
        </w:rPr>
        <w:t xml:space="preserve">serviços serão solicitados conforme a necessidade </w:t>
      </w:r>
      <w:r>
        <w:rPr>
          <w:rFonts w:hint="default" w:cs="Times New Roman"/>
          <w:sz w:val="22"/>
          <w:szCs w:val="22"/>
          <w:lang w:val="pt-BR"/>
        </w:rPr>
        <w:t xml:space="preserve">do Centro de Especialidades Odontológicas pelo Cirurgião Dentista após avaliação do paciente e emissão de requisição. </w:t>
      </w:r>
    </w:p>
    <w:p>
      <w:pPr>
        <w:widowControl/>
        <w:suppressAutoHyphens/>
        <w:overflowPunct/>
        <w:bidi w:val="0"/>
        <w:spacing w:before="0" w:after="0" w:line="240" w:lineRule="auto"/>
        <w:ind w:left="480" w:leftChars="240" w:right="0" w:firstLine="0" w:firstLineChars="0"/>
        <w:jc w:val="both"/>
        <w:textAlignment w:val="baseline"/>
        <w:rPr>
          <w:rFonts w:hint="default"/>
          <w:sz w:val="22"/>
          <w:szCs w:val="22"/>
          <w:lang w:val="pt-BR"/>
        </w:rPr>
      </w:pPr>
      <w:r>
        <w:rPr>
          <w:rFonts w:hint="default"/>
          <w:b/>
          <w:bCs/>
          <w:sz w:val="22"/>
          <w:szCs w:val="22"/>
          <w:lang w:val="pt-BR"/>
        </w:rPr>
        <w:t>I.</w:t>
      </w:r>
      <w:r>
        <w:rPr>
          <w:rFonts w:hint="default"/>
          <w:sz w:val="22"/>
          <w:szCs w:val="22"/>
          <w:lang w:val="pt-BR"/>
        </w:rPr>
        <w:t xml:space="preserve"> </w:t>
      </w:r>
      <w:r>
        <w:rPr>
          <w:sz w:val="22"/>
          <w:szCs w:val="22"/>
        </w:rPr>
        <w:t xml:space="preserve">A </w:t>
      </w:r>
      <w:r>
        <w:rPr>
          <w:rFonts w:hint="default"/>
          <w:sz w:val="22"/>
          <w:szCs w:val="22"/>
          <w:lang w:val="pt-BR"/>
        </w:rPr>
        <w:t>requisição será entregue na empresa licitante vencedora do certame para agendamento do paciente e realização do exame radiográfico.</w:t>
      </w:r>
    </w:p>
    <w:p>
      <w:pPr>
        <w:widowControl/>
        <w:suppressAutoHyphens/>
        <w:overflowPunct/>
        <w:bidi w:val="0"/>
        <w:spacing w:before="0" w:after="0" w:line="240" w:lineRule="auto"/>
        <w:ind w:left="480" w:leftChars="240" w:right="0" w:firstLine="0" w:firstLineChars="0"/>
        <w:jc w:val="both"/>
        <w:textAlignment w:val="baseline"/>
        <w:rPr>
          <w:sz w:val="22"/>
          <w:szCs w:val="22"/>
        </w:rPr>
      </w:pPr>
    </w:p>
    <w:p>
      <w:pPr>
        <w:spacing w:before="0" w:after="0" w:line="240" w:lineRule="auto"/>
        <w:ind w:left="236" w:firstLine="3"/>
        <w:jc w:val="both"/>
        <w:rPr>
          <w:rFonts w:ascii="Times New Roman" w:hAnsi="Times New Roman" w:cs="Times New Roman"/>
          <w:sz w:val="22"/>
          <w:szCs w:val="22"/>
        </w:rPr>
      </w:pPr>
      <w:r>
        <w:rPr>
          <w:rFonts w:cs="Times New Roman" w:eastAsiaTheme="minorHAnsi"/>
          <w:b/>
          <w:color w:val="000000" w:themeColor="text1"/>
          <w:sz w:val="22"/>
          <w:szCs w:val="22"/>
          <w:lang w:val="en-US" w:eastAsia="pt-BR"/>
          <w14:textFill>
            <w14:solidFill>
              <w14:schemeClr w14:val="tx1"/>
            </w14:solidFill>
          </w14:textFill>
        </w:rPr>
        <w:t>3.</w:t>
      </w:r>
      <w:r>
        <w:rPr>
          <w:rFonts w:cs="Times New Roman" w:eastAsiaTheme="minorHAnsi"/>
          <w:b/>
          <w:color w:val="000000" w:themeColor="text1"/>
          <w:sz w:val="22"/>
          <w:szCs w:val="22"/>
          <w:lang w:eastAsia="pt-BR"/>
          <w14:textFill>
            <w14:solidFill>
              <w14:schemeClr w14:val="tx1"/>
            </w14:solidFill>
          </w14:textFill>
        </w:rPr>
        <w:t>1.</w:t>
      </w:r>
      <w:r>
        <w:rPr>
          <w:rFonts w:cs="Times New Roman" w:eastAsiaTheme="minorHAnsi"/>
          <w:b/>
          <w:color w:val="000000" w:themeColor="text1"/>
          <w:sz w:val="22"/>
          <w:szCs w:val="22"/>
          <w:lang w:val="en-US" w:eastAsia="pt-BR"/>
          <w14:textFill>
            <w14:solidFill>
              <w14:schemeClr w14:val="tx1"/>
            </w14:solidFill>
          </w14:textFill>
        </w:rPr>
        <w:t xml:space="preserve">2 - </w:t>
      </w:r>
      <w:r>
        <w:rPr>
          <w:rFonts w:cs="Times New Roman"/>
          <w:b/>
          <w:bCs/>
          <w:sz w:val="22"/>
          <w:szCs w:val="22"/>
          <w:lang w:eastAsia="pt-BR"/>
        </w:rPr>
        <w:t>D</w:t>
      </w:r>
      <w:r>
        <w:rPr>
          <w:rFonts w:cs="Times New Roman"/>
          <w:b/>
          <w:bCs/>
          <w:sz w:val="22"/>
          <w:szCs w:val="22"/>
          <w:lang w:val="en-US" w:eastAsia="pt-BR"/>
        </w:rPr>
        <w:t>os Requisitos de Aceitabilidade:</w:t>
      </w:r>
      <w:r>
        <w:rPr>
          <w:rFonts w:cs="Times New Roman"/>
          <w:sz w:val="22"/>
          <w:szCs w:val="22"/>
          <w:lang w:eastAsia="pt-BR"/>
        </w:rPr>
        <w:t xml:space="preserve"> </w:t>
      </w:r>
      <w:r>
        <w:rPr>
          <w:rFonts w:cs="Times New Roman"/>
          <w:sz w:val="22"/>
          <w:szCs w:val="22"/>
          <w:lang w:val="en-US" w:eastAsia="pt-BR"/>
        </w:rPr>
        <w:t>Os serviços</w:t>
      </w:r>
      <w:r>
        <w:rPr>
          <w:rFonts w:cs="Times New Roman"/>
          <w:sz w:val="22"/>
          <w:szCs w:val="22"/>
          <w:lang w:eastAsia="pt-BR"/>
        </w:rPr>
        <w:t xml:space="preserve"> deverão atender</w:t>
      </w:r>
      <w:r>
        <w:rPr>
          <w:rFonts w:cs="Times New Roman"/>
          <w:sz w:val="22"/>
          <w:szCs w:val="22"/>
          <w:lang w:val="en-US" w:eastAsia="pt-BR"/>
        </w:rPr>
        <w:t xml:space="preserve"> rigorosamente</w:t>
      </w:r>
      <w:r>
        <w:rPr>
          <w:rFonts w:cs="Times New Roman"/>
          <w:sz w:val="22"/>
          <w:szCs w:val="22"/>
          <w:lang w:eastAsia="pt-BR"/>
        </w:rPr>
        <w:t xml:space="preserve"> às especificações contidas no termo de referência, no que diz respeito às informações técnicas, quantidade e qualidade solicitada, bem como quaisquer outras características que sejam indispensáveis, ao bom funcionamento do serviço a ser</w:t>
      </w:r>
      <w:r>
        <w:rPr>
          <w:rFonts w:hint="default" w:cs="Times New Roman"/>
          <w:sz w:val="22"/>
          <w:szCs w:val="22"/>
          <w:lang w:val="en-US" w:eastAsia="pt-BR"/>
        </w:rPr>
        <w:t>em</w:t>
      </w:r>
      <w:r>
        <w:rPr>
          <w:rFonts w:cs="Times New Roman"/>
          <w:sz w:val="22"/>
          <w:szCs w:val="22"/>
          <w:lang w:eastAsia="pt-BR"/>
        </w:rPr>
        <w:t xml:space="preserve"> licitado</w:t>
      </w:r>
      <w:r>
        <w:rPr>
          <w:rFonts w:hint="default" w:cs="Times New Roman"/>
          <w:sz w:val="22"/>
          <w:szCs w:val="22"/>
          <w:lang w:val="en-US" w:eastAsia="pt-BR"/>
        </w:rPr>
        <w:t>s</w:t>
      </w:r>
      <w:r>
        <w:rPr>
          <w:rFonts w:cs="Times New Roman"/>
          <w:sz w:val="22"/>
          <w:szCs w:val="22"/>
          <w:lang w:eastAsia="pt-BR"/>
        </w:rPr>
        <w:t>.</w:t>
      </w:r>
    </w:p>
    <w:p>
      <w:pPr>
        <w:spacing w:before="0" w:after="0" w:line="240" w:lineRule="auto"/>
        <w:ind w:left="236" w:firstLine="3"/>
        <w:jc w:val="both"/>
        <w:rPr>
          <w:rFonts w:ascii="Times New Roman" w:hAnsi="Times New Roman" w:cs="Times New Roman"/>
          <w:sz w:val="22"/>
          <w:szCs w:val="22"/>
        </w:rPr>
      </w:pPr>
    </w:p>
    <w:p>
      <w:pPr>
        <w:widowControl/>
        <w:suppressAutoHyphens/>
        <w:overflowPunct/>
        <w:bidi w:val="0"/>
        <w:spacing w:before="0" w:after="0" w:line="240" w:lineRule="auto"/>
        <w:ind w:left="240" w:leftChars="120" w:right="0" w:firstLine="0" w:firstLineChars="0"/>
        <w:jc w:val="both"/>
        <w:textAlignment w:val="baseline"/>
        <w:rPr>
          <w:rFonts w:eastAsia="Arial" w:cs="Times New Roman"/>
          <w:b w:val="0"/>
          <w:bCs/>
          <w:i w:val="0"/>
          <w:iCs w:val="0"/>
          <w:color w:val="auto"/>
          <w:spacing w:val="-3"/>
          <w:kern w:val="0"/>
          <w:sz w:val="22"/>
          <w:szCs w:val="22"/>
          <w:lang w:val="pt-BR" w:eastAsia="pt-BR"/>
        </w:rPr>
      </w:pPr>
      <w:r>
        <w:rPr>
          <w:rFonts w:hint="default"/>
          <w:b/>
          <w:bCs/>
          <w:sz w:val="22"/>
          <w:szCs w:val="22"/>
          <w:lang w:val="pt-BR"/>
        </w:rPr>
        <w:t xml:space="preserve">3.1.3 - </w:t>
      </w:r>
      <w:r>
        <w:rPr>
          <w:sz w:val="22"/>
          <w:szCs w:val="22"/>
        </w:rPr>
        <w:t xml:space="preserve">A licitante vencedora sujeitar-se-á a mais ampla e irrestrita fiscalização por parte da Administração Municipal, encarregada de acompanhar </w:t>
      </w:r>
      <w:r>
        <w:rPr>
          <w:rFonts w:hint="default"/>
          <w:sz w:val="22"/>
          <w:szCs w:val="22"/>
          <w:lang w:val="pt-BR"/>
        </w:rPr>
        <w:t>a execução dos serviços</w:t>
      </w:r>
      <w:r>
        <w:rPr>
          <w:sz w:val="22"/>
          <w:szCs w:val="22"/>
        </w:rPr>
        <w:t>, prestando esclarecimentos solicitados, atendendo as reclamações formuladas, inclusive todas as entregas dos materiais, bem como anexar a Nota Fiscal, qual deverá ser acompanhado por um encarregado da Pasta.</w:t>
      </w:r>
    </w:p>
    <w:p>
      <w:pPr>
        <w:widowControl/>
        <w:suppressAutoHyphens/>
        <w:overflowPunct/>
        <w:bidi w:val="0"/>
        <w:spacing w:before="0" w:after="0" w:line="240" w:lineRule="auto"/>
        <w:ind w:right="0"/>
        <w:jc w:val="both"/>
        <w:textAlignment w:val="baseline"/>
        <w:rPr>
          <w:rFonts w:ascii="Times New Roman" w:hAnsi="Times New Roman" w:cs="Times New Roman"/>
          <w:sz w:val="22"/>
          <w:szCs w:val="22"/>
        </w:rPr>
      </w:pPr>
    </w:p>
    <w:p>
      <w:pPr>
        <w:widowControl/>
        <w:suppressAutoHyphens/>
        <w:overflowPunct/>
        <w:bidi w:val="0"/>
        <w:spacing w:before="0" w:after="0" w:line="240" w:lineRule="auto"/>
        <w:ind w:left="240" w:leftChars="120" w:right="0" w:firstLine="0" w:firstLineChars="0"/>
        <w:jc w:val="both"/>
        <w:textAlignment w:val="baseline"/>
        <w:rPr>
          <w:rFonts w:ascii="Times New Roman" w:hAnsi="Times New Roman" w:cs="Times New Roman"/>
          <w:sz w:val="22"/>
          <w:szCs w:val="22"/>
        </w:rPr>
      </w:pPr>
      <w:r>
        <w:rPr>
          <w:rFonts w:hint="default" w:eastAsia="Arial" w:cs="Times New Roman"/>
          <w:b/>
          <w:bCs/>
          <w:i w:val="0"/>
          <w:iCs w:val="0"/>
          <w:color w:val="auto"/>
          <w:spacing w:val="-3"/>
          <w:kern w:val="0"/>
          <w:sz w:val="22"/>
          <w:szCs w:val="22"/>
          <w:lang w:val="en-US" w:eastAsia="pt-BR"/>
        </w:rPr>
        <w:t>3.1.4</w:t>
      </w:r>
      <w:r>
        <w:rPr>
          <w:rFonts w:eastAsia="Arial" w:cs="Times New Roman"/>
          <w:b/>
          <w:bCs/>
          <w:i w:val="0"/>
          <w:iCs w:val="0"/>
          <w:color w:val="auto"/>
          <w:spacing w:val="-3"/>
          <w:kern w:val="0"/>
          <w:sz w:val="22"/>
          <w:szCs w:val="22"/>
          <w:lang w:val="pt-BR" w:eastAsia="pt-BR"/>
        </w:rPr>
        <w:t xml:space="preserve"> - </w:t>
      </w:r>
      <w:r>
        <w:rPr>
          <w:rFonts w:eastAsia="Arial" w:cs="Times New Roman"/>
          <w:b w:val="0"/>
          <w:bCs/>
          <w:i w:val="0"/>
          <w:iCs w:val="0"/>
          <w:color w:val="auto"/>
          <w:spacing w:val="-3"/>
          <w:kern w:val="0"/>
          <w:sz w:val="22"/>
          <w:szCs w:val="22"/>
          <w:lang w:val="pt-BR" w:eastAsia="pt-BR"/>
        </w:rPr>
        <w:t>A prestação dos serviços deverá ser</w:t>
      </w:r>
      <w:r>
        <w:rPr>
          <w:rFonts w:hint="default" w:eastAsia="Arial" w:cs="Times New Roman"/>
          <w:b w:val="0"/>
          <w:bCs/>
          <w:i w:val="0"/>
          <w:iCs w:val="0"/>
          <w:color w:val="auto"/>
          <w:spacing w:val="-3"/>
          <w:kern w:val="0"/>
          <w:sz w:val="22"/>
          <w:szCs w:val="22"/>
          <w:lang w:val="en-US" w:eastAsia="pt-BR"/>
        </w:rPr>
        <w:t>á acompanhado</w:t>
      </w:r>
      <w:r>
        <w:rPr>
          <w:rFonts w:eastAsia="Arial" w:cs="Times New Roman"/>
          <w:b w:val="0"/>
          <w:bCs/>
          <w:i w:val="0"/>
          <w:iCs w:val="0"/>
          <w:color w:val="auto"/>
          <w:spacing w:val="-3"/>
          <w:kern w:val="0"/>
          <w:sz w:val="22"/>
          <w:szCs w:val="22"/>
          <w:lang w:val="pt-BR" w:eastAsia="pt-BR"/>
        </w:rPr>
        <w:t xml:space="preserve"> </w:t>
      </w:r>
      <w:r>
        <w:rPr>
          <w:rFonts w:hint="default" w:eastAsia="Arial" w:cs="Times New Roman"/>
          <w:b w:val="0"/>
          <w:bCs/>
          <w:i w:val="0"/>
          <w:iCs w:val="0"/>
          <w:color w:val="auto"/>
          <w:spacing w:val="-3"/>
          <w:kern w:val="0"/>
          <w:sz w:val="22"/>
          <w:szCs w:val="22"/>
          <w:lang w:val="en-US" w:eastAsia="pt-BR"/>
        </w:rPr>
        <w:t xml:space="preserve">pelo fiscal do contrato e/ou </w:t>
      </w:r>
      <w:r>
        <w:rPr>
          <w:rFonts w:eastAsia="Arial" w:cs="Times New Roman"/>
          <w:b w:val="0"/>
          <w:bCs/>
          <w:i w:val="0"/>
          <w:iCs w:val="0"/>
          <w:color w:val="auto"/>
          <w:spacing w:val="-3"/>
          <w:kern w:val="0"/>
          <w:sz w:val="22"/>
          <w:szCs w:val="22"/>
          <w:lang w:val="pt-BR" w:eastAsia="pt-BR"/>
        </w:rPr>
        <w:t xml:space="preserve">por um servidor </w:t>
      </w:r>
      <w:r>
        <w:rPr>
          <w:rFonts w:hint="default" w:eastAsia="Arial" w:cs="Times New Roman"/>
          <w:b w:val="0"/>
          <w:bCs/>
          <w:i w:val="0"/>
          <w:iCs w:val="0"/>
          <w:color w:val="auto"/>
          <w:spacing w:val="-3"/>
          <w:kern w:val="0"/>
          <w:sz w:val="22"/>
          <w:szCs w:val="22"/>
          <w:lang w:val="en-US" w:eastAsia="pt-BR"/>
        </w:rPr>
        <w:t>designado para tal função</w:t>
      </w:r>
      <w:r>
        <w:rPr>
          <w:rFonts w:eastAsia="Arial" w:cs="Times New Roman"/>
          <w:b w:val="0"/>
          <w:bCs/>
          <w:i w:val="0"/>
          <w:iCs w:val="0"/>
          <w:color w:val="auto"/>
          <w:spacing w:val="-3"/>
          <w:kern w:val="0"/>
          <w:sz w:val="22"/>
          <w:szCs w:val="22"/>
          <w:lang w:val="pt-BR" w:eastAsia="pt-BR"/>
        </w:rPr>
        <w:t>, que será responsável pela conferência dos materiais utilizados para a execução dos serviços.</w:t>
      </w:r>
    </w:p>
    <w:p>
      <w:pPr>
        <w:widowControl/>
        <w:suppressAutoHyphens/>
        <w:overflowPunct/>
        <w:bidi w:val="0"/>
        <w:spacing w:before="0" w:after="0" w:line="240" w:lineRule="auto"/>
        <w:ind w:right="0"/>
        <w:jc w:val="both"/>
        <w:textAlignment w:val="baseline"/>
        <w:rPr>
          <w:rFonts w:eastAsia="Arial" w:cs="Times New Roman"/>
          <w:b w:val="0"/>
          <w:bCs/>
          <w:i w:val="0"/>
          <w:iCs w:val="0"/>
          <w:color w:val="auto"/>
          <w:spacing w:val="-3"/>
          <w:kern w:val="0"/>
          <w:sz w:val="22"/>
          <w:szCs w:val="22"/>
          <w:lang w:val="pt-BR" w:eastAsia="pt-BR"/>
        </w:rPr>
      </w:pPr>
    </w:p>
    <w:p>
      <w:pPr>
        <w:overflowPunct w:val="0"/>
        <w:spacing w:before="0" w:after="0" w:line="240" w:lineRule="auto"/>
        <w:ind w:left="240" w:leftChars="120" w:firstLine="0" w:firstLineChars="0"/>
        <w:jc w:val="both"/>
        <w:textAlignment w:val="baseline"/>
        <w:rPr>
          <w:rFonts w:eastAsia="Arial"/>
          <w:b w:val="0"/>
          <w:bCs/>
          <w:color w:val="auto"/>
          <w:sz w:val="24"/>
          <w:szCs w:val="24"/>
          <w:lang w:val="pt-BR"/>
        </w:rPr>
      </w:pPr>
      <w:r>
        <w:rPr>
          <w:rFonts w:hint="default"/>
          <w:b/>
          <w:bCs/>
          <w:sz w:val="22"/>
          <w:szCs w:val="22"/>
          <w:lang w:val="pt-BR"/>
        </w:rPr>
        <w:t xml:space="preserve">3.1.5 </w:t>
      </w:r>
      <w:r>
        <w:rPr>
          <w:b/>
          <w:bCs/>
          <w:sz w:val="22"/>
          <w:szCs w:val="22"/>
          <w:lang w:val="pt-BR"/>
        </w:rPr>
        <w:t xml:space="preserve"> </w:t>
      </w:r>
      <w:r>
        <w:rPr>
          <w:rFonts w:cs="Times New Roman"/>
          <w:b/>
          <w:bCs/>
          <w:sz w:val="22"/>
          <w:szCs w:val="22"/>
          <w:lang w:val="en-US" w:eastAsia="pt-BR"/>
        </w:rPr>
        <w:t>-</w:t>
      </w:r>
      <w:r>
        <w:rPr>
          <w:sz w:val="22"/>
          <w:szCs w:val="22"/>
        </w:rPr>
        <w:t xml:space="preserve"> Independentemente da aceitação, a adjudicatária garantirá a qualidade dos</w:t>
      </w:r>
      <w:r>
        <w:rPr>
          <w:rFonts w:hint="default"/>
          <w:sz w:val="22"/>
          <w:szCs w:val="22"/>
          <w:lang w:val="pt-BR"/>
        </w:rPr>
        <w:t xml:space="preserve"> serviços prestados</w:t>
      </w:r>
      <w:r>
        <w:rPr>
          <w:sz w:val="22"/>
          <w:szCs w:val="22"/>
        </w:rPr>
        <w:t xml:space="preserve"> pelo prazo não inferior que aquele destinado a aquisições de </w:t>
      </w:r>
      <w:r>
        <w:rPr>
          <w:rFonts w:hint="default"/>
          <w:sz w:val="22"/>
          <w:szCs w:val="22"/>
          <w:lang w:val="pt-BR"/>
        </w:rPr>
        <w:t>serviços</w:t>
      </w:r>
      <w:r>
        <w:rPr>
          <w:sz w:val="22"/>
          <w:szCs w:val="22"/>
        </w:rPr>
        <w:t xml:space="preserve"> no </w:t>
      </w:r>
      <w:r>
        <w:rPr>
          <w:b/>
          <w:bCs/>
          <w:i w:val="0"/>
          <w:iCs w:val="0"/>
          <w:sz w:val="22"/>
          <w:szCs w:val="22"/>
        </w:rPr>
        <w:t>CDC- Código de Defesa do Consumidor</w:t>
      </w:r>
      <w:r>
        <w:rPr>
          <w:sz w:val="22"/>
          <w:szCs w:val="22"/>
        </w:rPr>
        <w:t>, obrigando-se a repor</w:t>
      </w:r>
      <w:r>
        <w:rPr>
          <w:rFonts w:hint="default"/>
          <w:sz w:val="22"/>
          <w:szCs w:val="22"/>
          <w:lang w:val="pt-BR"/>
        </w:rPr>
        <w:t>ar</w:t>
      </w:r>
      <w:r>
        <w:rPr>
          <w:sz w:val="22"/>
          <w:szCs w:val="22"/>
        </w:rPr>
        <w:t xml:space="preserve"> aquele que apresentar irregularidades ou for apresentado em desacordo com o</w:t>
      </w:r>
      <w:r>
        <w:rPr>
          <w:rFonts w:hint="default"/>
          <w:sz w:val="22"/>
          <w:szCs w:val="22"/>
          <w:lang w:val="pt-BR"/>
        </w:rPr>
        <w:t xml:space="preserve"> termo de referência (</w:t>
      </w:r>
      <w:r>
        <w:rPr>
          <w:rFonts w:hint="default"/>
          <w:sz w:val="22"/>
          <w:szCs w:val="22"/>
          <w:u w:val="single"/>
          <w:lang w:val="pt-BR"/>
        </w:rPr>
        <w:t>anexo 01</w:t>
      </w:r>
      <w:r>
        <w:rPr>
          <w:rFonts w:hint="default"/>
          <w:sz w:val="22"/>
          <w:szCs w:val="22"/>
          <w:lang w:val="pt-BR"/>
        </w:rPr>
        <w:t xml:space="preserve">) ou </w:t>
      </w:r>
      <w:r>
        <w:rPr>
          <w:sz w:val="22"/>
          <w:szCs w:val="22"/>
        </w:rPr>
        <w:t>na proposta</w:t>
      </w:r>
      <w:r>
        <w:rPr>
          <w:rFonts w:hint="default"/>
          <w:sz w:val="22"/>
          <w:szCs w:val="22"/>
          <w:lang w:val="pt-BR"/>
        </w:rPr>
        <w:t xml:space="preserve"> (</w:t>
      </w:r>
      <w:r>
        <w:rPr>
          <w:rFonts w:hint="default"/>
          <w:sz w:val="22"/>
          <w:szCs w:val="22"/>
          <w:u w:val="single"/>
          <w:lang w:val="pt-BR"/>
        </w:rPr>
        <w:t>anexo 02</w:t>
      </w:r>
      <w:r>
        <w:rPr>
          <w:rFonts w:hint="default"/>
          <w:sz w:val="22"/>
          <w:szCs w:val="22"/>
          <w:lang w:val="pt-BR"/>
        </w:rPr>
        <w:t>).</w:t>
      </w:r>
    </w:p>
    <w:p>
      <w:pPr>
        <w:numPr>
          <w:ilvl w:val="0"/>
          <w:numId w:val="0"/>
        </w:numPr>
        <w:spacing w:before="0" w:after="0" w:line="240" w:lineRule="auto"/>
        <w:ind w:left="0" w:firstLine="0"/>
        <w:jc w:val="both"/>
        <w:rPr>
          <w:rFonts w:ascii="Times New Roman" w:hAnsi="Times New Roman" w:cs="Times New Roman"/>
          <w:sz w:val="22"/>
          <w:szCs w:val="22"/>
          <w:lang w:eastAsia="pt-BR"/>
        </w:rPr>
      </w:pPr>
    </w:p>
    <w:p>
      <w:pPr>
        <w:numPr>
          <w:ilvl w:val="0"/>
          <w:numId w:val="0"/>
        </w:numPr>
        <w:spacing w:before="0" w:after="0" w:line="240" w:lineRule="auto"/>
        <w:ind w:left="236" w:firstLine="3"/>
        <w:jc w:val="both"/>
        <w:rPr>
          <w:rFonts w:ascii="Times New Roman" w:hAnsi="Times New Roman" w:cs="Times New Roman"/>
          <w:sz w:val="22"/>
          <w:szCs w:val="22"/>
        </w:rPr>
      </w:pPr>
      <w:r>
        <w:rPr>
          <w:rFonts w:cs="Times New Roman"/>
          <w:b/>
          <w:bCs/>
          <w:sz w:val="22"/>
          <w:szCs w:val="22"/>
          <w:lang w:val="en-US" w:eastAsia="pt-BR"/>
        </w:rPr>
        <w:t>3.2</w:t>
      </w:r>
      <w:r>
        <w:rPr>
          <w:rFonts w:cs="Times New Roman"/>
          <w:b/>
          <w:sz w:val="22"/>
          <w:szCs w:val="22"/>
          <w:lang w:val="en-US" w:eastAsia="pt-BR"/>
        </w:rPr>
        <w:t xml:space="preserve"> - </w:t>
      </w:r>
      <w:r>
        <w:rPr>
          <w:rFonts w:cs="Times New Roman"/>
          <w:b/>
          <w:sz w:val="22"/>
          <w:szCs w:val="22"/>
          <w:lang w:eastAsia="pt-BR"/>
        </w:rPr>
        <w:t>RECEBIMENTO</w:t>
      </w:r>
      <w:r>
        <w:rPr>
          <w:rFonts w:cs="Times New Roman"/>
          <w:b/>
          <w:sz w:val="22"/>
          <w:szCs w:val="22"/>
          <w:lang w:val="en-US" w:eastAsia="pt-BR"/>
        </w:rPr>
        <w:t xml:space="preserve"> DOS SERVIÇOS</w:t>
      </w:r>
      <w:r>
        <w:rPr>
          <w:rFonts w:cs="Times New Roman"/>
          <w:b/>
          <w:sz w:val="22"/>
          <w:szCs w:val="22"/>
          <w:lang w:eastAsia="pt-BR"/>
        </w:rPr>
        <w:t xml:space="preserve"> </w:t>
      </w:r>
    </w:p>
    <w:p>
      <w:pPr>
        <w:numPr>
          <w:ilvl w:val="0"/>
          <w:numId w:val="0"/>
        </w:numPr>
        <w:spacing w:before="0" w:after="0" w:line="240" w:lineRule="auto"/>
        <w:ind w:left="236" w:firstLine="3"/>
        <w:jc w:val="both"/>
        <w:rPr>
          <w:rFonts w:ascii="Times New Roman" w:hAnsi="Times New Roman" w:cs="Times New Roman"/>
          <w:b/>
          <w:sz w:val="22"/>
          <w:szCs w:val="22"/>
          <w:lang w:eastAsia="pt-BR"/>
        </w:rPr>
      </w:pPr>
    </w:p>
    <w:p>
      <w:pPr>
        <w:spacing w:before="0" w:after="0" w:line="240" w:lineRule="auto"/>
        <w:ind w:left="236" w:firstLine="3"/>
        <w:jc w:val="both"/>
        <w:rPr>
          <w:rFonts w:ascii="Times New Roman" w:hAnsi="Times New Roman" w:cs="Times New Roman"/>
          <w:color w:val="000000" w:themeColor="text1"/>
          <w:sz w:val="22"/>
          <w:szCs w:val="22"/>
          <w:lang w:eastAsia="pt-BR"/>
          <w14:textFill>
            <w14:solidFill>
              <w14:schemeClr w14:val="tx1"/>
            </w14:solidFill>
          </w14:textFill>
        </w:rPr>
      </w:pPr>
      <w:r>
        <w:rPr>
          <w:rFonts w:cs="Times New Roman"/>
          <w:b/>
          <w:sz w:val="22"/>
          <w:szCs w:val="22"/>
          <w:lang w:eastAsia="pt-BR"/>
        </w:rPr>
        <w:t>3.</w:t>
      </w:r>
      <w:r>
        <w:rPr>
          <w:rFonts w:cs="Times New Roman"/>
          <w:b/>
          <w:sz w:val="22"/>
          <w:szCs w:val="22"/>
          <w:lang w:val="en-US" w:eastAsia="pt-BR"/>
        </w:rPr>
        <w:t>2.1 -</w:t>
      </w:r>
      <w:r>
        <w:rPr>
          <w:rFonts w:cs="Times New Roman"/>
          <w:b/>
          <w:sz w:val="22"/>
          <w:szCs w:val="22"/>
          <w:lang w:eastAsia="pt-BR"/>
        </w:rPr>
        <w:t xml:space="preserve"> Do Recebimento</w:t>
      </w:r>
      <w:r>
        <w:rPr>
          <w:rFonts w:cs="Times New Roman"/>
          <w:sz w:val="22"/>
          <w:szCs w:val="22"/>
          <w:lang w:eastAsia="pt-BR"/>
        </w:rPr>
        <w:t>: Os serviços prestados</w:t>
      </w:r>
      <w:r>
        <w:rPr>
          <w:rFonts w:cs="Times New Roman"/>
          <w:color w:val="000000" w:themeColor="text1"/>
          <w:sz w:val="22"/>
          <w:szCs w:val="22"/>
          <w:lang w:val="en-US" w:eastAsia="pt-BR"/>
          <w14:textFill>
            <w14:solidFill>
              <w14:schemeClr w14:val="tx1"/>
            </w14:solidFill>
          </w14:textFill>
        </w:rPr>
        <w:t xml:space="preserve"> deverão ser condizentes com o especificado no Termo de Referencia</w:t>
      </w:r>
      <w:r>
        <w:rPr>
          <w:rFonts w:cs="Times New Roman"/>
          <w:color w:val="000000" w:themeColor="text1"/>
          <w:sz w:val="22"/>
          <w:szCs w:val="22"/>
          <w:lang w:eastAsia="pt-BR"/>
          <w14:textFill>
            <w14:solidFill>
              <w14:schemeClr w14:val="tx1"/>
            </w14:solidFill>
          </w14:textFill>
        </w:rPr>
        <w:t>, sendo possível o encaminhamento da NF para o Setor do Núcleo de Compras d</w:t>
      </w:r>
      <w:r>
        <w:rPr>
          <w:rFonts w:cs="Times New Roman"/>
          <w:color w:val="000000" w:themeColor="text1"/>
          <w:sz w:val="22"/>
          <w:szCs w:val="22"/>
          <w:lang w:val="en-US" w:eastAsia="pt-BR"/>
          <w14:textFill>
            <w14:solidFill>
              <w14:schemeClr w14:val="tx1"/>
            </w14:solidFill>
          </w14:textFill>
        </w:rPr>
        <w:t>a</w:t>
      </w:r>
      <w:r>
        <w:rPr>
          <w:rFonts w:cs="Times New Roman"/>
          <w:color w:val="000000" w:themeColor="text1"/>
          <w:sz w:val="22"/>
          <w:szCs w:val="22"/>
          <w:lang w:eastAsia="pt-BR"/>
          <w14:textFill>
            <w14:solidFill>
              <w14:schemeClr w14:val="tx1"/>
            </w14:solidFill>
          </w14:textFill>
        </w:rPr>
        <w:t xml:space="preserve"> Gerência solicitante, para posterior encaminhamento para o setor financeiro providenciar a liquidação e pagamento da NF.</w:t>
      </w:r>
    </w:p>
    <w:p>
      <w:pPr>
        <w:spacing w:before="0" w:after="0" w:line="240" w:lineRule="auto"/>
        <w:ind w:left="236" w:firstLine="3"/>
        <w:jc w:val="both"/>
        <w:rPr>
          <w:rFonts w:ascii="Times New Roman" w:hAnsi="Times New Roman" w:cs="Times New Roman"/>
          <w:color w:val="000000" w:themeColor="text1"/>
          <w:sz w:val="22"/>
          <w:szCs w:val="22"/>
          <w:lang w:eastAsia="pt-BR"/>
          <w14:textFill>
            <w14:solidFill>
              <w14:schemeClr w14:val="tx1"/>
            </w14:solidFill>
          </w14:textFill>
        </w:rPr>
      </w:pPr>
    </w:p>
    <w:p>
      <w:pPr>
        <w:spacing w:before="0" w:after="0" w:line="240" w:lineRule="auto"/>
        <w:ind w:left="234" w:firstLine="5"/>
        <w:jc w:val="both"/>
        <w:rPr>
          <w:rFonts w:cs="Times New Roman"/>
          <w:b w:val="0"/>
          <w:bCs w:val="0"/>
          <w:iCs/>
          <w:color w:val="000000" w:themeColor="text1"/>
          <w:kern w:val="0"/>
          <w:sz w:val="22"/>
          <w:szCs w:val="22"/>
          <w:lang w:val="pt-BR" w:eastAsia="pt-BR"/>
          <w14:textFill>
            <w14:solidFill>
              <w14:schemeClr w14:val="tx1"/>
            </w14:solidFill>
          </w14:textFill>
        </w:rPr>
      </w:pPr>
      <w:r>
        <w:rPr>
          <w:rFonts w:cs="Times New Roman"/>
          <w:b/>
          <w:color w:val="000000" w:themeColor="text1"/>
          <w:sz w:val="22"/>
          <w:szCs w:val="22"/>
          <w:lang w:eastAsia="pt-BR"/>
          <w14:textFill>
            <w14:solidFill>
              <w14:schemeClr w14:val="tx1"/>
            </w14:solidFill>
          </w14:textFill>
        </w:rPr>
        <w:t>3.</w:t>
      </w:r>
      <w:r>
        <w:rPr>
          <w:rFonts w:cs="Times New Roman"/>
          <w:b/>
          <w:color w:val="000000" w:themeColor="text1"/>
          <w:sz w:val="22"/>
          <w:szCs w:val="22"/>
          <w:lang w:val="en-US" w:eastAsia="pt-BR"/>
          <w14:textFill>
            <w14:solidFill>
              <w14:schemeClr w14:val="tx1"/>
            </w14:solidFill>
          </w14:textFill>
        </w:rPr>
        <w:t>2.1.1 -</w:t>
      </w:r>
      <w:r>
        <w:rPr>
          <w:rFonts w:cs="Times New Roman"/>
          <w:color w:val="000000" w:themeColor="text1"/>
          <w:sz w:val="22"/>
          <w:szCs w:val="22"/>
          <w:lang w:eastAsia="pt-BR"/>
          <w14:textFill>
            <w14:solidFill>
              <w14:schemeClr w14:val="tx1"/>
            </w14:solidFill>
          </w14:textFill>
        </w:rPr>
        <w:t xml:space="preserve"> </w:t>
      </w:r>
      <w:r>
        <w:rPr>
          <w:rFonts w:cs="Times New Roman"/>
          <w:b w:val="0"/>
          <w:bCs w:val="0"/>
          <w:iCs/>
          <w:color w:val="000000" w:themeColor="text1"/>
          <w:kern w:val="0"/>
          <w:sz w:val="22"/>
          <w:szCs w:val="22"/>
          <w:lang w:val="pt-BR" w:eastAsia="pt-BR"/>
          <w14:textFill>
            <w14:solidFill>
              <w14:schemeClr w14:val="tx1"/>
            </w14:solidFill>
          </w14:textFill>
        </w:rPr>
        <w:t>A contratada está sujeita à fiscalização dos materiais utilizados para a prestação dos serviços e posteriormente, reservando-se à G</w:t>
      </w:r>
      <w:r>
        <w:rPr>
          <w:rFonts w:cs="Times New Roman"/>
          <w:b w:val="0"/>
          <w:bCs w:val="0"/>
          <w:iCs/>
          <w:color w:val="000000" w:themeColor="text1"/>
          <w:kern w:val="0"/>
          <w:sz w:val="22"/>
          <w:szCs w:val="22"/>
          <w:lang w:val="en-US" w:eastAsia="pt-BR"/>
          <w14:textFill>
            <w14:solidFill>
              <w14:schemeClr w14:val="tx1"/>
            </w14:solidFill>
          </w14:textFill>
        </w:rPr>
        <w:t>erência Solicitante</w:t>
      </w:r>
      <w:r>
        <w:rPr>
          <w:rFonts w:cs="Times New Roman"/>
          <w:b w:val="0"/>
          <w:bCs w:val="0"/>
          <w:iCs/>
          <w:color w:val="000000" w:themeColor="text1"/>
          <w:kern w:val="0"/>
          <w:sz w:val="22"/>
          <w:szCs w:val="22"/>
          <w:lang w:val="pt-BR" w:eastAsia="pt-BR"/>
          <w14:textFill>
            <w14:solidFill>
              <w14:schemeClr w14:val="tx1"/>
            </w14:solidFill>
          </w14:textFill>
        </w:rPr>
        <w:t xml:space="preserve"> o direito de solicitar a reparação dos serviços executados, caso este não se encontre em condições satisfatórias e/ou não atenda às exigências contidas no Edital.</w:t>
      </w:r>
    </w:p>
    <w:p>
      <w:pPr>
        <w:spacing w:before="0" w:after="0" w:line="240" w:lineRule="auto"/>
        <w:ind w:left="234" w:firstLine="5"/>
        <w:jc w:val="both"/>
        <w:rPr>
          <w:rFonts w:cs="Times New Roman"/>
          <w:b w:val="0"/>
          <w:bCs w:val="0"/>
          <w:iCs/>
          <w:color w:val="000000" w:themeColor="text1"/>
          <w:kern w:val="0"/>
          <w:sz w:val="22"/>
          <w:szCs w:val="22"/>
          <w:lang w:val="pt-BR" w:eastAsia="pt-BR"/>
          <w14:textFill>
            <w14:solidFill>
              <w14:schemeClr w14:val="tx1"/>
            </w14:solidFill>
          </w14:textFill>
        </w:rPr>
      </w:pPr>
    </w:p>
    <w:p>
      <w:pPr>
        <w:spacing w:before="0" w:after="0" w:line="240" w:lineRule="auto"/>
        <w:ind w:left="234" w:firstLine="5"/>
        <w:jc w:val="both"/>
        <w:rPr>
          <w:rFonts w:hint="default" w:cs="Times New Roman"/>
          <w:b w:val="0"/>
          <w:bCs w:val="0"/>
          <w:iCs/>
          <w:color w:val="000000" w:themeColor="text1"/>
          <w:kern w:val="0"/>
          <w:sz w:val="22"/>
          <w:szCs w:val="22"/>
          <w:lang w:val="en-US" w:eastAsia="pt-BR"/>
          <w14:textFill>
            <w14:solidFill>
              <w14:schemeClr w14:val="tx1"/>
            </w14:solidFill>
          </w14:textFill>
        </w:rPr>
      </w:pPr>
      <w:r>
        <w:rPr>
          <w:rFonts w:hint="default" w:cs="Times New Roman"/>
          <w:b/>
          <w:bCs/>
          <w:iCs/>
          <w:color w:val="000000" w:themeColor="text1"/>
          <w:kern w:val="0"/>
          <w:sz w:val="22"/>
          <w:szCs w:val="22"/>
          <w:lang w:val="en-US" w:eastAsia="pt-BR"/>
          <w14:textFill>
            <w14:solidFill>
              <w14:schemeClr w14:val="tx1"/>
            </w14:solidFill>
          </w14:textFill>
        </w:rPr>
        <w:t xml:space="preserve">3.2.2 - </w:t>
      </w:r>
      <w:r>
        <w:rPr>
          <w:rFonts w:hint="default" w:cs="Times New Roman"/>
          <w:b w:val="0"/>
          <w:bCs w:val="0"/>
          <w:iCs/>
          <w:color w:val="000000" w:themeColor="text1"/>
          <w:kern w:val="0"/>
          <w:sz w:val="22"/>
          <w:szCs w:val="22"/>
          <w:lang w:val="en-US" w:eastAsia="pt-BR"/>
          <w14:textFill>
            <w14:solidFill>
              <w14:schemeClr w14:val="tx1"/>
            </w14:solidFill>
          </w14:textFill>
        </w:rPr>
        <w:t>A licitantes vencedoras ficarão obrigadas a trocar as suas expensas o qual vier a ser recusado sendo que ato de recebimento não importará sua aceitação, as adjudicatárias garantirão a qualidade da Radiografia Panorâmica, obrigando-se a repor aquele que apresentar distorção, manchas ou for entregue em desacordo com as especificações dos descritivos do serviço.</w:t>
      </w:r>
    </w:p>
    <w:p>
      <w:pPr>
        <w:spacing w:before="0" w:after="0" w:line="240" w:lineRule="auto"/>
        <w:ind w:left="234" w:firstLine="5"/>
        <w:jc w:val="both"/>
        <w:rPr>
          <w:rFonts w:cs="Times New Roman"/>
          <w:b w:val="0"/>
          <w:bCs w:val="0"/>
          <w:iCs/>
          <w:color w:val="000000" w:themeColor="text1"/>
          <w:kern w:val="0"/>
          <w:sz w:val="22"/>
          <w:szCs w:val="22"/>
          <w:lang w:val="pt-BR" w:eastAsia="pt-BR"/>
          <w14:textFill>
            <w14:solidFill>
              <w14:schemeClr w14:val="tx1"/>
            </w14:solidFill>
          </w14:textFill>
        </w:rPr>
      </w:pPr>
    </w:p>
    <w:p>
      <w:pPr>
        <w:widowControl/>
        <w:numPr>
          <w:ilvl w:val="0"/>
          <w:numId w:val="0"/>
        </w:numPr>
        <w:suppressAutoHyphens/>
        <w:overflowPunct/>
        <w:bidi w:val="0"/>
        <w:spacing w:before="0" w:after="0" w:line="240" w:lineRule="auto"/>
        <w:ind w:left="236" w:right="0" w:firstLine="3"/>
        <w:jc w:val="both"/>
        <w:rPr>
          <w:rFonts w:ascii="Times New Roman" w:hAnsi="Times New Roman" w:cs="Times New Roman"/>
          <w:kern w:val="0"/>
          <w:sz w:val="22"/>
          <w:szCs w:val="22"/>
          <w:lang w:val="en-US" w:eastAsia="pt-BR"/>
        </w:rPr>
      </w:pPr>
      <w:r>
        <w:rPr>
          <w:rFonts w:cs="Times New Roman"/>
          <w:b/>
          <w:sz w:val="22"/>
          <w:szCs w:val="22"/>
          <w:lang w:val="en-US" w:eastAsia="pt-BR"/>
        </w:rPr>
        <w:t xml:space="preserve">3.3  - </w:t>
      </w:r>
      <w:r>
        <w:rPr>
          <w:rFonts w:cs="Times New Roman"/>
          <w:b/>
          <w:sz w:val="22"/>
          <w:szCs w:val="22"/>
          <w:lang w:eastAsia="pt-BR"/>
        </w:rPr>
        <w:t>FORMA DE PAGAMENTO</w:t>
      </w:r>
    </w:p>
    <w:p>
      <w:pPr>
        <w:widowControl/>
        <w:numPr>
          <w:ilvl w:val="0"/>
          <w:numId w:val="0"/>
        </w:numPr>
        <w:suppressAutoHyphens/>
        <w:overflowPunct/>
        <w:bidi w:val="0"/>
        <w:spacing w:before="0" w:after="0" w:line="240" w:lineRule="auto"/>
        <w:ind w:left="236" w:right="0" w:firstLine="3"/>
        <w:jc w:val="both"/>
        <w:rPr>
          <w:rFonts w:ascii="Times New Roman" w:hAnsi="Times New Roman" w:cs="Times New Roman"/>
          <w:kern w:val="0"/>
          <w:sz w:val="22"/>
          <w:szCs w:val="22"/>
          <w:lang w:eastAsia="pt-BR"/>
        </w:rPr>
      </w:pPr>
    </w:p>
    <w:p>
      <w:pPr>
        <w:widowControl/>
        <w:numPr>
          <w:ilvl w:val="0"/>
          <w:numId w:val="0"/>
        </w:numPr>
        <w:suppressAutoHyphens/>
        <w:overflowPunct/>
        <w:bidi w:val="0"/>
        <w:spacing w:before="0" w:after="0" w:line="240" w:lineRule="auto"/>
        <w:ind w:left="236" w:right="0" w:firstLine="3"/>
        <w:jc w:val="both"/>
        <w:rPr>
          <w:rFonts w:ascii="Times New Roman" w:hAnsi="Times New Roman" w:cs="Times New Roman"/>
          <w:sz w:val="22"/>
          <w:szCs w:val="22"/>
        </w:rPr>
      </w:pPr>
      <w:r>
        <w:rPr>
          <w:rFonts w:cs="Times New Roman"/>
          <w:b/>
          <w:sz w:val="22"/>
          <w:szCs w:val="22"/>
          <w:lang w:eastAsia="pt-BR"/>
        </w:rPr>
        <w:t>3.3.1 - Da Forma de Pagamento</w:t>
      </w:r>
      <w:r>
        <w:rPr>
          <w:rFonts w:cs="Times New Roman"/>
          <w:sz w:val="22"/>
          <w:szCs w:val="22"/>
          <w:lang w:eastAsia="pt-BR"/>
        </w:rPr>
        <w:t>: O pagamento será feito pela Administração Municipal de Naviraí/MS, em até 30 (trinta) dias após a data da execução dos serviços, mediante a apresentação da Nota Fiscal.</w:t>
      </w:r>
    </w:p>
    <w:p>
      <w:pPr>
        <w:spacing w:before="0" w:after="0" w:line="240" w:lineRule="auto"/>
        <w:ind w:left="236" w:firstLine="3"/>
        <w:jc w:val="both"/>
        <w:rPr>
          <w:rFonts w:ascii="Times New Roman" w:hAnsi="Times New Roman" w:cs="Times New Roman"/>
          <w:sz w:val="22"/>
          <w:szCs w:val="22"/>
          <w:lang w:eastAsia="pt-BR"/>
        </w:rPr>
      </w:pPr>
    </w:p>
    <w:p>
      <w:pPr>
        <w:tabs>
          <w:tab w:val="left" w:pos="240"/>
        </w:tabs>
        <w:spacing w:before="0" w:after="0" w:line="240" w:lineRule="auto"/>
        <w:ind w:left="236" w:firstLine="3"/>
        <w:jc w:val="both"/>
        <w:rPr>
          <w:rFonts w:ascii="Times New Roman" w:hAnsi="Times New Roman" w:cs="Times New Roman"/>
          <w:b/>
          <w:sz w:val="22"/>
          <w:szCs w:val="22"/>
          <w:lang w:eastAsia="pt-BR"/>
        </w:rPr>
      </w:pPr>
      <w:r>
        <w:rPr>
          <w:rFonts w:cs="Times New Roman"/>
          <w:b/>
          <w:sz w:val="22"/>
          <w:szCs w:val="22"/>
          <w:lang w:val="en-US" w:eastAsia="pt-BR"/>
        </w:rPr>
        <w:t>3.</w:t>
      </w:r>
      <w:r>
        <w:rPr>
          <w:rFonts w:cs="Times New Roman"/>
          <w:b/>
          <w:sz w:val="22"/>
          <w:szCs w:val="22"/>
          <w:lang w:eastAsia="pt-BR"/>
        </w:rPr>
        <w:t>4 - CRONOGRAMA FÍSICO FINANCEIRO</w:t>
      </w:r>
    </w:p>
    <w:p>
      <w:pPr>
        <w:tabs>
          <w:tab w:val="left" w:pos="240"/>
        </w:tabs>
        <w:spacing w:before="0" w:after="0" w:line="240" w:lineRule="auto"/>
        <w:ind w:left="236" w:firstLine="3"/>
        <w:jc w:val="both"/>
        <w:rPr>
          <w:rFonts w:ascii="Times New Roman" w:hAnsi="Times New Roman" w:cs="Times New Roman"/>
          <w:b/>
          <w:sz w:val="22"/>
          <w:szCs w:val="22"/>
          <w:lang w:val="en-US" w:eastAsia="pt-BR"/>
        </w:rPr>
      </w:pPr>
    </w:p>
    <w:p>
      <w:pPr>
        <w:spacing w:before="0" w:after="0" w:line="240" w:lineRule="auto"/>
        <w:ind w:left="236" w:firstLine="3"/>
        <w:jc w:val="both"/>
        <w:rPr>
          <w:rFonts w:ascii="Times New Roman" w:hAnsi="Times New Roman" w:cs="Times New Roman"/>
          <w:sz w:val="22"/>
          <w:szCs w:val="22"/>
          <w:lang w:val="en-US"/>
        </w:rPr>
      </w:pPr>
      <w:r>
        <w:rPr>
          <w:rFonts w:cs="Times New Roman"/>
          <w:b/>
          <w:sz w:val="22"/>
          <w:szCs w:val="22"/>
          <w:lang w:val="en-US" w:eastAsia="pt-BR"/>
        </w:rPr>
        <w:t>3.</w:t>
      </w:r>
      <w:r>
        <w:rPr>
          <w:rFonts w:cs="Times New Roman"/>
          <w:b/>
          <w:sz w:val="22"/>
          <w:szCs w:val="22"/>
          <w:lang w:eastAsia="pt-BR"/>
        </w:rPr>
        <w:t xml:space="preserve">4.1 - </w:t>
      </w:r>
      <w:r>
        <w:rPr>
          <w:rFonts w:cs="Times New Roman"/>
          <w:b/>
          <w:bCs w:val="0"/>
          <w:sz w:val="22"/>
          <w:szCs w:val="22"/>
          <w:lang w:eastAsia="pt-BR"/>
        </w:rPr>
        <w:t>A Quantidade:</w:t>
      </w:r>
      <w:r>
        <w:rPr>
          <w:rFonts w:cs="Times New Roman"/>
          <w:b w:val="0"/>
          <w:bCs/>
          <w:sz w:val="22"/>
          <w:szCs w:val="22"/>
          <w:lang w:eastAsia="pt-BR"/>
        </w:rPr>
        <w:t xml:space="preserve"> </w:t>
      </w:r>
      <w:r>
        <w:rPr>
          <w:rFonts w:cs="Times New Roman"/>
          <w:b w:val="0"/>
          <w:bCs/>
          <w:sz w:val="22"/>
          <w:szCs w:val="22"/>
          <w:lang w:val="en-US" w:eastAsia="pt-BR"/>
        </w:rPr>
        <w:t>O quantitativo do bem a ser fornecido será enviado aos fornecedores por meio de comunicação formal (ORDEM DE FORNECIMENTO), elaborada pela Gerência</w:t>
      </w:r>
      <w:r>
        <w:rPr>
          <w:rFonts w:hint="default" w:cs="Times New Roman"/>
          <w:b w:val="0"/>
          <w:bCs/>
          <w:sz w:val="22"/>
          <w:szCs w:val="22"/>
          <w:lang w:val="en-US" w:eastAsia="pt-BR"/>
        </w:rPr>
        <w:t xml:space="preserve"> </w:t>
      </w:r>
      <w:r>
        <w:rPr>
          <w:rFonts w:cs="Times New Roman"/>
          <w:b w:val="0"/>
          <w:bCs/>
          <w:sz w:val="22"/>
          <w:szCs w:val="22"/>
          <w:lang w:val="en-US" w:eastAsia="pt-BR"/>
        </w:rPr>
        <w:t>Solicitante conforme demanda de suas necessidades.</w:t>
      </w:r>
    </w:p>
    <w:p>
      <w:pPr>
        <w:spacing w:before="0" w:after="0" w:line="240" w:lineRule="auto"/>
        <w:ind w:left="236" w:firstLine="3"/>
        <w:jc w:val="both"/>
        <w:rPr>
          <w:rFonts w:ascii="Times New Roman" w:hAnsi="Times New Roman" w:cs="Times New Roman"/>
          <w:sz w:val="22"/>
          <w:szCs w:val="22"/>
          <w:lang w:val="en-US"/>
        </w:rPr>
      </w:pPr>
    </w:p>
    <w:p>
      <w:pPr>
        <w:spacing w:before="0" w:after="0" w:line="240" w:lineRule="auto"/>
        <w:ind w:left="236" w:firstLine="3"/>
        <w:jc w:val="both"/>
        <w:rPr>
          <w:rFonts w:ascii="Times New Roman" w:hAnsi="Times New Roman" w:cs="Times New Roman"/>
          <w:sz w:val="22"/>
          <w:szCs w:val="22"/>
        </w:rPr>
      </w:pPr>
      <w:r>
        <w:rPr>
          <w:rFonts w:cs="Times New Roman"/>
          <w:b/>
          <w:bCs/>
          <w:sz w:val="22"/>
          <w:szCs w:val="22"/>
          <w:lang w:val="en-US" w:eastAsia="pt-BR"/>
        </w:rPr>
        <w:t>3.4.2</w:t>
      </w:r>
      <w:r>
        <w:rPr>
          <w:rFonts w:cs="Times New Roman"/>
          <w:b w:val="0"/>
          <w:bCs/>
          <w:sz w:val="22"/>
          <w:szCs w:val="22"/>
          <w:lang w:val="en-US" w:eastAsia="pt-BR"/>
        </w:rPr>
        <w:t xml:space="preserve"> - </w:t>
      </w:r>
      <w:r>
        <w:rPr>
          <w:rFonts w:cs="Times New Roman"/>
          <w:b/>
          <w:bCs/>
          <w:sz w:val="22"/>
          <w:szCs w:val="22"/>
          <w:lang w:val="en-US" w:eastAsia="pt-BR"/>
        </w:rPr>
        <w:t xml:space="preserve">Despesas: </w:t>
      </w:r>
      <w:r>
        <w:rPr>
          <w:rFonts w:cs="Times New Roman"/>
          <w:b w:val="0"/>
          <w:bCs w:val="0"/>
          <w:sz w:val="22"/>
          <w:szCs w:val="22"/>
          <w:lang w:val="en-US" w:eastAsia="pt-BR"/>
        </w:rPr>
        <w:t>Ao preço da contratação já deve estar incluídas as despesas com frete, recursos humanos e materiais, assim como com os encargos fiscais, trabalhistas e previdenciários e quaisquer outras despesas necessárias ao cumprimento das obrigações decorrentes da presente licitação.</w:t>
      </w:r>
    </w:p>
    <w:p>
      <w:pPr>
        <w:tabs>
          <w:tab w:val="left" w:pos="240"/>
        </w:tabs>
        <w:overflowPunct/>
        <w:spacing w:before="0" w:after="0" w:line="240" w:lineRule="auto"/>
        <w:ind w:left="236" w:firstLine="3"/>
        <w:jc w:val="both"/>
        <w:textAlignment w:val="baseline"/>
        <w:rPr>
          <w:rFonts w:ascii="Times New Roman" w:hAnsi="Times New Roman" w:cs="Times New Roman"/>
          <w:sz w:val="22"/>
          <w:szCs w:val="22"/>
          <w:lang w:eastAsia="pt-BR"/>
        </w:rPr>
      </w:pPr>
    </w:p>
    <w:p>
      <w:pPr>
        <w:spacing w:before="0" w:after="0" w:line="240" w:lineRule="auto"/>
        <w:ind w:left="236" w:firstLine="3"/>
        <w:jc w:val="both"/>
        <w:rPr>
          <w:rFonts w:ascii="Times New Roman" w:hAnsi="Times New Roman" w:cs="Times New Roman"/>
          <w:sz w:val="22"/>
          <w:szCs w:val="22"/>
          <w:lang w:val="en-US"/>
        </w:rPr>
      </w:pPr>
      <w:r>
        <w:rPr>
          <w:rFonts w:cs="Times New Roman"/>
          <w:b/>
          <w:sz w:val="22"/>
          <w:szCs w:val="22"/>
          <w:lang w:val="en-US" w:eastAsia="pt-BR"/>
        </w:rPr>
        <w:t>3.</w:t>
      </w:r>
      <w:r>
        <w:rPr>
          <w:rFonts w:cs="Times New Roman"/>
          <w:b/>
          <w:sz w:val="22"/>
          <w:szCs w:val="22"/>
          <w:lang w:eastAsia="pt-BR"/>
        </w:rPr>
        <w:t xml:space="preserve">5 - PRAZO </w:t>
      </w:r>
      <w:r>
        <w:rPr>
          <w:rFonts w:cs="Times New Roman"/>
          <w:b/>
          <w:sz w:val="22"/>
          <w:szCs w:val="22"/>
          <w:lang w:val="en-US" w:eastAsia="pt-BR"/>
        </w:rPr>
        <w:t>PARA A PRESTAÇÃO DOS SERVIÇOS</w:t>
      </w:r>
    </w:p>
    <w:p>
      <w:pPr>
        <w:spacing w:before="0" w:after="0" w:line="240" w:lineRule="auto"/>
        <w:ind w:left="236" w:firstLine="3"/>
        <w:jc w:val="both"/>
        <w:rPr>
          <w:rFonts w:ascii="Times New Roman" w:hAnsi="Times New Roman" w:cs="Times New Roman"/>
          <w:b/>
          <w:sz w:val="22"/>
          <w:szCs w:val="22"/>
          <w:lang w:eastAsia="pt-BR"/>
        </w:rPr>
      </w:pPr>
    </w:p>
    <w:p>
      <w:pPr>
        <w:spacing w:before="0" w:after="0" w:line="240" w:lineRule="auto"/>
        <w:ind w:left="234" w:firstLine="5"/>
        <w:jc w:val="both"/>
        <w:rPr>
          <w:rFonts w:hint="default"/>
          <w:sz w:val="22"/>
          <w:szCs w:val="22"/>
          <w:lang w:val="en-US"/>
        </w:rPr>
      </w:pPr>
      <w:r>
        <w:rPr>
          <w:rFonts w:cs="Times New Roman"/>
          <w:b/>
          <w:sz w:val="22"/>
          <w:szCs w:val="22"/>
          <w:lang w:val="en-US" w:eastAsia="pt-BR"/>
        </w:rPr>
        <w:t>3.</w:t>
      </w:r>
      <w:r>
        <w:rPr>
          <w:rFonts w:cs="Times New Roman"/>
          <w:b/>
          <w:sz w:val="22"/>
          <w:szCs w:val="22"/>
          <w:lang w:eastAsia="pt-BR"/>
        </w:rPr>
        <w:t xml:space="preserve">5.1 </w:t>
      </w:r>
      <w:r>
        <w:rPr>
          <w:rFonts w:cs="Times New Roman"/>
          <w:b/>
          <w:sz w:val="22"/>
          <w:szCs w:val="22"/>
          <w:lang w:val="en-US" w:eastAsia="pt-BR"/>
        </w:rPr>
        <w:t xml:space="preserve">- </w:t>
      </w:r>
      <w:r>
        <w:rPr>
          <w:rFonts w:hint="default" w:cs="Times New Roman"/>
          <w:b w:val="0"/>
          <w:bCs/>
          <w:sz w:val="22"/>
          <w:szCs w:val="22"/>
          <w:lang w:val="en-US" w:eastAsia="pt-BR"/>
        </w:rPr>
        <w:t xml:space="preserve">As radiografias panorâmicas deveram ser entregues e protocolizadas  no Centro de Especialidades Odontológicas no prazo de </w:t>
      </w:r>
      <w:r>
        <w:rPr>
          <w:rFonts w:hint="default" w:cs="Times New Roman"/>
          <w:b/>
          <w:bCs w:val="0"/>
          <w:sz w:val="22"/>
          <w:szCs w:val="22"/>
          <w:lang w:val="en-US" w:eastAsia="pt-BR"/>
        </w:rPr>
        <w:t>07 (sete) dias</w:t>
      </w:r>
      <w:r>
        <w:rPr>
          <w:rFonts w:hint="default" w:cs="Times New Roman"/>
          <w:b w:val="0"/>
          <w:bCs/>
          <w:sz w:val="22"/>
          <w:szCs w:val="22"/>
          <w:lang w:val="en-US" w:eastAsia="pt-BR"/>
        </w:rPr>
        <w:t xml:space="preserve"> úteis a contar do recebimento da requisição devidamente assinada e autorizadas.</w:t>
      </w:r>
    </w:p>
    <w:p>
      <w:pPr>
        <w:spacing w:before="0" w:after="0" w:line="240" w:lineRule="auto"/>
        <w:ind w:left="234" w:firstLine="5"/>
        <w:jc w:val="both"/>
        <w:rPr>
          <w:rFonts w:hint="default"/>
          <w:sz w:val="22"/>
          <w:szCs w:val="22"/>
          <w:lang w:val="pt-BR"/>
        </w:rPr>
      </w:pPr>
    </w:p>
    <w:p>
      <w:pPr>
        <w:tabs>
          <w:tab w:val="left" w:pos="240"/>
        </w:tabs>
        <w:overflowPunct/>
        <w:spacing w:before="0" w:after="0" w:line="240" w:lineRule="auto"/>
        <w:ind w:left="240" w:leftChars="120" w:firstLine="0" w:firstLineChars="0"/>
        <w:jc w:val="both"/>
        <w:textAlignment w:val="baseline"/>
        <w:rPr>
          <w:rFonts w:hint="default" w:ascii="Times New Roman" w:hAnsi="Times New Roman" w:cs="Times New Roman"/>
          <w:sz w:val="22"/>
          <w:szCs w:val="22"/>
          <w:lang w:val="pt-BR"/>
        </w:rPr>
      </w:pPr>
      <w:r>
        <w:rPr>
          <w:rFonts w:cs="Times New Roman"/>
          <w:b/>
          <w:bCs/>
          <w:sz w:val="22"/>
          <w:szCs w:val="22"/>
          <w:lang w:val="pt-BR"/>
        </w:rPr>
        <w:t>3.</w:t>
      </w:r>
      <w:r>
        <w:rPr>
          <w:rFonts w:cs="Times New Roman"/>
          <w:b/>
          <w:bCs/>
          <w:sz w:val="22"/>
          <w:szCs w:val="22"/>
        </w:rPr>
        <w:t xml:space="preserve">5.2 </w:t>
      </w:r>
      <w:r>
        <w:rPr>
          <w:rFonts w:cs="Times New Roman"/>
          <w:b/>
          <w:bCs/>
          <w:sz w:val="22"/>
          <w:szCs w:val="22"/>
          <w:lang w:val="pt-BR"/>
        </w:rPr>
        <w:t xml:space="preserve">- </w:t>
      </w:r>
      <w:r>
        <w:rPr>
          <w:rFonts w:hint="default" w:cs="Times New Roman"/>
          <w:b w:val="0"/>
          <w:bCs w:val="0"/>
          <w:sz w:val="22"/>
          <w:szCs w:val="22"/>
          <w:lang w:val="pt-BR"/>
        </w:rPr>
        <w:t>As Radiografias entregues deverão atender rigorosamente às especificações de seus descritivos e estar de acordo com o Termo de Referência.</w:t>
      </w:r>
    </w:p>
    <w:p>
      <w:pPr>
        <w:tabs>
          <w:tab w:val="left" w:pos="240"/>
        </w:tabs>
        <w:overflowPunct/>
        <w:spacing w:before="0" w:after="0" w:line="240" w:lineRule="auto"/>
        <w:jc w:val="both"/>
        <w:textAlignment w:val="baseline"/>
        <w:rPr>
          <w:rFonts w:ascii="Times New Roman" w:hAnsi="Times New Roman" w:cs="Times New Roman"/>
          <w:sz w:val="22"/>
          <w:szCs w:val="22"/>
          <w:lang w:eastAsia="pt-BR"/>
        </w:rPr>
      </w:pPr>
    </w:p>
    <w:p>
      <w:pPr>
        <w:tabs>
          <w:tab w:val="left" w:pos="240"/>
        </w:tabs>
        <w:overflowPunct/>
        <w:spacing w:before="0" w:after="0" w:line="240" w:lineRule="auto"/>
        <w:ind w:left="236" w:firstLine="3"/>
        <w:jc w:val="both"/>
        <w:textAlignment w:val="baseline"/>
        <w:rPr>
          <w:rFonts w:ascii="Times New Roman" w:hAnsi="Times New Roman" w:cs="Times New Roman"/>
          <w:sz w:val="22"/>
          <w:szCs w:val="22"/>
        </w:rPr>
      </w:pPr>
      <w:r>
        <w:rPr>
          <w:rFonts w:cs="Times New Roman"/>
          <w:b/>
          <w:sz w:val="22"/>
          <w:szCs w:val="22"/>
          <w:lang w:val="pt-BR"/>
        </w:rPr>
        <w:t>4</w:t>
      </w:r>
      <w:r>
        <w:rPr>
          <w:rFonts w:cs="Times New Roman"/>
          <w:b/>
          <w:sz w:val="22"/>
          <w:szCs w:val="22"/>
        </w:rPr>
        <w:t xml:space="preserve"> - DOCUMENTOS ANEXOS</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b/>
          <w:bCs w:val="0"/>
          <w:sz w:val="22"/>
          <w:szCs w:val="22"/>
        </w:rPr>
      </w:pPr>
      <w:r>
        <w:rPr>
          <w:rFonts w:cs="Times New Roman"/>
          <w:b/>
          <w:sz w:val="22"/>
          <w:szCs w:val="22"/>
          <w:lang w:val="pt-BR"/>
        </w:rPr>
        <w:t>4</w:t>
      </w:r>
      <w:r>
        <w:rPr>
          <w:rFonts w:cs="Times New Roman"/>
          <w:b/>
          <w:sz w:val="22"/>
          <w:szCs w:val="22"/>
        </w:rPr>
        <w:t>.1</w:t>
      </w:r>
      <w:r>
        <w:rPr>
          <w:rFonts w:cs="Times New Roman"/>
          <w:b/>
          <w:sz w:val="22"/>
          <w:szCs w:val="22"/>
          <w:lang w:val="pt-BR"/>
        </w:rPr>
        <w:t xml:space="preserve"> -</w:t>
      </w:r>
      <w:r>
        <w:rPr>
          <w:rFonts w:cs="Times New Roman"/>
          <w:b/>
          <w:sz w:val="22"/>
          <w:szCs w:val="22"/>
        </w:rPr>
        <w:t xml:space="preserve"> </w:t>
      </w:r>
      <w:r>
        <w:rPr>
          <w:rFonts w:cs="Times New Roman"/>
          <w:b w:val="0"/>
          <w:bCs/>
          <w:sz w:val="22"/>
          <w:szCs w:val="22"/>
        </w:rPr>
        <w:t>Para que se efetue o cadastro, todos os participantes do Pregão deverão anexar o “Contrato Social ou documento equivalente”, na página da BLL, quando do cadastramento da proposta, em local próprio para documentos e não junto com a proposta, para não ser desclassificado pela identificação.</w:t>
      </w:r>
    </w:p>
    <w:p>
      <w:pPr>
        <w:tabs>
          <w:tab w:val="left" w:pos="240"/>
        </w:tabs>
        <w:overflowPunct/>
        <w:spacing w:beforeAutospacing="1" w:afterAutospacing="1" w:line="276" w:lineRule="auto"/>
        <w:ind w:left="236" w:firstLine="3"/>
        <w:jc w:val="both"/>
        <w:textAlignment w:val="baseline"/>
        <w:rPr>
          <w:rFonts w:ascii="Times New Roman" w:hAnsi="Times New Roman" w:cs="Times New Roman"/>
          <w:b/>
          <w:bCs w:val="0"/>
          <w:sz w:val="22"/>
          <w:szCs w:val="22"/>
        </w:rPr>
      </w:pPr>
      <w:r>
        <w:rPr>
          <w:rFonts w:cs="Times New Roman"/>
          <w:b/>
          <w:bCs w:val="0"/>
          <w:sz w:val="22"/>
          <w:szCs w:val="22"/>
        </w:rPr>
        <w:t>Obs. Esse documento só estará disponível após o encerramento da disputa do Pregão.</w:t>
      </w:r>
    </w:p>
    <w:p>
      <w:pPr>
        <w:numPr>
          <w:ilvl w:val="0"/>
          <w:numId w:val="0"/>
        </w:numPr>
        <w:tabs>
          <w:tab w:val="left" w:pos="240"/>
        </w:tabs>
        <w:overflowPunct/>
        <w:spacing w:beforeAutospacing="1" w:afterAutospacing="1" w:line="360" w:lineRule="auto"/>
        <w:ind w:left="236" w:firstLine="3"/>
        <w:jc w:val="both"/>
        <w:textAlignment w:val="baseline"/>
        <w:rPr>
          <w:rFonts w:ascii="Times New Roman" w:hAnsi="Times New Roman" w:cs="Times New Roman"/>
          <w:sz w:val="22"/>
          <w:szCs w:val="22"/>
        </w:rPr>
      </w:pPr>
      <w:r>
        <w:rPr>
          <w:rFonts w:cs="Times New Roman"/>
          <w:b/>
          <w:sz w:val="22"/>
          <w:szCs w:val="22"/>
          <w:lang w:val="pt-BR"/>
        </w:rPr>
        <w:t>5</w:t>
      </w:r>
      <w:r>
        <w:rPr>
          <w:rFonts w:cs="Times New Roman"/>
          <w:b/>
          <w:sz w:val="22"/>
          <w:szCs w:val="22"/>
        </w:rPr>
        <w:t xml:space="preserve"> - COMPÕEM ESTE EDITAL, OS ANEXOS:</w:t>
      </w:r>
    </w:p>
    <w:p>
      <w:pPr>
        <w:widowControl/>
        <w:numPr>
          <w:ilvl w:val="0"/>
          <w:numId w:val="4"/>
        </w:numPr>
        <w:tabs>
          <w:tab w:val="left" w:pos="480"/>
          <w:tab w:val="left" w:pos="1260"/>
        </w:tabs>
        <w:overflowPunct/>
        <w:bidi w:val="0"/>
        <w:spacing w:before="0" w:beforeAutospacing="0" w:after="0" w:afterAutospacing="0" w:line="240" w:lineRule="auto"/>
        <w:ind w:left="236" w:right="0" w:firstLine="3"/>
        <w:jc w:val="both"/>
        <w:textAlignment w:val="baseline"/>
      </w:pPr>
      <w:r>
        <w:rPr>
          <w:rFonts w:cs="Times New Roman"/>
          <w:b/>
          <w:iCs/>
          <w:sz w:val="22"/>
          <w:szCs w:val="22"/>
        </w:rPr>
        <w:t>ANEXO 01</w:t>
      </w:r>
      <w:r>
        <w:rPr>
          <w:rFonts w:cs="Times New Roman"/>
          <w:sz w:val="22"/>
          <w:szCs w:val="22"/>
        </w:rPr>
        <w:t xml:space="preserve"> - </w:t>
      </w:r>
      <w:r>
        <w:rPr>
          <w:rFonts w:cs="Times New Roman"/>
          <w:sz w:val="22"/>
          <w:szCs w:val="22"/>
          <w:lang w:val="pt-BR"/>
        </w:rPr>
        <w:t>TERMO DE REFERÊNCIA.</w:t>
      </w:r>
    </w:p>
    <w:p>
      <w:pPr>
        <w:widowControl/>
        <w:numPr>
          <w:ilvl w:val="0"/>
          <w:numId w:val="4"/>
        </w:numPr>
        <w:tabs>
          <w:tab w:val="left" w:pos="480"/>
          <w:tab w:val="left" w:pos="1260"/>
        </w:tabs>
        <w:overflowPunct/>
        <w:bidi w:val="0"/>
        <w:spacing w:before="0" w:beforeAutospacing="0" w:after="0" w:afterAutospacing="0" w:line="240" w:lineRule="auto"/>
        <w:ind w:left="236" w:right="0" w:firstLine="3"/>
        <w:jc w:val="both"/>
        <w:textAlignment w:val="baseline"/>
      </w:pPr>
      <w:r>
        <w:rPr>
          <w:rFonts w:cs="Times New Roman"/>
          <w:b/>
          <w:iCs/>
          <w:sz w:val="22"/>
          <w:szCs w:val="22"/>
        </w:rPr>
        <w:t>ANEXO 0</w:t>
      </w:r>
      <w:r>
        <w:rPr>
          <w:rFonts w:cs="Times New Roman"/>
          <w:b/>
          <w:iCs/>
          <w:sz w:val="22"/>
          <w:szCs w:val="22"/>
          <w:lang w:val="pt-BR"/>
        </w:rPr>
        <w:t>2</w:t>
      </w:r>
      <w:r>
        <w:rPr>
          <w:rFonts w:cs="Times New Roman"/>
          <w:sz w:val="22"/>
          <w:szCs w:val="22"/>
        </w:rPr>
        <w:t xml:space="preserve"> - FORMULÁRIO DE PROPOSTA COMERCIAL PARA LICITANTE.</w:t>
      </w:r>
    </w:p>
    <w:p>
      <w:pPr>
        <w:widowControl/>
        <w:numPr>
          <w:ilvl w:val="0"/>
          <w:numId w:val="4"/>
        </w:numPr>
        <w:tabs>
          <w:tab w:val="left" w:pos="480"/>
          <w:tab w:val="left" w:pos="1260"/>
        </w:tabs>
        <w:overflowPunct/>
        <w:bidi w:val="0"/>
        <w:spacing w:before="0" w:beforeAutospacing="0" w:after="0" w:afterAutospacing="0" w:line="240" w:lineRule="auto"/>
        <w:ind w:left="236" w:right="0" w:firstLine="3"/>
        <w:jc w:val="both"/>
        <w:textAlignment w:val="baseline"/>
      </w:pPr>
      <w:r>
        <w:rPr>
          <w:rFonts w:cs="Times New Roman"/>
          <w:b/>
          <w:sz w:val="22"/>
          <w:szCs w:val="22"/>
        </w:rPr>
        <w:t>ANEXO 03</w:t>
      </w:r>
      <w:r>
        <w:rPr>
          <w:rFonts w:cs="Times New Roman"/>
          <w:sz w:val="22"/>
          <w:szCs w:val="22"/>
        </w:rPr>
        <w:t xml:space="preserve"> - ATA DE REGISTRO DE PREÇO.</w:t>
      </w:r>
    </w:p>
    <w:p>
      <w:pPr>
        <w:numPr>
          <w:ilvl w:val="0"/>
          <w:numId w:val="4"/>
        </w:numPr>
        <w:tabs>
          <w:tab w:val="left" w:pos="480"/>
          <w:tab w:val="left" w:pos="1260"/>
        </w:tabs>
        <w:overflowPunct/>
        <w:spacing w:before="0" w:after="0" w:line="240" w:lineRule="auto"/>
        <w:ind w:left="236" w:firstLine="3"/>
        <w:jc w:val="both"/>
        <w:textAlignment w:val="baseline"/>
      </w:pPr>
      <w:r>
        <w:rPr>
          <w:rFonts w:cs="Times New Roman"/>
          <w:b/>
          <w:sz w:val="22"/>
          <w:szCs w:val="22"/>
        </w:rPr>
        <w:t>ANEXO 0</w:t>
      </w:r>
      <w:r>
        <w:rPr>
          <w:rFonts w:cs="Times New Roman"/>
          <w:b/>
          <w:sz w:val="22"/>
          <w:szCs w:val="22"/>
          <w:lang w:val="pt-BR"/>
        </w:rPr>
        <w:t>4</w:t>
      </w:r>
      <w:r>
        <w:rPr>
          <w:rFonts w:cs="Times New Roman"/>
          <w:sz w:val="22"/>
          <w:szCs w:val="22"/>
        </w:rPr>
        <w:t xml:space="preserve"> - MINUTA DO CONTRATO.</w:t>
      </w:r>
    </w:p>
    <w:p>
      <w:pPr>
        <w:numPr>
          <w:ilvl w:val="0"/>
          <w:numId w:val="4"/>
        </w:numPr>
        <w:tabs>
          <w:tab w:val="left" w:pos="480"/>
          <w:tab w:val="left" w:pos="1260"/>
        </w:tabs>
        <w:overflowPunct/>
        <w:spacing w:before="0" w:after="0" w:line="240" w:lineRule="auto"/>
        <w:ind w:left="236" w:firstLine="3"/>
        <w:jc w:val="both"/>
        <w:textAlignment w:val="baseline"/>
      </w:pPr>
      <w:r>
        <w:rPr>
          <w:rFonts w:cs="Times New Roman"/>
          <w:b/>
          <w:iCs/>
          <w:sz w:val="22"/>
          <w:szCs w:val="22"/>
        </w:rPr>
        <w:t>ANEXO 0</w:t>
      </w:r>
      <w:r>
        <w:rPr>
          <w:rFonts w:cs="Times New Roman"/>
          <w:b/>
          <w:iCs/>
          <w:sz w:val="22"/>
          <w:szCs w:val="22"/>
          <w:lang w:val="pt-BR"/>
        </w:rPr>
        <w:t xml:space="preserve">5 - </w:t>
      </w:r>
      <w:r>
        <w:rPr>
          <w:rFonts w:cs="Times New Roman"/>
          <w:b w:val="0"/>
          <w:bCs w:val="0"/>
          <w:iCs/>
          <w:sz w:val="22"/>
          <w:szCs w:val="22"/>
          <w:lang w:val="pt-BR"/>
        </w:rPr>
        <w:t>INSTRUMENTO EQUIVALENTE AO CONTRATO.</w:t>
      </w:r>
    </w:p>
    <w:p>
      <w:pPr>
        <w:numPr>
          <w:ilvl w:val="0"/>
          <w:numId w:val="4"/>
        </w:numPr>
        <w:tabs>
          <w:tab w:val="left" w:pos="480"/>
          <w:tab w:val="left" w:pos="1260"/>
        </w:tabs>
        <w:overflowPunct/>
        <w:spacing w:before="0" w:after="0" w:line="240" w:lineRule="auto"/>
        <w:ind w:left="236" w:firstLine="3"/>
        <w:jc w:val="both"/>
        <w:textAlignment w:val="baseline"/>
      </w:pPr>
      <w:r>
        <w:rPr>
          <w:rFonts w:cs="Times New Roman"/>
          <w:b/>
          <w:iCs/>
          <w:sz w:val="22"/>
          <w:szCs w:val="22"/>
        </w:rPr>
        <w:t>ANEXO 06</w:t>
      </w:r>
      <w:r>
        <w:rPr>
          <w:rFonts w:cs="Times New Roman"/>
          <w:b/>
          <w:iCs/>
          <w:sz w:val="22"/>
          <w:szCs w:val="22"/>
          <w:lang w:val="pt-BR"/>
        </w:rPr>
        <w:t xml:space="preserve"> </w:t>
      </w:r>
      <w:r>
        <w:rPr>
          <w:rFonts w:cs="Times New Roman"/>
          <w:b/>
          <w:iCs/>
          <w:sz w:val="22"/>
          <w:szCs w:val="22"/>
        </w:rPr>
        <w:t xml:space="preserve">- </w:t>
      </w:r>
      <w:r>
        <w:rPr>
          <w:rFonts w:cs="Times New Roman"/>
          <w:sz w:val="22"/>
          <w:szCs w:val="22"/>
        </w:rPr>
        <w:t>DECLARAÇÃO DE FATOS SUPERVENIENTES.</w:t>
      </w:r>
    </w:p>
    <w:p>
      <w:pPr>
        <w:numPr>
          <w:ilvl w:val="0"/>
          <w:numId w:val="4"/>
        </w:numPr>
        <w:tabs>
          <w:tab w:val="left" w:pos="480"/>
          <w:tab w:val="left" w:pos="1260"/>
        </w:tabs>
        <w:overflowPunct/>
        <w:spacing w:before="0" w:after="0" w:line="240" w:lineRule="auto"/>
        <w:ind w:left="236" w:firstLine="3"/>
        <w:jc w:val="both"/>
        <w:textAlignment w:val="baseline"/>
      </w:pPr>
      <w:r>
        <w:rPr>
          <w:rFonts w:cs="Times New Roman"/>
          <w:b/>
          <w:iCs/>
          <w:sz w:val="22"/>
          <w:szCs w:val="22"/>
        </w:rPr>
        <w:t>ANEXO 07</w:t>
      </w:r>
      <w:r>
        <w:rPr>
          <w:rFonts w:cs="Times New Roman"/>
          <w:b/>
          <w:iCs/>
          <w:sz w:val="22"/>
          <w:szCs w:val="22"/>
          <w:lang w:val="pt-BR"/>
        </w:rPr>
        <w:t xml:space="preserve"> </w:t>
      </w:r>
      <w:r>
        <w:rPr>
          <w:rFonts w:cs="Times New Roman"/>
          <w:sz w:val="22"/>
          <w:szCs w:val="22"/>
        </w:rPr>
        <w:t>- DECLARAÇÃO DE NÃO EMPREGAR MENORES.</w:t>
      </w:r>
    </w:p>
    <w:p>
      <w:pPr>
        <w:numPr>
          <w:ilvl w:val="0"/>
          <w:numId w:val="4"/>
        </w:numPr>
        <w:tabs>
          <w:tab w:val="left" w:pos="480"/>
          <w:tab w:val="left" w:pos="1260"/>
        </w:tabs>
        <w:overflowPunct/>
        <w:spacing w:before="0" w:after="0" w:line="240" w:lineRule="auto"/>
        <w:ind w:left="236" w:firstLine="3"/>
        <w:jc w:val="both"/>
        <w:textAlignment w:val="baseline"/>
      </w:pPr>
      <w:r>
        <w:rPr>
          <w:rFonts w:cs="Times New Roman"/>
          <w:b/>
          <w:iCs/>
          <w:sz w:val="22"/>
          <w:szCs w:val="22"/>
        </w:rPr>
        <w:t>ANEXO 0</w:t>
      </w:r>
      <w:r>
        <w:rPr>
          <w:rFonts w:cs="Times New Roman"/>
          <w:b/>
          <w:iCs/>
          <w:sz w:val="22"/>
          <w:szCs w:val="22"/>
          <w:lang w:val="pt-BR"/>
        </w:rPr>
        <w:t>8</w:t>
      </w:r>
      <w:r>
        <w:rPr>
          <w:rFonts w:cs="Times New Roman"/>
          <w:sz w:val="22"/>
          <w:szCs w:val="22"/>
        </w:rPr>
        <w:t xml:space="preserve"> - DECLARAÇÃO DE COMPROMETIMENTO DE HABILITAÇÃO.</w:t>
      </w:r>
    </w:p>
    <w:p>
      <w:pPr>
        <w:numPr>
          <w:ilvl w:val="0"/>
          <w:numId w:val="4"/>
        </w:numPr>
        <w:tabs>
          <w:tab w:val="left" w:pos="480"/>
          <w:tab w:val="left" w:pos="1260"/>
        </w:tabs>
        <w:overflowPunct/>
        <w:spacing w:before="0" w:after="0" w:line="240" w:lineRule="auto"/>
        <w:ind w:left="236" w:firstLine="3"/>
        <w:jc w:val="both"/>
        <w:textAlignment w:val="baseline"/>
      </w:pPr>
      <w:r>
        <w:rPr>
          <w:rFonts w:cs="Times New Roman"/>
          <w:b/>
          <w:iCs/>
          <w:sz w:val="22"/>
          <w:szCs w:val="22"/>
        </w:rPr>
        <w:t>ANEXO 09</w:t>
      </w:r>
      <w:r>
        <w:rPr>
          <w:rFonts w:cs="Times New Roman"/>
          <w:b/>
          <w:iCs/>
          <w:sz w:val="22"/>
          <w:szCs w:val="22"/>
          <w:lang w:val="pt-BR"/>
        </w:rPr>
        <w:t xml:space="preserve"> </w:t>
      </w:r>
      <w:r>
        <w:rPr>
          <w:rFonts w:cs="Times New Roman"/>
          <w:sz w:val="22"/>
          <w:szCs w:val="22"/>
        </w:rPr>
        <w:t>- DECLARAÇÃO DE NÃO NENHUM DOS IMPEDIMENTOS PREVISTO NA LEI 123/06, 147/2014.</w:t>
      </w:r>
    </w:p>
    <w:p>
      <w:pPr>
        <w:numPr>
          <w:ilvl w:val="0"/>
          <w:numId w:val="4"/>
        </w:numPr>
        <w:tabs>
          <w:tab w:val="left" w:pos="480"/>
          <w:tab w:val="left" w:pos="1260"/>
        </w:tabs>
        <w:overflowPunct/>
        <w:spacing w:before="0" w:after="0" w:line="240" w:lineRule="auto"/>
        <w:ind w:left="236" w:firstLine="3"/>
        <w:jc w:val="both"/>
        <w:textAlignment w:val="baseline"/>
      </w:pPr>
      <w:r>
        <w:rPr>
          <w:rFonts w:cs="Times New Roman"/>
          <w:b/>
          <w:iCs/>
          <w:sz w:val="22"/>
          <w:szCs w:val="22"/>
        </w:rPr>
        <w:t xml:space="preserve">ANEXO </w:t>
      </w:r>
      <w:r>
        <w:rPr>
          <w:rFonts w:cs="Times New Roman"/>
          <w:b/>
          <w:iCs/>
          <w:sz w:val="22"/>
          <w:szCs w:val="22"/>
          <w:lang w:val="pt-BR"/>
        </w:rPr>
        <w:t>10</w:t>
      </w:r>
      <w:r>
        <w:rPr>
          <w:rFonts w:cs="Times New Roman"/>
          <w:sz w:val="22"/>
          <w:szCs w:val="22"/>
        </w:rPr>
        <w:t xml:space="preserve"> - DECLARAÇÃO DE CONHECIMENTO DE TEOR DE EDITAL (Declaração de Responsabilidade).</w:t>
      </w:r>
    </w:p>
    <w:p>
      <w:pPr>
        <w:numPr>
          <w:ilvl w:val="0"/>
          <w:numId w:val="4"/>
        </w:numPr>
        <w:tabs>
          <w:tab w:val="left" w:pos="480"/>
          <w:tab w:val="left" w:pos="1260"/>
        </w:tabs>
        <w:overflowPunct/>
        <w:spacing w:before="0" w:after="0" w:line="240" w:lineRule="auto"/>
        <w:ind w:left="236" w:firstLine="3"/>
        <w:jc w:val="both"/>
        <w:textAlignment w:val="baseline"/>
      </w:pPr>
      <w:r>
        <w:rPr>
          <w:rFonts w:cs="Times New Roman"/>
          <w:b/>
          <w:iCs/>
          <w:sz w:val="22"/>
          <w:szCs w:val="22"/>
        </w:rPr>
        <w:t>ANEXO 11</w:t>
      </w:r>
      <w:r>
        <w:rPr>
          <w:rFonts w:cs="Times New Roman"/>
          <w:sz w:val="22"/>
          <w:szCs w:val="22"/>
        </w:rPr>
        <w:t xml:space="preserve"> - DECLARAÇÃO DE EM SEU QUADRO DE COLABORADORES NÃO INTEGRAM NENHUM AGENTE PUBLICO (Declaração de Inexistência de Parente).</w:t>
      </w:r>
    </w:p>
    <w:p>
      <w:pPr>
        <w:numPr>
          <w:ilvl w:val="0"/>
          <w:numId w:val="4"/>
        </w:numPr>
        <w:tabs>
          <w:tab w:val="left" w:pos="480"/>
          <w:tab w:val="left" w:pos="1260"/>
        </w:tabs>
        <w:overflowPunct/>
        <w:spacing w:before="0" w:after="0" w:line="240" w:lineRule="auto"/>
        <w:ind w:left="236" w:firstLine="3"/>
        <w:jc w:val="both"/>
        <w:textAlignment w:val="baseline"/>
      </w:pPr>
      <w:r>
        <w:rPr>
          <w:rFonts w:cs="Times New Roman"/>
          <w:b/>
          <w:iCs/>
          <w:sz w:val="22"/>
          <w:szCs w:val="22"/>
        </w:rPr>
        <w:t>ANEXO 1</w:t>
      </w:r>
      <w:r>
        <w:rPr>
          <w:rFonts w:cs="Times New Roman"/>
          <w:b/>
          <w:iCs/>
          <w:sz w:val="22"/>
          <w:szCs w:val="22"/>
          <w:lang w:val="pt-BR"/>
        </w:rPr>
        <w:t>2</w:t>
      </w:r>
      <w:r>
        <w:rPr>
          <w:rFonts w:cs="Times New Roman"/>
          <w:sz w:val="22"/>
          <w:szCs w:val="22"/>
        </w:rPr>
        <w:t xml:space="preserve"> - </w:t>
      </w:r>
      <w:r>
        <w:rPr>
          <w:rFonts w:cs="Times New Roman"/>
          <w:bCs/>
          <w:iCs/>
          <w:sz w:val="22"/>
          <w:szCs w:val="22"/>
        </w:rPr>
        <w:t>FICHA DE CADASTRO.</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lang w:val="pt-BR"/>
        </w:rPr>
        <w:t>6</w:t>
      </w:r>
      <w:r>
        <w:rPr>
          <w:rFonts w:cs="Times New Roman"/>
          <w:b/>
          <w:color w:val="000000"/>
          <w:sz w:val="22"/>
          <w:szCs w:val="22"/>
        </w:rPr>
        <w:t xml:space="preserve"> - DISPOSIÇÕES PRELIMINARES</w:t>
      </w:r>
    </w:p>
    <w:p>
      <w:pPr>
        <w:tabs>
          <w:tab w:val="left" w:pos="142"/>
          <w:tab w:val="left" w:pos="240"/>
          <w:tab w:val="left" w:pos="426"/>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lang w:val="pt-BR"/>
        </w:rPr>
        <w:t>6</w:t>
      </w:r>
      <w:r>
        <w:rPr>
          <w:rFonts w:cs="Times New Roman"/>
          <w:b/>
          <w:sz w:val="22"/>
          <w:szCs w:val="22"/>
        </w:rPr>
        <w:t>.1</w:t>
      </w:r>
      <w:r>
        <w:rPr>
          <w:rFonts w:cs="Times New Roman"/>
          <w:b/>
          <w:sz w:val="22"/>
          <w:szCs w:val="22"/>
          <w:lang w:val="pt-BR"/>
        </w:rPr>
        <w:t xml:space="preserve"> -</w:t>
      </w:r>
      <w:r>
        <w:rPr>
          <w:rFonts w:cs="Times New Roman"/>
          <w:color w:val="000000"/>
          <w:sz w:val="22"/>
          <w:szCs w:val="22"/>
        </w:rPr>
        <w:t xml:space="preserve"> O Pregão, na forma Eletrônica será realizado em sessão pública, por meio da </w:t>
      </w:r>
      <w:r>
        <w:rPr>
          <w:rFonts w:cs="Times New Roman"/>
          <w:b/>
          <w:color w:val="000000"/>
          <w:sz w:val="22"/>
          <w:szCs w:val="22"/>
        </w:rPr>
        <w:t>INTERNET,</w:t>
      </w:r>
      <w:r>
        <w:rPr>
          <w:rFonts w:cs="Times New Roman"/>
          <w:color w:val="000000"/>
          <w:sz w:val="22"/>
          <w:szCs w:val="22"/>
        </w:rPr>
        <w:t xml:space="preserve"> mediante condições de segurança - criptografia e autenticação - em todas as suas fases por meio do </w:t>
      </w:r>
      <w:r>
        <w:rPr>
          <w:rFonts w:cs="Times New Roman"/>
          <w:b/>
          <w:color w:val="000000"/>
          <w:sz w:val="22"/>
          <w:szCs w:val="22"/>
        </w:rPr>
        <w:t xml:space="preserve">Sistema de Pregão, na Forma Eletrônica (licitações) da </w:t>
      </w:r>
      <w:r>
        <w:rPr>
          <w:rFonts w:cs="Times New Roman"/>
          <w:b/>
          <w:color w:val="000000"/>
          <w:sz w:val="22"/>
          <w:szCs w:val="22"/>
          <w:u w:val="single"/>
        </w:rPr>
        <w:t>Bolsa de Licitações e Leilões</w:t>
      </w:r>
      <w:r>
        <w:rPr>
          <w:rFonts w:cs="Times New Roman"/>
          <w:color w:val="000000"/>
          <w:sz w:val="22"/>
          <w:szCs w:val="22"/>
        </w:rPr>
        <w:t xml:space="preserve">. </w:t>
      </w:r>
    </w:p>
    <w:p>
      <w:pPr>
        <w:tabs>
          <w:tab w:val="left" w:pos="240"/>
          <w:tab w:val="left" w:pos="284"/>
          <w:tab w:val="left" w:pos="426"/>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lang w:val="pt-BR"/>
        </w:rPr>
        <w:t>6</w:t>
      </w:r>
      <w:r>
        <w:rPr>
          <w:rFonts w:cs="Times New Roman"/>
          <w:b/>
          <w:color w:val="000000"/>
          <w:sz w:val="22"/>
          <w:szCs w:val="22"/>
        </w:rPr>
        <w:t>.2</w:t>
      </w:r>
      <w:r>
        <w:rPr>
          <w:rFonts w:cs="Times New Roman"/>
          <w:b/>
          <w:color w:val="000000"/>
          <w:sz w:val="22"/>
          <w:szCs w:val="22"/>
          <w:lang w:val="pt-BR"/>
        </w:rPr>
        <w:t xml:space="preserve"> -</w:t>
      </w:r>
      <w:r>
        <w:rPr>
          <w:rFonts w:cs="Times New Roman"/>
          <w:color w:val="000000"/>
          <w:sz w:val="22"/>
          <w:szCs w:val="22"/>
        </w:rPr>
        <w:t xml:space="preserve"> </w:t>
      </w:r>
      <w:r>
        <w:rPr>
          <w:color w:val="000000"/>
          <w:sz w:val="22"/>
          <w:szCs w:val="22"/>
        </w:rPr>
        <w:t xml:space="preserve">Os trabalhos serão conduzidos por funcionário da Prefeitura Municipal de Naviraí/MS, denominado Pregoeira, mediante a inserção e monitoramento de dados gerados ou transferidos para o aplicativo “Licitações” constante da página eletrônica da </w:t>
      </w:r>
      <w:r>
        <w:rPr>
          <w:b/>
          <w:color w:val="000000"/>
          <w:sz w:val="22"/>
          <w:szCs w:val="22"/>
          <w:u w:val="single"/>
        </w:rPr>
        <w:t>Bolsa de Licitações e Leilões</w:t>
      </w:r>
      <w:r>
        <w:rPr>
          <w:color w:val="000000"/>
          <w:sz w:val="22"/>
          <w:szCs w:val="22"/>
        </w:rPr>
        <w:t xml:space="preserve"> (</w:t>
      </w:r>
      <w:r>
        <w:rPr>
          <w:color w:val="0000FF"/>
          <w:sz w:val="22"/>
          <w:szCs w:val="22"/>
          <w:u w:val="single"/>
        </w:rPr>
        <w:t>https://bllcompras.com/Process/ProcessSearchPublic?param1=1</w:t>
      </w:r>
      <w:r>
        <w:rPr>
          <w:color w:val="000000"/>
          <w:sz w:val="22"/>
          <w:szCs w:val="22"/>
        </w:rPr>
        <w:t>).</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lang w:val="pt-BR"/>
        </w:rPr>
        <w:t>7</w:t>
      </w:r>
      <w:r>
        <w:rPr>
          <w:rFonts w:cs="Times New Roman"/>
          <w:b/>
          <w:color w:val="000000"/>
          <w:sz w:val="22"/>
          <w:szCs w:val="22"/>
        </w:rPr>
        <w:t xml:space="preserve"> - RECEBIMENTO E ABERTURA DAS PROPOSTAS E DATA DO PREGÃO</w:t>
      </w:r>
    </w:p>
    <w:p>
      <w:pPr>
        <w:tabs>
          <w:tab w:val="left" w:pos="142"/>
          <w:tab w:val="left" w:pos="240"/>
          <w:tab w:val="left" w:pos="284"/>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lang w:val="pt-BR"/>
        </w:rPr>
        <w:t>7</w:t>
      </w:r>
      <w:r>
        <w:rPr>
          <w:rFonts w:cs="Times New Roman"/>
          <w:b/>
          <w:color w:val="000000"/>
          <w:sz w:val="22"/>
          <w:szCs w:val="22"/>
        </w:rPr>
        <w:t>.1</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lang w:val="pt-BR"/>
        </w:rPr>
        <w:t xml:space="preserve">A </w:t>
      </w:r>
      <w:r>
        <w:rPr>
          <w:rFonts w:cs="Times New Roman"/>
          <w:b/>
          <w:bCs/>
          <w:color w:val="000000"/>
          <w:sz w:val="22"/>
          <w:szCs w:val="22"/>
          <w:u w:val="single"/>
          <w:lang w:val="pt-BR"/>
        </w:rPr>
        <w:t>licitante</w:t>
      </w:r>
      <w:r>
        <w:rPr>
          <w:rFonts w:cs="Times New Roman"/>
          <w:color w:val="000000"/>
          <w:sz w:val="22"/>
          <w:szCs w:val="22"/>
          <w:lang w:val="pt-BR"/>
        </w:rPr>
        <w:t xml:space="preserve"> </w:t>
      </w:r>
      <w:r>
        <w:rPr>
          <w:rFonts w:cs="Times New Roman"/>
          <w:color w:val="000000"/>
          <w:sz w:val="22"/>
          <w:szCs w:val="22"/>
        </w:rPr>
        <w:t>deverá observar as datas e os horários limites previstos para a abertura da proposta, atentando também para a data e horário para início da disputa.</w:t>
      </w:r>
    </w:p>
    <w:p>
      <w:pPr>
        <w:tabs>
          <w:tab w:val="left" w:pos="142"/>
          <w:tab w:val="left" w:pos="240"/>
          <w:tab w:val="left" w:pos="284"/>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lang w:val="pt-BR"/>
        </w:rPr>
        <w:t>7</w:t>
      </w:r>
      <w:r>
        <w:rPr>
          <w:rFonts w:cs="Times New Roman"/>
          <w:b/>
          <w:color w:val="000000"/>
          <w:sz w:val="22"/>
          <w:szCs w:val="22"/>
        </w:rPr>
        <w:t>.2</w:t>
      </w:r>
      <w:r>
        <w:rPr>
          <w:rFonts w:cs="Times New Roman"/>
          <w:b/>
          <w:color w:val="000000"/>
          <w:sz w:val="22"/>
          <w:szCs w:val="22"/>
          <w:lang w:val="pt-BR"/>
        </w:rPr>
        <w:t xml:space="preserve"> - </w:t>
      </w:r>
      <w:r>
        <w:rPr>
          <w:rFonts w:cs="Times New Roman"/>
          <w:color w:val="000000"/>
          <w:sz w:val="22"/>
          <w:szCs w:val="22"/>
        </w:rPr>
        <w:t>O valor deve s</w:t>
      </w:r>
      <w:r>
        <w:rPr>
          <w:rFonts w:cs="Times New Roman"/>
          <w:sz w:val="22"/>
          <w:szCs w:val="22"/>
        </w:rPr>
        <w:t xml:space="preserve">er apresentado na plataforma digitado eletronicamente, obedecendo regularmente o campo para preenchimento. Contendo todas as informações exigidas no referido formulário (valor unitário e marca), constando o preço do item, expresso em reais (R$), com até </w:t>
      </w:r>
      <w:r>
        <w:rPr>
          <w:rFonts w:cs="Times New Roman"/>
          <w:b/>
          <w:bCs/>
          <w:sz w:val="22"/>
          <w:szCs w:val="22"/>
          <w:u w:val="single"/>
        </w:rPr>
        <w:t>0</w:t>
      </w:r>
      <w:r>
        <w:rPr>
          <w:rFonts w:cs="Times New Roman"/>
          <w:b/>
          <w:bCs/>
          <w:sz w:val="22"/>
          <w:szCs w:val="22"/>
          <w:u w:val="single"/>
          <w:lang w:val="pt-BR"/>
        </w:rPr>
        <w:t>2</w:t>
      </w:r>
      <w:r>
        <w:rPr>
          <w:rFonts w:cs="Times New Roman"/>
          <w:b/>
          <w:bCs/>
          <w:sz w:val="22"/>
          <w:szCs w:val="22"/>
          <w:u w:val="single"/>
        </w:rPr>
        <w:t xml:space="preserve"> (</w:t>
      </w:r>
      <w:r>
        <w:rPr>
          <w:rFonts w:cs="Times New Roman"/>
          <w:b/>
          <w:bCs/>
          <w:sz w:val="22"/>
          <w:szCs w:val="22"/>
          <w:u w:val="single"/>
          <w:lang w:val="pt-BR"/>
        </w:rPr>
        <w:t>dois</w:t>
      </w:r>
      <w:r>
        <w:rPr>
          <w:rFonts w:cs="Times New Roman"/>
          <w:b/>
          <w:bCs/>
          <w:sz w:val="22"/>
          <w:szCs w:val="22"/>
          <w:u w:val="single"/>
        </w:rPr>
        <w:t>) dígitos</w:t>
      </w:r>
      <w:r>
        <w:rPr>
          <w:rFonts w:cs="Times New Roman"/>
          <w:sz w:val="22"/>
          <w:szCs w:val="22"/>
        </w:rPr>
        <w:t xml:space="preserve"> após a vírgula no valor unitário. Em caso de alguma divergência de valor, prevalecerá o disposto na plataforma.  </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lang w:val="pt-BR"/>
        </w:rPr>
        <w:t>8</w:t>
      </w:r>
      <w:r>
        <w:rPr>
          <w:rFonts w:cs="Times New Roman"/>
          <w:b/>
          <w:color w:val="000000"/>
          <w:sz w:val="22"/>
          <w:szCs w:val="22"/>
        </w:rPr>
        <w:t xml:space="preserve"> - CONDIÇÕES PARA PARTICIPAÇÃO</w:t>
      </w:r>
    </w:p>
    <w:p>
      <w:pPr>
        <w:tabs>
          <w:tab w:val="left" w:pos="240"/>
          <w:tab w:val="left" w:pos="567"/>
          <w:tab w:val="left" w:pos="851"/>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lang w:val="pt-BR"/>
        </w:rPr>
        <w:t>8</w:t>
      </w:r>
      <w:r>
        <w:rPr>
          <w:rFonts w:cs="Times New Roman"/>
          <w:b/>
          <w:color w:val="000000"/>
          <w:sz w:val="22"/>
          <w:szCs w:val="22"/>
        </w:rPr>
        <w:t>.1</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 xml:space="preserve">Poderão participar desta Licitação todas e quaisquer empresas ou sociedades, regularmente estabelecidas no País, que sejam especializadas </w:t>
      </w:r>
      <w:r>
        <w:rPr>
          <w:rFonts w:hint="default" w:cs="Times New Roman"/>
          <w:color w:val="000000"/>
          <w:sz w:val="22"/>
          <w:szCs w:val="22"/>
          <w:lang w:val="pt-BR"/>
        </w:rPr>
        <w:t>em</w:t>
      </w:r>
      <w:r>
        <w:rPr>
          <w:rFonts w:cs="Times New Roman"/>
          <w:color w:val="000000"/>
          <w:sz w:val="22"/>
          <w:szCs w:val="22"/>
        </w:rPr>
        <w:t xml:space="preserve"> </w:t>
      </w:r>
      <w:r>
        <w:rPr>
          <w:b/>
          <w:bCs/>
          <w:sz w:val="22"/>
          <w:szCs w:val="22"/>
          <w:u w:val="single"/>
        </w:rPr>
        <w:t xml:space="preserve">Serviços de </w:t>
      </w:r>
      <w:r>
        <w:rPr>
          <w:rFonts w:hint="default"/>
          <w:b/>
          <w:bCs/>
          <w:sz w:val="22"/>
          <w:szCs w:val="22"/>
          <w:u w:val="single"/>
          <w:lang w:val="pt-BR"/>
        </w:rPr>
        <w:t>diagnóstico por imagem,</w:t>
      </w:r>
      <w:r>
        <w:rPr>
          <w:rFonts w:cs="Times New Roman"/>
          <w:b/>
          <w:color w:val="000000"/>
          <w:sz w:val="22"/>
          <w:szCs w:val="22"/>
        </w:rPr>
        <w:t xml:space="preserve"> </w:t>
      </w:r>
      <w:r>
        <w:rPr>
          <w:rFonts w:cs="Times New Roman"/>
          <w:color w:val="000000"/>
          <w:sz w:val="22"/>
          <w:szCs w:val="22"/>
        </w:rPr>
        <w:t>credenciadas no objeto desta licitação e que satisfaçam todas as exigências, especificações e normas contidas neste Edital e seus Anexos.</w:t>
      </w:r>
    </w:p>
    <w:p>
      <w:pPr>
        <w:tabs>
          <w:tab w:val="left" w:pos="240"/>
          <w:tab w:val="left" w:pos="284"/>
          <w:tab w:val="left" w:pos="567"/>
          <w:tab w:val="left" w:pos="851"/>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lang w:val="pt-BR"/>
        </w:rPr>
        <w:t>8</w:t>
      </w:r>
      <w:r>
        <w:rPr>
          <w:rFonts w:cs="Times New Roman"/>
          <w:b/>
          <w:color w:val="000000"/>
          <w:sz w:val="22"/>
          <w:szCs w:val="22"/>
        </w:rPr>
        <w:t>.2</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 xml:space="preserve">Poderão participar deste Pregão Eletrônico as empresas que apresentarem toda a documentação exigida para respectivo cadastramento junto à </w:t>
      </w:r>
      <w:r>
        <w:rPr>
          <w:rFonts w:cs="Times New Roman"/>
          <w:b/>
          <w:color w:val="000000"/>
          <w:sz w:val="22"/>
          <w:szCs w:val="22"/>
          <w:u w:val="single"/>
        </w:rPr>
        <w:t>Bolsa de Licitações e Leilões</w:t>
      </w:r>
      <w:r>
        <w:rPr>
          <w:rFonts w:cs="Times New Roman"/>
          <w:color w:val="000000"/>
          <w:sz w:val="22"/>
          <w:szCs w:val="22"/>
        </w:rPr>
        <w:t>.</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lang w:val="pt-BR"/>
        </w:rPr>
        <w:t>8</w:t>
      </w:r>
      <w:r>
        <w:rPr>
          <w:rFonts w:cs="Times New Roman"/>
          <w:b/>
          <w:color w:val="000000"/>
          <w:sz w:val="22"/>
          <w:szCs w:val="22"/>
        </w:rPr>
        <w:t>.3</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É vedada a participação de empresa em forma de consórcios ou grupos de empresas.</w:t>
      </w:r>
    </w:p>
    <w:p>
      <w:pPr>
        <w:tabs>
          <w:tab w:val="left" w:pos="240"/>
          <w:tab w:val="left" w:pos="567"/>
        </w:tabs>
        <w:overflowPunct/>
        <w:spacing w:beforeAutospacing="1" w:afterAutospacing="1" w:line="240" w:lineRule="auto"/>
        <w:ind w:left="236" w:firstLine="3"/>
        <w:jc w:val="both"/>
        <w:textAlignment w:val="baseline"/>
        <w:rPr>
          <w:rFonts w:ascii="Times New Roman" w:hAnsi="Times New Roman" w:cs="Times New Roman"/>
          <w:color w:val="000000"/>
          <w:sz w:val="22"/>
          <w:szCs w:val="22"/>
        </w:rPr>
      </w:pPr>
      <w:r>
        <w:rPr>
          <w:rFonts w:cs="Times New Roman"/>
          <w:b/>
          <w:color w:val="000000"/>
          <w:sz w:val="22"/>
          <w:szCs w:val="22"/>
          <w:lang w:val="pt-BR"/>
        </w:rPr>
        <w:t>8</w:t>
      </w:r>
      <w:r>
        <w:rPr>
          <w:rFonts w:cs="Times New Roman"/>
          <w:b/>
          <w:color w:val="000000"/>
          <w:sz w:val="22"/>
          <w:szCs w:val="22"/>
        </w:rPr>
        <w:t>.4</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Não poderá participar da licitação a empresa que estiver sob falência, concordata, concurso de credores, dissolução, liquidação ou que tenha sido declarada inidônea por órgão ou entidade da administração pública direta ou indireta, federal, estadual, municipal ou Distrito Federal ou que esteja cumprindo período de suspensão no âmbito da administração municipal.</w:t>
      </w:r>
    </w:p>
    <w:p>
      <w:pPr>
        <w:tabs>
          <w:tab w:val="left" w:pos="240"/>
          <w:tab w:val="left" w:pos="567"/>
        </w:tabs>
        <w:overflowPunct/>
        <w:spacing w:beforeAutospacing="1" w:afterAutospacing="1" w:line="240" w:lineRule="auto"/>
        <w:ind w:left="236" w:firstLine="3"/>
        <w:jc w:val="both"/>
        <w:textAlignment w:val="baseline"/>
        <w:rPr>
          <w:rFonts w:ascii="Times New Roman" w:hAnsi="Times New Roman" w:cs="Times New Roman"/>
          <w:color w:val="000000"/>
          <w:sz w:val="22"/>
          <w:szCs w:val="22"/>
          <w:lang w:val="pt-BR"/>
        </w:rPr>
      </w:pPr>
      <w:r>
        <w:rPr>
          <w:rFonts w:cs="Times New Roman"/>
          <w:b/>
          <w:bCs/>
          <w:sz w:val="22"/>
          <w:szCs w:val="22"/>
          <w:lang w:eastAsia="pt-BR"/>
        </w:rPr>
        <w:t>Parágrafo único –</w:t>
      </w:r>
      <w:r>
        <w:rPr>
          <w:rFonts w:cs="Times New Roman"/>
          <w:color w:val="000000"/>
          <w:sz w:val="22"/>
          <w:szCs w:val="22"/>
          <w:lang w:val="pt-BR"/>
        </w:rPr>
        <w:t xml:space="preserve"> Poderá participar da licitação, a licitante que estiver em </w:t>
      </w:r>
      <w:r>
        <w:rPr>
          <w:rFonts w:cs="Times New Roman"/>
          <w:b/>
          <w:bCs/>
          <w:color w:val="000000"/>
          <w:sz w:val="22"/>
          <w:szCs w:val="22"/>
          <w:u w:val="single"/>
          <w:lang w:val="pt-BR"/>
        </w:rPr>
        <w:t>processo de recuperação judicial</w:t>
      </w:r>
      <w:r>
        <w:rPr>
          <w:rFonts w:cs="Times New Roman"/>
          <w:color w:val="000000"/>
          <w:sz w:val="22"/>
          <w:szCs w:val="22"/>
          <w:lang w:val="pt-BR"/>
        </w:rPr>
        <w:t xml:space="preserve">, mediante apresentação da Autorização emitida pelo </w:t>
      </w:r>
      <w:r>
        <w:rPr>
          <w:rFonts w:cs="Times New Roman"/>
          <w:b/>
          <w:bCs/>
          <w:color w:val="000000"/>
          <w:sz w:val="22"/>
          <w:szCs w:val="22"/>
          <w:u w:val="single"/>
          <w:lang w:val="pt-BR"/>
        </w:rPr>
        <w:t>juízo competent</w:t>
      </w:r>
      <w:r>
        <w:rPr>
          <w:rFonts w:cs="Times New Roman"/>
          <w:b/>
          <w:bCs/>
          <w:color w:val="000000"/>
          <w:sz w:val="22"/>
          <w:szCs w:val="22"/>
          <w:lang w:val="pt-BR"/>
        </w:rPr>
        <w:t>e</w:t>
      </w:r>
      <w:r>
        <w:rPr>
          <w:rFonts w:cs="Times New Roman"/>
          <w:b w:val="0"/>
          <w:bCs w:val="0"/>
          <w:color w:val="000000"/>
          <w:sz w:val="22"/>
          <w:szCs w:val="22"/>
          <w:lang w:val="pt-BR"/>
        </w:rPr>
        <w:t>.</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lang w:val="pt-BR"/>
        </w:rPr>
        <w:t>8</w:t>
      </w:r>
      <w:r>
        <w:rPr>
          <w:rFonts w:cs="Times New Roman"/>
          <w:b/>
          <w:color w:val="000000"/>
          <w:sz w:val="22"/>
          <w:szCs w:val="22"/>
        </w:rPr>
        <w:t>.5</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 xml:space="preserve">O licitante deverá estar credenciado, de forma direta ou por meio de empresas associadas à </w:t>
      </w:r>
      <w:r>
        <w:rPr>
          <w:rFonts w:cs="Times New Roman"/>
          <w:b/>
          <w:color w:val="000000"/>
          <w:sz w:val="22"/>
          <w:szCs w:val="22"/>
          <w:u w:val="single"/>
        </w:rPr>
        <w:t>Bolsa de Licitações e Leilões</w:t>
      </w:r>
      <w:r>
        <w:rPr>
          <w:rFonts w:cs="Times New Roman"/>
          <w:color w:val="000000"/>
          <w:sz w:val="22"/>
          <w:szCs w:val="22"/>
        </w:rPr>
        <w:t xml:space="preserve">, até no mínimo </w:t>
      </w:r>
      <w:r>
        <w:rPr>
          <w:rFonts w:cs="Times New Roman"/>
          <w:b/>
          <w:color w:val="000000"/>
          <w:sz w:val="22"/>
          <w:szCs w:val="22"/>
        </w:rPr>
        <w:t>uma hora antes</w:t>
      </w:r>
      <w:r>
        <w:rPr>
          <w:rFonts w:cs="Times New Roman"/>
          <w:color w:val="000000"/>
          <w:sz w:val="22"/>
          <w:szCs w:val="22"/>
        </w:rPr>
        <w:t xml:space="preserve"> do horário fixado no edital para o encerramento do recebimento das propostas. </w:t>
      </w:r>
    </w:p>
    <w:p>
      <w:pPr>
        <w:ind w:left="236" w:firstLine="3"/>
        <w:jc w:val="both"/>
        <w:rPr>
          <w:rFonts w:ascii="Times New Roman" w:hAnsi="Times New Roman" w:cs="Times New Roman"/>
          <w:sz w:val="22"/>
          <w:szCs w:val="22"/>
        </w:rPr>
      </w:pPr>
      <w:r>
        <w:rPr>
          <w:rFonts w:cs="Times New Roman"/>
          <w:b/>
          <w:color w:val="000000"/>
          <w:sz w:val="22"/>
          <w:szCs w:val="22"/>
          <w:lang w:val="pt-BR"/>
        </w:rPr>
        <w:t>8</w:t>
      </w:r>
      <w:r>
        <w:rPr>
          <w:rFonts w:cs="Times New Roman"/>
          <w:b/>
          <w:color w:val="000000"/>
          <w:sz w:val="22"/>
          <w:szCs w:val="22"/>
        </w:rPr>
        <w:t>.6</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 xml:space="preserve">O cadastramento do licitante deverá ser requerido no </w:t>
      </w:r>
      <w:r>
        <w:rPr>
          <w:color w:val="000000"/>
          <w:sz w:val="22"/>
          <w:szCs w:val="22"/>
        </w:rPr>
        <w:t>site</w:t>
      </w:r>
      <w:r>
        <w:rPr>
          <w:color w:val="000000"/>
          <w:sz w:val="22"/>
          <w:szCs w:val="22"/>
          <w:lang w:val="pt-BR"/>
        </w:rPr>
        <w:t>:</w:t>
      </w:r>
      <w:r>
        <w:rPr>
          <w:color w:val="000000"/>
          <w:sz w:val="22"/>
          <w:szCs w:val="22"/>
        </w:rPr>
        <w:t xml:space="preserve"> </w:t>
      </w:r>
      <w:r>
        <w:rPr>
          <w:color w:val="0000FF"/>
          <w:sz w:val="22"/>
          <w:szCs w:val="22"/>
          <w:u w:val="single"/>
        </w:rPr>
        <w:t>https://bll.org.br/cadastro/</w:t>
      </w:r>
    </w:p>
    <w:p>
      <w:pPr>
        <w:tabs>
          <w:tab w:val="left" w:pos="240"/>
        </w:tabs>
        <w:overflowPunct w:val="0"/>
        <w:spacing w:beforeAutospacing="1" w:afterAutospacing="1" w:line="240" w:lineRule="auto"/>
        <w:ind w:left="238" w:firstLine="0"/>
        <w:jc w:val="both"/>
        <w:textAlignment w:val="baseline"/>
        <w:rPr>
          <w:rFonts w:ascii="Times New Roman" w:hAnsi="Times New Roman" w:cs="Times New Roman"/>
          <w:sz w:val="22"/>
          <w:szCs w:val="22"/>
        </w:rPr>
      </w:pPr>
      <w:r>
        <w:rPr>
          <w:rFonts w:cs="Times New Roman"/>
          <w:b/>
          <w:color w:val="000000"/>
          <w:sz w:val="22"/>
          <w:szCs w:val="22"/>
          <w:lang w:val="en-US" w:eastAsia="pt-BR"/>
        </w:rPr>
        <w:t>8</w:t>
      </w:r>
      <w:r>
        <w:rPr>
          <w:rFonts w:cs="Times New Roman"/>
          <w:b/>
          <w:color w:val="000000"/>
          <w:sz w:val="22"/>
          <w:szCs w:val="22"/>
          <w:lang w:eastAsia="pt-BR"/>
        </w:rPr>
        <w:t>.7</w:t>
      </w:r>
      <w:r>
        <w:rPr>
          <w:rFonts w:cs="Times New Roman"/>
          <w:b/>
          <w:color w:val="000000"/>
          <w:sz w:val="22"/>
          <w:szCs w:val="22"/>
          <w:lang w:val="en-US" w:eastAsia="pt-BR"/>
        </w:rPr>
        <w:t xml:space="preserve"> -</w:t>
      </w:r>
      <w:r>
        <w:rPr>
          <w:rFonts w:cs="Times New Roman"/>
          <w:b/>
          <w:color w:val="000000"/>
          <w:sz w:val="22"/>
          <w:szCs w:val="22"/>
          <w:lang w:eastAsia="pt-BR"/>
        </w:rPr>
        <w:t xml:space="preserve"> </w:t>
      </w:r>
      <w:r>
        <w:rPr>
          <w:b/>
          <w:color w:val="000000"/>
          <w:sz w:val="22"/>
          <w:szCs w:val="22"/>
          <w:u w:val="single"/>
          <w:lang w:eastAsia="pt-BR"/>
        </w:rPr>
        <w:t xml:space="preserve">Os interessados que tiverem quaisquer dúvidas em relação ao acesso no sistema operacional, poderão esclarecê-las ou por meio de uma empresa associada ou pelos telefones: </w:t>
      </w:r>
      <w:r>
        <w:rPr>
          <w:b/>
          <w:color w:val="000000"/>
          <w:sz w:val="22"/>
          <w:szCs w:val="22"/>
          <w:u w:val="single"/>
          <w:lang w:val="en-US" w:eastAsia="pt-BR"/>
        </w:rPr>
        <w:t>Pinhais</w:t>
      </w:r>
      <w:r>
        <w:rPr>
          <w:b/>
          <w:color w:val="000000"/>
          <w:sz w:val="22"/>
          <w:szCs w:val="22"/>
          <w:u w:val="single"/>
          <w:lang w:eastAsia="pt-BR"/>
        </w:rPr>
        <w:t>-PR (41) 30</w:t>
      </w:r>
      <w:r>
        <w:rPr>
          <w:b/>
          <w:color w:val="000000"/>
          <w:sz w:val="22"/>
          <w:szCs w:val="22"/>
          <w:u w:val="single"/>
          <w:lang w:val="en-US" w:eastAsia="pt-BR"/>
        </w:rPr>
        <w:t>97</w:t>
      </w:r>
      <w:r>
        <w:rPr>
          <w:b/>
          <w:color w:val="000000"/>
          <w:sz w:val="22"/>
          <w:szCs w:val="22"/>
          <w:u w:val="single"/>
          <w:lang w:eastAsia="pt-BR"/>
        </w:rPr>
        <w:t>-</w:t>
      </w:r>
      <w:r>
        <w:rPr>
          <w:b/>
          <w:color w:val="000000"/>
          <w:sz w:val="22"/>
          <w:szCs w:val="22"/>
          <w:u w:val="single"/>
          <w:lang w:val="en-US" w:eastAsia="pt-BR"/>
        </w:rPr>
        <w:t>4600 ou (41) 3148-9870</w:t>
      </w:r>
      <w:r>
        <w:rPr>
          <w:b/>
          <w:color w:val="000000"/>
          <w:sz w:val="22"/>
          <w:szCs w:val="22"/>
          <w:u w:val="single"/>
          <w:lang w:eastAsia="pt-BR"/>
        </w:rPr>
        <w:t xml:space="preserve">, ou por meio da Bolsa de Licitações e Leilões ou pelo e-mail </w:t>
      </w:r>
      <w:r>
        <w:fldChar w:fldCharType="begin"/>
      </w:r>
      <w:r>
        <w:instrText xml:space="preserve"> HYPERLINK "mailto:contato@bll.org.br" \h </w:instrText>
      </w:r>
      <w:r>
        <w:fldChar w:fldCharType="separate"/>
      </w:r>
      <w:r>
        <w:rPr>
          <w:rStyle w:val="31"/>
          <w:b/>
          <w:sz w:val="22"/>
          <w:szCs w:val="22"/>
          <w:lang w:eastAsia="pt-BR"/>
        </w:rPr>
        <w:t>contato@bll.org.br</w:t>
      </w:r>
      <w:r>
        <w:rPr>
          <w:rStyle w:val="31"/>
          <w:b/>
          <w:sz w:val="22"/>
          <w:szCs w:val="22"/>
          <w:lang w:eastAsia="pt-BR"/>
        </w:rPr>
        <w:fldChar w:fldCharType="end"/>
      </w:r>
    </w:p>
    <w:p>
      <w:pPr>
        <w:tabs>
          <w:tab w:val="left" w:pos="240"/>
          <w:tab w:val="left" w:pos="567"/>
          <w:tab w:val="left" w:pos="851"/>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lang w:val="pt-BR"/>
        </w:rPr>
        <w:t>9</w:t>
      </w:r>
      <w:r>
        <w:rPr>
          <w:rFonts w:cs="Times New Roman"/>
          <w:b/>
          <w:sz w:val="22"/>
          <w:szCs w:val="22"/>
        </w:rPr>
        <w:t xml:space="preserve"> - REGULAMENTO OPERACIONAL DO CERTAME</w:t>
      </w:r>
    </w:p>
    <w:p>
      <w:pPr>
        <w:tabs>
          <w:tab w:val="left" w:pos="240"/>
          <w:tab w:val="left" w:pos="851"/>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lang w:val="pt-BR"/>
        </w:rPr>
        <w:t>9</w:t>
      </w:r>
      <w:r>
        <w:rPr>
          <w:rFonts w:cs="Times New Roman"/>
          <w:b/>
          <w:sz w:val="22"/>
          <w:szCs w:val="22"/>
        </w:rPr>
        <w:t>.1</w:t>
      </w:r>
      <w:r>
        <w:rPr>
          <w:rFonts w:cs="Times New Roman"/>
          <w:b/>
          <w:sz w:val="22"/>
          <w:szCs w:val="22"/>
          <w:lang w:val="pt-BR"/>
        </w:rPr>
        <w:t xml:space="preserve"> -</w:t>
      </w:r>
      <w:r>
        <w:rPr>
          <w:rFonts w:cs="Times New Roman"/>
          <w:b/>
          <w:sz w:val="22"/>
          <w:szCs w:val="22"/>
        </w:rPr>
        <w:t xml:space="preserve"> </w:t>
      </w:r>
      <w:r>
        <w:rPr>
          <w:rFonts w:cs="Times New Roman"/>
          <w:sz w:val="22"/>
          <w:szCs w:val="22"/>
        </w:rPr>
        <w:t>O certame será conduzido pela Pregoeira, com o auxílio da equipe de apoio, que terá, em especial, as seguintes atribuições:</w:t>
      </w:r>
    </w:p>
    <w:p>
      <w:pPr>
        <w:widowControl/>
        <w:tabs>
          <w:tab w:val="left" w:pos="240"/>
        </w:tabs>
        <w:overflowPunct/>
        <w:bidi w:val="0"/>
        <w:spacing w:before="0" w:after="0" w:line="240" w:lineRule="auto"/>
        <w:ind w:left="236" w:right="0" w:firstLine="3"/>
        <w:jc w:val="both"/>
        <w:textAlignment w:val="baseline"/>
        <w:rPr>
          <w:rFonts w:ascii="Times New Roman" w:hAnsi="Times New Roman" w:cs="Times New Roman"/>
          <w:sz w:val="22"/>
          <w:szCs w:val="22"/>
        </w:rPr>
      </w:pPr>
      <w:r>
        <w:rPr>
          <w:rFonts w:cs="Times New Roman"/>
          <w:b/>
          <w:sz w:val="22"/>
          <w:szCs w:val="22"/>
        </w:rPr>
        <w:t>a)</w:t>
      </w:r>
      <w:r>
        <w:rPr>
          <w:rFonts w:cs="Times New Roman"/>
          <w:sz w:val="22"/>
          <w:szCs w:val="22"/>
        </w:rPr>
        <w:t xml:space="preserve"> acompanhar os trabalhos da equipe de apoio;</w:t>
      </w:r>
    </w:p>
    <w:p>
      <w:pPr>
        <w:widowControl/>
        <w:tabs>
          <w:tab w:val="left" w:pos="240"/>
        </w:tabs>
        <w:overflowPunct/>
        <w:bidi w:val="0"/>
        <w:spacing w:before="0" w:after="0" w:line="240" w:lineRule="auto"/>
        <w:ind w:left="236" w:right="0" w:firstLine="3"/>
        <w:jc w:val="both"/>
        <w:textAlignment w:val="baseline"/>
        <w:rPr>
          <w:rFonts w:ascii="Times New Roman" w:hAnsi="Times New Roman" w:cs="Times New Roman"/>
          <w:sz w:val="22"/>
          <w:szCs w:val="22"/>
        </w:rPr>
      </w:pPr>
      <w:r>
        <w:rPr>
          <w:rFonts w:cs="Times New Roman"/>
          <w:b/>
          <w:sz w:val="22"/>
          <w:szCs w:val="22"/>
        </w:rPr>
        <w:t>b)</w:t>
      </w:r>
      <w:r>
        <w:rPr>
          <w:rFonts w:cs="Times New Roman"/>
          <w:sz w:val="22"/>
          <w:szCs w:val="22"/>
        </w:rPr>
        <w:t xml:space="preserve"> responder as questões formuladas pelos fornecedores, relativas ao certame;</w:t>
      </w:r>
    </w:p>
    <w:p>
      <w:pPr>
        <w:widowControl/>
        <w:tabs>
          <w:tab w:val="left" w:pos="240"/>
        </w:tabs>
        <w:overflowPunct/>
        <w:bidi w:val="0"/>
        <w:spacing w:before="0" w:after="0" w:line="240" w:lineRule="auto"/>
        <w:ind w:left="236" w:right="0" w:firstLine="3"/>
        <w:jc w:val="both"/>
        <w:textAlignment w:val="baseline"/>
        <w:rPr>
          <w:rFonts w:ascii="Times New Roman" w:hAnsi="Times New Roman" w:cs="Times New Roman"/>
          <w:sz w:val="22"/>
          <w:szCs w:val="22"/>
        </w:rPr>
      </w:pPr>
      <w:r>
        <w:rPr>
          <w:rFonts w:cs="Times New Roman"/>
          <w:b/>
          <w:sz w:val="22"/>
          <w:szCs w:val="22"/>
        </w:rPr>
        <w:t>c)</w:t>
      </w:r>
      <w:r>
        <w:rPr>
          <w:rFonts w:cs="Times New Roman"/>
          <w:sz w:val="22"/>
          <w:szCs w:val="22"/>
        </w:rPr>
        <w:t xml:space="preserve"> abrir as propostas de preços;</w:t>
      </w:r>
    </w:p>
    <w:p>
      <w:pPr>
        <w:widowControl/>
        <w:tabs>
          <w:tab w:val="left" w:pos="240"/>
        </w:tabs>
        <w:overflowPunct/>
        <w:bidi w:val="0"/>
        <w:spacing w:before="0" w:after="0" w:line="240" w:lineRule="auto"/>
        <w:ind w:left="236" w:right="0" w:firstLine="3"/>
        <w:jc w:val="both"/>
        <w:textAlignment w:val="baseline"/>
        <w:rPr>
          <w:rFonts w:ascii="Times New Roman" w:hAnsi="Times New Roman" w:cs="Times New Roman"/>
          <w:sz w:val="22"/>
          <w:szCs w:val="22"/>
        </w:rPr>
      </w:pPr>
      <w:r>
        <w:rPr>
          <w:rFonts w:cs="Times New Roman"/>
          <w:b/>
          <w:sz w:val="22"/>
          <w:szCs w:val="22"/>
        </w:rPr>
        <w:t>d)</w:t>
      </w:r>
      <w:r>
        <w:rPr>
          <w:rFonts w:cs="Times New Roman"/>
          <w:sz w:val="22"/>
          <w:szCs w:val="22"/>
        </w:rPr>
        <w:t xml:space="preserve"> analisar a aceitabilidade das propostas;</w:t>
      </w:r>
    </w:p>
    <w:p>
      <w:pPr>
        <w:widowControl/>
        <w:tabs>
          <w:tab w:val="left" w:pos="240"/>
        </w:tabs>
        <w:overflowPunct/>
        <w:bidi w:val="0"/>
        <w:spacing w:before="0" w:after="0" w:line="240" w:lineRule="auto"/>
        <w:ind w:left="236" w:right="0" w:firstLine="3"/>
        <w:jc w:val="both"/>
        <w:textAlignment w:val="baseline"/>
        <w:rPr>
          <w:rFonts w:ascii="Times New Roman" w:hAnsi="Times New Roman" w:cs="Times New Roman"/>
          <w:sz w:val="22"/>
          <w:szCs w:val="22"/>
        </w:rPr>
      </w:pPr>
      <w:r>
        <w:rPr>
          <w:rFonts w:cs="Times New Roman"/>
          <w:b/>
          <w:sz w:val="22"/>
          <w:szCs w:val="22"/>
        </w:rPr>
        <w:t>e)</w:t>
      </w:r>
      <w:r>
        <w:rPr>
          <w:rFonts w:cs="Times New Roman"/>
          <w:sz w:val="22"/>
          <w:szCs w:val="22"/>
        </w:rPr>
        <w:t xml:space="preserve"> desclassificar propostas indicando os motivos;</w:t>
      </w:r>
    </w:p>
    <w:p>
      <w:pPr>
        <w:widowControl/>
        <w:tabs>
          <w:tab w:val="left" w:pos="240"/>
        </w:tabs>
        <w:overflowPunct/>
        <w:bidi w:val="0"/>
        <w:spacing w:before="0" w:after="0" w:line="240" w:lineRule="auto"/>
        <w:ind w:left="236" w:right="0" w:firstLine="3"/>
        <w:jc w:val="both"/>
        <w:textAlignment w:val="baseline"/>
        <w:rPr>
          <w:rFonts w:ascii="Times New Roman" w:hAnsi="Times New Roman" w:cs="Times New Roman"/>
          <w:sz w:val="22"/>
          <w:szCs w:val="22"/>
        </w:rPr>
      </w:pPr>
      <w:r>
        <w:rPr>
          <w:rFonts w:cs="Times New Roman"/>
          <w:b/>
          <w:sz w:val="22"/>
          <w:szCs w:val="22"/>
        </w:rPr>
        <w:t>f)</w:t>
      </w:r>
      <w:r>
        <w:rPr>
          <w:rFonts w:cs="Times New Roman"/>
          <w:sz w:val="22"/>
          <w:szCs w:val="22"/>
        </w:rPr>
        <w:t xml:space="preserve"> conduzir os procedimentos relativos aos lances e à escolha da proposta do lance de menor preço;</w:t>
      </w:r>
    </w:p>
    <w:p>
      <w:pPr>
        <w:widowControl/>
        <w:tabs>
          <w:tab w:val="left" w:pos="240"/>
        </w:tabs>
        <w:overflowPunct/>
        <w:bidi w:val="0"/>
        <w:spacing w:before="0" w:after="0" w:line="240" w:lineRule="auto"/>
        <w:ind w:left="236" w:right="0" w:firstLine="3"/>
        <w:jc w:val="both"/>
        <w:textAlignment w:val="baseline"/>
        <w:rPr>
          <w:rFonts w:ascii="Times New Roman" w:hAnsi="Times New Roman" w:cs="Times New Roman"/>
          <w:sz w:val="22"/>
          <w:szCs w:val="22"/>
        </w:rPr>
      </w:pPr>
      <w:r>
        <w:rPr>
          <w:rFonts w:cs="Times New Roman"/>
          <w:b/>
          <w:sz w:val="22"/>
          <w:szCs w:val="22"/>
        </w:rPr>
        <w:t>g)</w:t>
      </w:r>
      <w:r>
        <w:rPr>
          <w:rFonts w:cs="Times New Roman"/>
          <w:sz w:val="22"/>
          <w:szCs w:val="22"/>
        </w:rPr>
        <w:t xml:space="preserve"> verificar a habilitação do proponente classificado em primeiro lugar;</w:t>
      </w:r>
    </w:p>
    <w:p>
      <w:pPr>
        <w:widowControl/>
        <w:tabs>
          <w:tab w:val="left" w:pos="240"/>
        </w:tabs>
        <w:overflowPunct/>
        <w:bidi w:val="0"/>
        <w:spacing w:before="0" w:after="0" w:line="240" w:lineRule="auto"/>
        <w:ind w:left="236" w:right="0" w:firstLine="3"/>
        <w:jc w:val="both"/>
        <w:textAlignment w:val="baseline"/>
        <w:rPr>
          <w:rFonts w:ascii="Times New Roman" w:hAnsi="Times New Roman" w:cs="Times New Roman"/>
          <w:sz w:val="22"/>
          <w:szCs w:val="22"/>
        </w:rPr>
      </w:pPr>
      <w:r>
        <w:rPr>
          <w:rFonts w:cs="Times New Roman"/>
          <w:b/>
          <w:sz w:val="22"/>
          <w:szCs w:val="22"/>
        </w:rPr>
        <w:t>h)</w:t>
      </w:r>
      <w:r>
        <w:rPr>
          <w:rFonts w:cs="Times New Roman"/>
          <w:sz w:val="22"/>
          <w:szCs w:val="22"/>
        </w:rPr>
        <w:t xml:space="preserve"> declarar o vencedor;</w:t>
      </w:r>
    </w:p>
    <w:p>
      <w:pPr>
        <w:widowControl/>
        <w:tabs>
          <w:tab w:val="left" w:pos="240"/>
        </w:tabs>
        <w:overflowPunct/>
        <w:bidi w:val="0"/>
        <w:spacing w:before="0" w:after="0" w:line="240" w:lineRule="auto"/>
        <w:ind w:left="236" w:right="0" w:firstLine="3"/>
        <w:jc w:val="both"/>
        <w:textAlignment w:val="baseline"/>
        <w:rPr>
          <w:rFonts w:ascii="Times New Roman" w:hAnsi="Times New Roman" w:cs="Times New Roman"/>
          <w:sz w:val="22"/>
          <w:szCs w:val="22"/>
        </w:rPr>
      </w:pPr>
      <w:r>
        <w:rPr>
          <w:rFonts w:cs="Times New Roman"/>
          <w:b/>
          <w:sz w:val="22"/>
          <w:szCs w:val="22"/>
        </w:rPr>
        <w:t>i)</w:t>
      </w:r>
      <w:r>
        <w:rPr>
          <w:rFonts w:cs="Times New Roman"/>
          <w:sz w:val="22"/>
          <w:szCs w:val="22"/>
        </w:rPr>
        <w:t xml:space="preserve"> receber, examinar e decidir sobre a pertinência dos recursos;</w:t>
      </w:r>
    </w:p>
    <w:p>
      <w:pPr>
        <w:widowControl/>
        <w:tabs>
          <w:tab w:val="left" w:pos="240"/>
        </w:tabs>
        <w:overflowPunct/>
        <w:bidi w:val="0"/>
        <w:spacing w:before="0" w:after="0" w:line="240" w:lineRule="auto"/>
        <w:ind w:left="236" w:right="0" w:firstLine="3"/>
        <w:jc w:val="both"/>
        <w:textAlignment w:val="baseline"/>
        <w:rPr>
          <w:rFonts w:ascii="Times New Roman" w:hAnsi="Times New Roman" w:cs="Times New Roman"/>
          <w:sz w:val="22"/>
          <w:szCs w:val="22"/>
        </w:rPr>
      </w:pPr>
      <w:r>
        <w:rPr>
          <w:rFonts w:cs="Times New Roman"/>
          <w:b/>
          <w:sz w:val="22"/>
          <w:szCs w:val="22"/>
        </w:rPr>
        <w:t>j)</w:t>
      </w:r>
      <w:r>
        <w:rPr>
          <w:rFonts w:cs="Times New Roman"/>
          <w:sz w:val="22"/>
          <w:szCs w:val="22"/>
        </w:rPr>
        <w:t xml:space="preserve"> elaborar a ata da sessão;</w:t>
      </w:r>
    </w:p>
    <w:p>
      <w:pPr>
        <w:widowControl/>
        <w:tabs>
          <w:tab w:val="left" w:pos="240"/>
        </w:tabs>
        <w:overflowPunct/>
        <w:bidi w:val="0"/>
        <w:spacing w:before="0" w:after="0" w:line="240" w:lineRule="auto"/>
        <w:ind w:left="236" w:right="0" w:firstLine="3"/>
        <w:jc w:val="both"/>
        <w:textAlignment w:val="baseline"/>
        <w:rPr>
          <w:rFonts w:ascii="Times New Roman" w:hAnsi="Times New Roman" w:cs="Times New Roman"/>
          <w:sz w:val="22"/>
          <w:szCs w:val="22"/>
        </w:rPr>
      </w:pPr>
      <w:r>
        <w:rPr>
          <w:rFonts w:cs="Times New Roman"/>
          <w:b/>
          <w:sz w:val="22"/>
          <w:szCs w:val="22"/>
        </w:rPr>
        <w:t>k)</w:t>
      </w:r>
      <w:r>
        <w:rPr>
          <w:rFonts w:cs="Times New Roman"/>
          <w:sz w:val="22"/>
          <w:szCs w:val="22"/>
        </w:rPr>
        <w:t xml:space="preserve"> encaminhar o processo à autoridade superior para homologar e autorizar a contratação;</w:t>
      </w:r>
    </w:p>
    <w:p>
      <w:pPr>
        <w:widowControl/>
        <w:tabs>
          <w:tab w:val="left" w:pos="240"/>
        </w:tabs>
        <w:overflowPunct/>
        <w:bidi w:val="0"/>
        <w:spacing w:before="0" w:after="0" w:line="240" w:lineRule="auto"/>
        <w:ind w:left="236" w:right="0" w:firstLine="3"/>
        <w:jc w:val="both"/>
        <w:textAlignment w:val="baseline"/>
        <w:rPr>
          <w:rFonts w:ascii="Times New Roman" w:hAnsi="Times New Roman" w:cs="Times New Roman"/>
          <w:sz w:val="22"/>
          <w:szCs w:val="22"/>
        </w:rPr>
      </w:pPr>
      <w:r>
        <w:rPr>
          <w:rFonts w:cs="Times New Roman"/>
          <w:b/>
          <w:sz w:val="22"/>
          <w:szCs w:val="22"/>
        </w:rPr>
        <w:t>l)</w:t>
      </w:r>
      <w:r>
        <w:rPr>
          <w:rFonts w:cs="Times New Roman"/>
          <w:sz w:val="22"/>
          <w:szCs w:val="22"/>
        </w:rPr>
        <w:t xml:space="preserve"> abrir processo administrativo para apuração de irregularidades visando à aplicação de penalidades previstas na legislação.</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aps/>
          <w:color w:val="000000"/>
          <w:sz w:val="22"/>
          <w:szCs w:val="22"/>
          <w:lang w:val="pt-BR"/>
        </w:rPr>
        <w:t>10</w:t>
      </w:r>
      <w:r>
        <w:rPr>
          <w:rFonts w:cs="Times New Roman"/>
          <w:b/>
          <w:caps/>
          <w:color w:val="000000"/>
          <w:sz w:val="22"/>
          <w:szCs w:val="22"/>
        </w:rPr>
        <w:t xml:space="preserve"> - credenciamento NO SISTEMA LICITAÇÕES da BOLSA DE LICITAÇÕES E LEILÕES</w:t>
      </w:r>
    </w:p>
    <w:p>
      <w:pPr>
        <w:tabs>
          <w:tab w:val="left" w:pos="240"/>
          <w:tab w:val="left" w:pos="426"/>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lang w:val="pt-BR"/>
        </w:rPr>
        <w:t>10</w:t>
      </w:r>
      <w:r>
        <w:rPr>
          <w:rFonts w:cs="Times New Roman"/>
          <w:b/>
          <w:color w:val="000000"/>
          <w:sz w:val="22"/>
          <w:szCs w:val="22"/>
        </w:rPr>
        <w:t>.1</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 xml:space="preserve">As pessoas jurídicas ou firmas individuais interessadas deverão credenciar-se junto à plataforma </w:t>
      </w:r>
      <w:r>
        <w:rPr>
          <w:rFonts w:cs="Times New Roman"/>
          <w:b/>
          <w:color w:val="000000"/>
          <w:sz w:val="22"/>
          <w:szCs w:val="22"/>
          <w:u w:val="single"/>
        </w:rPr>
        <w:t>Bolsa de Licitações e Leilões</w:t>
      </w:r>
      <w:r>
        <w:rPr>
          <w:rFonts w:cs="Times New Roman"/>
          <w:color w:val="000000"/>
          <w:sz w:val="22"/>
          <w:szCs w:val="22"/>
        </w:rPr>
        <w:t xml:space="preserve">, nos termos que exigidos pela lei e nas normas administrativas da empresa para operar no </w:t>
      </w:r>
      <w:r>
        <w:rPr>
          <w:color w:val="000000"/>
          <w:sz w:val="23"/>
          <w:szCs w:val="23"/>
        </w:rPr>
        <w:t xml:space="preserve">site: </w:t>
      </w:r>
      <w:r>
        <w:rPr>
          <w:color w:val="0000FF"/>
          <w:sz w:val="22"/>
          <w:szCs w:val="22"/>
          <w:u w:val="single"/>
        </w:rPr>
        <w:t>https://bll.org.br/cadastro/</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lang w:val="pt-BR"/>
        </w:rPr>
        <w:t>10</w:t>
      </w:r>
      <w:r>
        <w:rPr>
          <w:rFonts w:cs="Times New Roman"/>
          <w:b/>
          <w:color w:val="000000"/>
          <w:sz w:val="22"/>
          <w:szCs w:val="22"/>
        </w:rPr>
        <w:t>.2</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A participação do licitante no pregão eletrônico se dará por meio de participação direta ou por meio de empresas associadas à BLL – Bolsa de Licitações e Leilões, a qual deverá manifestar, por meio de seu operador designado, em campo próprio do sistema, pleno conhecimento, aceitação e atendimento às exigências de habilitação previstas no Edital.</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lang w:val="pt-BR"/>
        </w:rPr>
        <w:t>10</w:t>
      </w:r>
      <w:r>
        <w:rPr>
          <w:rFonts w:cs="Times New Roman"/>
          <w:b/>
          <w:color w:val="000000"/>
          <w:sz w:val="22"/>
          <w:szCs w:val="22"/>
        </w:rPr>
        <w:t>.3</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 xml:space="preserve">O acesso do operador ao pregão, para efeito de encaminhamento de proposta de preço e lances sucessivos de preços, em nome do licitante, somente se dará mediante prévia definição de senha privativa.                                                                                           </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lang w:val="pt-BR"/>
        </w:rPr>
        <w:t>10</w:t>
      </w:r>
      <w:r>
        <w:rPr>
          <w:rFonts w:cs="Times New Roman"/>
          <w:b/>
          <w:color w:val="000000"/>
          <w:sz w:val="22"/>
          <w:szCs w:val="22"/>
        </w:rPr>
        <w:t>.4</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 xml:space="preserve">A chave de identificação e a senha dos operadores poderão ser utilizadas em qualquer pregão eletrônico, salvo quando canceladas por solicitação do credenciado ou por iniciativa da </w:t>
      </w:r>
      <w:r>
        <w:rPr>
          <w:rFonts w:cs="Times New Roman"/>
          <w:b/>
          <w:color w:val="000000"/>
          <w:sz w:val="22"/>
          <w:szCs w:val="22"/>
        </w:rPr>
        <w:t>BLL - Bolsa De Licitações e Leilões.</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lang w:val="pt-BR"/>
        </w:rPr>
        <w:t>10</w:t>
      </w:r>
      <w:r>
        <w:rPr>
          <w:rFonts w:cs="Times New Roman"/>
          <w:b/>
          <w:color w:val="000000"/>
          <w:sz w:val="22"/>
          <w:szCs w:val="22"/>
        </w:rPr>
        <w:t>.5</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 xml:space="preserve">É de exclusiva responsabilidade do usuário o sigilo da senha, bem como seu uso em qualquer transação efetuada diretamente ou por seu representante, não cabendo a </w:t>
      </w:r>
      <w:r>
        <w:rPr>
          <w:rFonts w:cs="Times New Roman"/>
          <w:b/>
          <w:color w:val="000000"/>
          <w:sz w:val="22"/>
          <w:szCs w:val="22"/>
        </w:rPr>
        <w:t>BLL - Bolsa de Licitações e Leilões</w:t>
      </w:r>
      <w:r>
        <w:rPr>
          <w:rFonts w:cs="Times New Roman"/>
          <w:color w:val="000000"/>
          <w:sz w:val="22"/>
          <w:szCs w:val="22"/>
        </w:rPr>
        <w:t xml:space="preserve"> a responsabilidade por eventuais danos decorrentes de uso indevido da senha, ainda que por terceiros.</w:t>
      </w:r>
    </w:p>
    <w:p>
      <w:pPr>
        <w:tabs>
          <w:tab w:val="left" w:pos="240"/>
        </w:tabs>
        <w:ind w:left="236" w:firstLine="3"/>
        <w:jc w:val="both"/>
        <w:rPr>
          <w:rFonts w:ascii="Times New Roman" w:hAnsi="Times New Roman" w:cs="Times New Roman"/>
          <w:sz w:val="22"/>
          <w:szCs w:val="22"/>
        </w:rPr>
      </w:pPr>
      <w:r>
        <w:rPr>
          <w:rFonts w:cs="Times New Roman"/>
          <w:b/>
          <w:color w:val="000000"/>
          <w:sz w:val="22"/>
          <w:szCs w:val="22"/>
          <w:lang w:val="pt-BR"/>
        </w:rPr>
        <w:t>10</w:t>
      </w:r>
      <w:r>
        <w:rPr>
          <w:rFonts w:cs="Times New Roman"/>
          <w:b/>
          <w:color w:val="000000"/>
          <w:sz w:val="22"/>
          <w:szCs w:val="22"/>
        </w:rPr>
        <w:t xml:space="preserve">.6 </w:t>
      </w:r>
      <w:r>
        <w:rPr>
          <w:rFonts w:cs="Times New Roman"/>
          <w:b/>
          <w:color w:val="000000"/>
          <w:sz w:val="22"/>
          <w:szCs w:val="22"/>
          <w:lang w:val="pt-BR"/>
        </w:rPr>
        <w:t xml:space="preserve">- </w:t>
      </w:r>
      <w:r>
        <w:rPr>
          <w:rFonts w:cs="Times New Roman"/>
          <w:color w:val="000000"/>
          <w:sz w:val="22"/>
          <w:szCs w:val="22"/>
        </w:rPr>
        <w:t>O credenciamento do fornecedor e de seu representante legal junto ao sistema eletrônico implica a responsabilidade legal pelos atos praticados e a presunção de capacidade técnica para realização das transações inerentes ao pregão eletrônico.</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bCs/>
          <w:color w:val="000000"/>
          <w:sz w:val="22"/>
          <w:szCs w:val="22"/>
          <w:lang w:val="pt-BR"/>
        </w:rPr>
        <w:t xml:space="preserve">10.7 - </w:t>
      </w:r>
      <w:r>
        <w:rPr>
          <w:rFonts w:cs="Times New Roman"/>
          <w:b/>
          <w:bCs/>
          <w:color w:val="000000"/>
          <w:sz w:val="22"/>
          <w:szCs w:val="22"/>
        </w:rPr>
        <w:t>DO CUSTO PELA UTILIZA</w:t>
      </w:r>
      <w:r>
        <w:rPr>
          <w:rFonts w:cs="Times New Roman"/>
          <w:b/>
          <w:bCs/>
          <w:color w:val="000000"/>
          <w:sz w:val="22"/>
          <w:szCs w:val="22"/>
          <w:lang w:val="pt-BR"/>
        </w:rPr>
        <w:t>ÇÃO</w:t>
      </w:r>
      <w:r>
        <w:rPr>
          <w:rFonts w:cs="Times New Roman"/>
          <w:b/>
          <w:bCs/>
          <w:color w:val="000000"/>
          <w:sz w:val="22"/>
          <w:szCs w:val="22"/>
        </w:rPr>
        <w:t xml:space="preserve"> D</w:t>
      </w:r>
      <w:r>
        <w:rPr>
          <w:rFonts w:cs="Times New Roman"/>
          <w:b/>
          <w:bCs/>
          <w:color w:val="000000"/>
          <w:sz w:val="22"/>
          <w:szCs w:val="22"/>
          <w:lang w:val="pt-BR"/>
        </w:rPr>
        <w:t xml:space="preserve">A PLATAFORMA </w:t>
      </w:r>
      <w:r>
        <w:rPr>
          <w:rFonts w:cs="Times New Roman"/>
          <w:b/>
          <w:color w:val="000000"/>
          <w:sz w:val="22"/>
          <w:szCs w:val="22"/>
        </w:rPr>
        <w:t>BLL - Bolsa De Licitações e Leilões.</w:t>
      </w:r>
    </w:p>
    <w:p>
      <w:pPr>
        <w:widowControl/>
        <w:bidi w:val="0"/>
        <w:spacing w:before="0" w:after="0" w:line="259" w:lineRule="auto"/>
        <w:ind w:left="236" w:right="0" w:firstLine="3"/>
        <w:jc w:val="both"/>
        <w:rPr>
          <w:rFonts w:ascii="Times New Roman" w:hAnsi="Times New Roman" w:cs="Times New Roman"/>
          <w:sz w:val="22"/>
          <w:szCs w:val="22"/>
        </w:rPr>
      </w:pPr>
      <w:r>
        <w:rPr>
          <w:rFonts w:cs="Times New Roman"/>
          <w:b/>
          <w:bCs/>
          <w:color w:val="000000"/>
          <w:sz w:val="22"/>
          <w:szCs w:val="22"/>
          <w:lang w:val="pt-BR"/>
        </w:rPr>
        <w:t xml:space="preserve">10.7.1 - </w:t>
      </w:r>
      <w:r>
        <w:rPr>
          <w:rFonts w:eastAsia="Times New Roman" w:cs="Times New Roman"/>
          <w:color w:val="000000"/>
          <w:sz w:val="22"/>
          <w:szCs w:val="22"/>
        </w:rPr>
        <w:t xml:space="preserve">Existe um valor cobrado somente do Licitante pela utilização do Sistema, o qual corresponde a uma taxa variável. Esta taxa é cobrada </w:t>
      </w:r>
      <w:r>
        <w:rPr>
          <w:rFonts w:eastAsia="Times New Roman" w:cs="Times New Roman"/>
          <w:b/>
          <w:color w:val="000000"/>
          <w:sz w:val="22"/>
          <w:szCs w:val="22"/>
        </w:rPr>
        <w:t>somente dos Licitantes vencedores das Licitações</w:t>
      </w:r>
      <w:r>
        <w:rPr>
          <w:rFonts w:eastAsia="Times New Roman" w:cs="Times New Roman"/>
          <w:color w:val="000000"/>
          <w:sz w:val="22"/>
          <w:szCs w:val="22"/>
        </w:rPr>
        <w:t>. As condições de cobrança seguem nos parágrafos abaixo.</w:t>
      </w:r>
    </w:p>
    <w:p>
      <w:pPr>
        <w:widowControl/>
        <w:bidi w:val="0"/>
        <w:spacing w:before="0" w:after="0" w:line="259" w:lineRule="auto"/>
        <w:ind w:left="236" w:right="0" w:firstLine="3"/>
        <w:jc w:val="both"/>
        <w:rPr>
          <w:rFonts w:ascii="Times New Roman" w:hAnsi="Times New Roman" w:eastAsia="Times New Roman" w:cs="Times New Roman"/>
          <w:color w:val="000000"/>
          <w:sz w:val="22"/>
          <w:szCs w:val="22"/>
        </w:rPr>
      </w:pPr>
    </w:p>
    <w:p>
      <w:pPr>
        <w:widowControl/>
        <w:bidi w:val="0"/>
        <w:spacing w:before="0" w:after="0" w:line="259" w:lineRule="auto"/>
        <w:ind w:left="236" w:right="0" w:firstLine="3"/>
        <w:jc w:val="both"/>
        <w:rPr>
          <w:rFonts w:ascii="Times New Roman" w:hAnsi="Times New Roman" w:cs="Times New Roman"/>
          <w:sz w:val="22"/>
          <w:szCs w:val="22"/>
        </w:rPr>
      </w:pPr>
      <w:r>
        <w:rPr>
          <w:rFonts w:eastAsia="Times New Roman" w:cs="Times New Roman"/>
          <w:b/>
          <w:color w:val="000000"/>
          <w:sz w:val="22"/>
          <w:szCs w:val="22"/>
        </w:rPr>
        <w:t xml:space="preserve">§ 1º. </w:t>
      </w:r>
      <w:r>
        <w:rPr>
          <w:rFonts w:eastAsia="Times New Roman" w:cs="Times New Roman"/>
          <w:color w:val="000000"/>
          <w:sz w:val="22"/>
          <w:szCs w:val="22"/>
        </w:rPr>
        <w:t xml:space="preserve">Em Licitações nas quais o Promotor </w:t>
      </w:r>
      <w:r>
        <w:rPr>
          <w:rFonts w:eastAsia="Times New Roman" w:cs="Times New Roman"/>
          <w:b/>
          <w:color w:val="000000"/>
          <w:sz w:val="22"/>
          <w:szCs w:val="22"/>
        </w:rPr>
        <w:t xml:space="preserve">não opta </w:t>
      </w:r>
      <w:r>
        <w:rPr>
          <w:rFonts w:eastAsia="Times New Roman" w:cs="Times New Roman"/>
          <w:color w:val="000000"/>
          <w:sz w:val="22"/>
          <w:szCs w:val="22"/>
        </w:rPr>
        <w:t xml:space="preserve">por finalidade de Registro de Preços o formato de cobrança para os licitantes serão de 1,5% (Um e meio por cento) sobre o valor do Lote Adjudicado, com vencimento em 45 dias após a adjudicação, limitado ao teto máximo de R$ 600,00 (seiscentos reais) por Lote Adjudicado e mediante boleto bancário em favor da BLL. </w:t>
      </w:r>
    </w:p>
    <w:p>
      <w:pPr>
        <w:widowControl/>
        <w:bidi w:val="0"/>
        <w:spacing w:before="0" w:after="0" w:line="259" w:lineRule="auto"/>
        <w:ind w:left="236" w:right="0" w:firstLine="3"/>
        <w:jc w:val="both"/>
        <w:rPr>
          <w:rFonts w:ascii="Times New Roman" w:hAnsi="Times New Roman" w:eastAsia="Times New Roman" w:cs="Times New Roman"/>
          <w:color w:val="000000"/>
          <w:sz w:val="22"/>
          <w:szCs w:val="22"/>
        </w:rPr>
      </w:pPr>
    </w:p>
    <w:p>
      <w:pPr>
        <w:widowControl/>
        <w:bidi w:val="0"/>
        <w:spacing w:before="0" w:after="0" w:line="259" w:lineRule="auto"/>
        <w:ind w:left="236" w:right="0" w:firstLine="3"/>
        <w:jc w:val="both"/>
        <w:rPr>
          <w:rFonts w:ascii="Times New Roman" w:hAnsi="Times New Roman" w:cs="Times New Roman"/>
          <w:sz w:val="22"/>
          <w:szCs w:val="22"/>
        </w:rPr>
      </w:pPr>
      <w:r>
        <w:rPr>
          <w:rFonts w:eastAsia="Times New Roman" w:cs="Times New Roman"/>
          <w:b/>
          <w:color w:val="000000"/>
          <w:sz w:val="22"/>
          <w:szCs w:val="22"/>
        </w:rPr>
        <w:t xml:space="preserve">§ 2º. </w:t>
      </w:r>
      <w:r>
        <w:rPr>
          <w:rFonts w:eastAsia="Times New Roman" w:cs="Times New Roman"/>
          <w:color w:val="000000"/>
          <w:sz w:val="22"/>
          <w:szCs w:val="22"/>
        </w:rPr>
        <w:t xml:space="preserve">Em Licitações nas quais o Promotor </w:t>
      </w:r>
      <w:r>
        <w:rPr>
          <w:rFonts w:eastAsia="Times New Roman" w:cs="Times New Roman"/>
          <w:b/>
          <w:color w:val="000000"/>
          <w:sz w:val="22"/>
          <w:szCs w:val="22"/>
        </w:rPr>
        <w:t xml:space="preserve">opta </w:t>
      </w:r>
      <w:r>
        <w:rPr>
          <w:rFonts w:eastAsia="Times New Roman" w:cs="Times New Roman"/>
          <w:color w:val="000000"/>
          <w:sz w:val="22"/>
          <w:szCs w:val="22"/>
        </w:rPr>
        <w:t xml:space="preserve">por finalidade de Registro de Preços o formato de cobrança para os licitantes serão de 1,5% (Um e meio por cento) sobre o valor do Lote Adjudicado, com vencimento parcelado mensalmente (número de parcelas equivalentes ao número de meses do Registro de Preço), emissão da primeira parcela em 60 (sessenta) dias após a adjudicação, limitado ao teto máximo de R$ 600,00 (seiscentos reais) por Lote Adjudicado e mediante boleto bancário em favor da BLL. </w:t>
      </w:r>
    </w:p>
    <w:p>
      <w:pPr>
        <w:widowControl/>
        <w:bidi w:val="0"/>
        <w:spacing w:before="0" w:after="0" w:line="259" w:lineRule="auto"/>
        <w:ind w:left="236" w:right="0" w:firstLine="3"/>
        <w:jc w:val="both"/>
        <w:rPr>
          <w:rFonts w:ascii="Times New Roman" w:hAnsi="Times New Roman" w:eastAsia="Times New Roman" w:cs="Times New Roman"/>
          <w:color w:val="000000"/>
          <w:sz w:val="22"/>
          <w:szCs w:val="22"/>
        </w:rPr>
      </w:pPr>
    </w:p>
    <w:p>
      <w:pPr>
        <w:widowControl/>
        <w:bidi w:val="0"/>
        <w:spacing w:before="0" w:after="0" w:line="259" w:lineRule="auto"/>
        <w:ind w:left="236" w:right="0" w:firstLine="3"/>
        <w:jc w:val="both"/>
        <w:rPr>
          <w:rFonts w:ascii="Times New Roman" w:hAnsi="Times New Roman" w:cs="Times New Roman"/>
          <w:sz w:val="22"/>
          <w:szCs w:val="22"/>
        </w:rPr>
      </w:pPr>
      <w:r>
        <w:rPr>
          <w:rFonts w:eastAsia="Times New Roman" w:cs="Times New Roman"/>
          <w:b/>
          <w:color w:val="000000"/>
          <w:sz w:val="22"/>
          <w:szCs w:val="22"/>
        </w:rPr>
        <w:t xml:space="preserve">§ 3º. </w:t>
      </w:r>
      <w:r>
        <w:rPr>
          <w:rFonts w:eastAsia="Times New Roman" w:cs="Times New Roman"/>
          <w:color w:val="000000"/>
          <w:sz w:val="22"/>
          <w:szCs w:val="22"/>
        </w:rPr>
        <w:t>Em Licitações de Lances por Maior Desconto e para finalidade de Registro de Preço ou Aquisição, o formato de cobrança para os licitantes serão de 1,5% (um e meio por cento) sobre o valor do Lote empenhado, com vencimento em 15 dias após o levantamento dos empenhos, limitado ao teto máximo de R$ 1.300,00 (um mil e trezentos reais) por Lote Adjudicado e mediante boleto bancário em favor da BLL.</w:t>
      </w:r>
    </w:p>
    <w:p>
      <w:pPr>
        <w:widowControl/>
        <w:bidi w:val="0"/>
        <w:spacing w:before="0" w:after="0" w:line="259" w:lineRule="auto"/>
        <w:ind w:left="236" w:right="0" w:firstLine="3"/>
        <w:jc w:val="both"/>
        <w:rPr>
          <w:rFonts w:ascii="Times New Roman" w:hAnsi="Times New Roman" w:cs="Times New Roman"/>
          <w:sz w:val="22"/>
          <w:szCs w:val="22"/>
        </w:rPr>
      </w:pPr>
      <w:r>
        <w:rPr>
          <w:rFonts w:eastAsia="Times New Roman" w:cs="Times New Roman"/>
          <w:color w:val="000000"/>
          <w:sz w:val="22"/>
          <w:szCs w:val="22"/>
        </w:rPr>
        <w:t xml:space="preserve"> </w:t>
      </w:r>
    </w:p>
    <w:p>
      <w:pPr>
        <w:widowControl/>
        <w:bidi w:val="0"/>
        <w:spacing w:before="0" w:after="0" w:line="259" w:lineRule="auto"/>
        <w:ind w:left="236" w:right="0" w:firstLine="3"/>
        <w:jc w:val="both"/>
        <w:rPr>
          <w:rFonts w:ascii="Times New Roman" w:hAnsi="Times New Roman" w:cs="Times New Roman"/>
          <w:sz w:val="22"/>
          <w:szCs w:val="22"/>
        </w:rPr>
      </w:pPr>
      <w:r>
        <w:rPr>
          <w:rFonts w:cs="Times New Roman"/>
          <w:b/>
          <w:bCs/>
          <w:color w:val="000000"/>
          <w:sz w:val="22"/>
          <w:szCs w:val="22"/>
          <w:lang w:val="pt-BR"/>
        </w:rPr>
        <w:t>10.7.2</w:t>
      </w:r>
      <w:r>
        <w:rPr>
          <w:rFonts w:cs="Times New Roman"/>
          <w:color w:val="000000"/>
          <w:sz w:val="22"/>
          <w:szCs w:val="22"/>
          <w:lang w:val="pt-BR"/>
        </w:rPr>
        <w:t xml:space="preserve"> - </w:t>
      </w:r>
      <w:r>
        <w:rPr>
          <w:rFonts w:eastAsia="Times New Roman" w:cs="Times New Roman"/>
          <w:color w:val="000000"/>
          <w:sz w:val="22"/>
          <w:szCs w:val="22"/>
        </w:rPr>
        <w:t>O não pagamento das cobranças mencionadas nos artigos acima sujeitam o Licitante ao pagamento de multa de 2% e juros moratórios de 1% ao mês, assim como inscrição em serviços de proteção ao crédito (SPC/SERASA e outros) e cadastro dos inadimplentes da BLL, além da automática desativação do Licitante e todos os seus acessos.</w:t>
      </w:r>
    </w:p>
    <w:p>
      <w:pPr>
        <w:widowControl/>
        <w:bidi w:val="0"/>
        <w:spacing w:before="0" w:after="0" w:line="259" w:lineRule="auto"/>
        <w:ind w:left="236" w:right="0" w:firstLine="3"/>
        <w:jc w:val="both"/>
        <w:rPr>
          <w:rFonts w:ascii="Times New Roman" w:hAnsi="Times New Roman" w:eastAsia="Times New Roman" w:cs="Times New Roman"/>
          <w:color w:val="000000"/>
          <w:sz w:val="22"/>
          <w:szCs w:val="22"/>
        </w:rPr>
      </w:pPr>
    </w:p>
    <w:p>
      <w:pPr>
        <w:tabs>
          <w:tab w:val="left" w:pos="240"/>
        </w:tabs>
        <w:ind w:left="236" w:firstLine="3"/>
        <w:jc w:val="both"/>
        <w:rPr>
          <w:rFonts w:ascii="Times New Roman" w:hAnsi="Times New Roman" w:cs="Times New Roman"/>
          <w:sz w:val="22"/>
          <w:szCs w:val="22"/>
        </w:rPr>
      </w:pPr>
      <w:r>
        <w:rPr>
          <w:rFonts w:cs="Times New Roman"/>
          <w:b/>
          <w:color w:val="000000"/>
          <w:sz w:val="22"/>
          <w:szCs w:val="22"/>
          <w:lang w:val="pt-BR"/>
        </w:rPr>
        <w:t>10.7.3</w:t>
      </w:r>
      <w:r>
        <w:rPr>
          <w:rFonts w:eastAsia="Times New Roman" w:cs="Times New Roman"/>
          <w:b/>
          <w:color w:val="000000"/>
          <w:sz w:val="22"/>
          <w:szCs w:val="22"/>
          <w:lang w:val="pt-BR"/>
        </w:rPr>
        <w:t xml:space="preserve"> </w:t>
      </w:r>
      <w:r>
        <w:rPr>
          <w:rFonts w:cs="Times New Roman"/>
          <w:b/>
          <w:color w:val="000000"/>
          <w:sz w:val="22"/>
          <w:szCs w:val="22"/>
          <w:lang w:val="pt-BR"/>
        </w:rPr>
        <w:t xml:space="preserve">- </w:t>
      </w:r>
      <w:r>
        <w:rPr>
          <w:rFonts w:eastAsia="Times New Roman" w:cs="Times New Roman"/>
          <w:color w:val="000000"/>
          <w:sz w:val="22"/>
          <w:szCs w:val="22"/>
        </w:rPr>
        <w:t xml:space="preserve">Em caso de cancelamento da Licitação realizada no Sistema pelo Promotor (comprador), o Licitante vencedor receberá a devolução dos valores eventualmente arcados com o uso da plataforma eletrônica no respectivo lote cancelado. </w:t>
      </w:r>
      <w:r>
        <w:rPr>
          <w:rFonts w:cs="Times New Roman"/>
          <w:b/>
          <w:bCs/>
          <w:color w:val="000000"/>
          <w:sz w:val="22"/>
          <w:szCs w:val="22"/>
        </w:rPr>
        <w:t xml:space="preserve"> </w:t>
      </w:r>
    </w:p>
    <w:p>
      <w:pPr>
        <w:tabs>
          <w:tab w:val="left" w:pos="240"/>
        </w:tabs>
        <w:ind w:left="236" w:firstLine="3"/>
        <w:jc w:val="both"/>
        <w:rPr>
          <w:rFonts w:ascii="Times New Roman" w:hAnsi="Times New Roman" w:cs="Times New Roman"/>
          <w:sz w:val="22"/>
          <w:szCs w:val="22"/>
        </w:rPr>
      </w:pPr>
      <w:r>
        <w:rPr>
          <w:rFonts w:cs="Times New Roman"/>
          <w:b/>
          <w:bCs/>
          <w:sz w:val="22"/>
          <w:szCs w:val="22"/>
          <w:lang w:eastAsia="pt-BR"/>
        </w:rPr>
        <w:t xml:space="preserve">Parágrafo </w:t>
      </w:r>
      <w:r>
        <w:rPr>
          <w:rFonts w:cs="Times New Roman"/>
          <w:b/>
          <w:bCs/>
          <w:sz w:val="22"/>
          <w:szCs w:val="22"/>
          <w:lang w:val="en-US" w:eastAsia="pt-BR"/>
        </w:rPr>
        <w:t xml:space="preserve">único - </w:t>
      </w:r>
      <w:r>
        <w:rPr>
          <w:rFonts w:cs="Times New Roman"/>
          <w:b w:val="0"/>
          <w:bCs w:val="0"/>
          <w:color w:val="000000"/>
          <w:sz w:val="22"/>
          <w:szCs w:val="22"/>
          <w:lang w:val="pt-BR"/>
        </w:rPr>
        <w:t xml:space="preserve">Para melhores esclarecimentos acessar o endereço eletrônico </w:t>
      </w:r>
      <w:r>
        <w:rPr>
          <w:rStyle w:val="31"/>
          <w:rFonts w:cs="Times New Roman" w:eastAsiaTheme="minorHAnsi"/>
          <w:b/>
          <w:sz w:val="22"/>
          <w:szCs w:val="22"/>
          <w:lang w:val="pt-BR"/>
        </w:rPr>
        <w:t>https://bll.org.br/wp-content/uploads/2021/02/REGULAMENTO-BLL.pdf</w:t>
      </w:r>
    </w:p>
    <w:p>
      <w:pPr>
        <w:widowControl/>
        <w:tabs>
          <w:tab w:val="left" w:pos="240"/>
        </w:tabs>
        <w:overflowPunct/>
        <w:bidi w:val="0"/>
        <w:spacing w:beforeAutospacing="1" w:afterAutospacing="1" w:line="240" w:lineRule="auto"/>
        <w:ind w:left="236" w:right="0" w:firstLine="3"/>
        <w:jc w:val="both"/>
        <w:textAlignment w:val="baseline"/>
        <w:rPr>
          <w:rFonts w:ascii="Times New Roman" w:hAnsi="Times New Roman" w:cs="Times New Roman"/>
          <w:sz w:val="22"/>
          <w:szCs w:val="22"/>
        </w:rPr>
      </w:pPr>
      <w:r>
        <w:rPr>
          <w:rFonts w:cs="Times New Roman"/>
          <w:b/>
          <w:caps/>
          <w:color w:val="000000"/>
          <w:sz w:val="22"/>
          <w:szCs w:val="22"/>
        </w:rPr>
        <w:t>1</w:t>
      </w:r>
      <w:r>
        <w:rPr>
          <w:rFonts w:cs="Times New Roman"/>
          <w:b/>
          <w:caps/>
          <w:color w:val="000000"/>
          <w:sz w:val="22"/>
          <w:szCs w:val="22"/>
          <w:lang w:val="pt-BR"/>
        </w:rPr>
        <w:t>1</w:t>
      </w:r>
      <w:r>
        <w:rPr>
          <w:rFonts w:cs="Times New Roman"/>
          <w:b/>
          <w:caps/>
          <w:color w:val="000000"/>
          <w:sz w:val="22"/>
          <w:szCs w:val="22"/>
        </w:rPr>
        <w:t xml:space="preserve"> - participação</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rPr>
        <w:t>1</w:t>
      </w:r>
      <w:r>
        <w:rPr>
          <w:rFonts w:cs="Times New Roman"/>
          <w:b/>
          <w:color w:val="000000"/>
          <w:sz w:val="22"/>
          <w:szCs w:val="22"/>
          <w:lang w:val="pt-BR"/>
        </w:rPr>
        <w:t>1</w:t>
      </w:r>
      <w:r>
        <w:rPr>
          <w:rFonts w:cs="Times New Roman"/>
          <w:b/>
          <w:color w:val="000000"/>
          <w:sz w:val="22"/>
          <w:szCs w:val="22"/>
        </w:rPr>
        <w:t>.1</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 xml:space="preserve">A participação no Pregão, na Forma Eletrônica se dará por meio da digitação da senha pessoal e intransferível do representante credenciado (operador da corretora de mercadorias) e subsequente encaminhamento da proposta de preços, exclusivamente por meio do sistema eletrônico, observados data e horário limite estabelecido. </w:t>
      </w:r>
      <w:r>
        <w:rPr>
          <w:rFonts w:cs="Times New Roman"/>
          <w:color w:val="000000"/>
          <w:sz w:val="22"/>
          <w:szCs w:val="22"/>
        </w:rPr>
        <w:tab/>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color w:val="000000"/>
          <w:sz w:val="22"/>
          <w:szCs w:val="22"/>
        </w:rPr>
        <w:t>1</w:t>
      </w:r>
      <w:r>
        <w:rPr>
          <w:rFonts w:cs="Times New Roman"/>
          <w:b/>
          <w:color w:val="000000"/>
          <w:sz w:val="22"/>
          <w:szCs w:val="22"/>
          <w:lang w:val="pt-BR"/>
        </w:rPr>
        <w:t>1</w:t>
      </w:r>
      <w:r>
        <w:rPr>
          <w:rFonts w:cs="Times New Roman"/>
          <w:b/>
          <w:color w:val="000000"/>
          <w:sz w:val="22"/>
          <w:szCs w:val="22"/>
        </w:rPr>
        <w:t>.2</w:t>
      </w:r>
      <w:r>
        <w:rPr>
          <w:rFonts w:cs="Times New Roman"/>
          <w:b/>
          <w:color w:val="000000"/>
          <w:sz w:val="22"/>
          <w:szCs w:val="22"/>
          <w:lang w:val="pt-BR"/>
        </w:rPr>
        <w:t xml:space="preserve"> -</w:t>
      </w:r>
      <w:r>
        <w:rPr>
          <w:rFonts w:cs="Times New Roman"/>
          <w:b/>
          <w:color w:val="000000"/>
          <w:sz w:val="22"/>
          <w:szCs w:val="22"/>
        </w:rPr>
        <w:t xml:space="preserve"> </w:t>
      </w:r>
      <w:r>
        <w:rPr>
          <w:rFonts w:cs="Times New Roman"/>
          <w:color w:val="000000"/>
          <w:sz w:val="22"/>
          <w:szCs w:val="22"/>
        </w:rPr>
        <w:t>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1</w:t>
      </w:r>
      <w:r>
        <w:rPr>
          <w:rFonts w:cs="Times New Roman"/>
          <w:b/>
          <w:sz w:val="22"/>
          <w:szCs w:val="22"/>
        </w:rPr>
        <w:t>.3</w:t>
      </w:r>
      <w:r>
        <w:rPr>
          <w:rFonts w:cs="Times New Roman"/>
          <w:b/>
          <w:sz w:val="22"/>
          <w:szCs w:val="22"/>
          <w:lang w:val="pt-BR"/>
        </w:rPr>
        <w:t xml:space="preserve"> -</w:t>
      </w:r>
      <w:r>
        <w:rPr>
          <w:rFonts w:cs="Times New Roman"/>
          <w:b/>
          <w:sz w:val="22"/>
          <w:szCs w:val="22"/>
        </w:rPr>
        <w:t xml:space="preserve"> </w:t>
      </w:r>
      <w:r>
        <w:rPr>
          <w:rFonts w:cs="Times New Roman"/>
          <w:sz w:val="22"/>
          <w:szCs w:val="22"/>
        </w:rPr>
        <w:t xml:space="preserve">Qualquer dúvida em relação ao acesso no sistema operacional poderá ser esclarecida ou por meio de uma empresa associada ou pelos telefones: </w:t>
      </w:r>
      <w:r>
        <w:rPr>
          <w:rFonts w:cs="Times New Roman"/>
          <w:sz w:val="22"/>
          <w:szCs w:val="22"/>
          <w:lang w:val="pt-BR"/>
        </w:rPr>
        <w:t>Pinhais</w:t>
      </w:r>
      <w:r>
        <w:rPr>
          <w:rFonts w:cs="Times New Roman"/>
          <w:sz w:val="22"/>
          <w:szCs w:val="22"/>
        </w:rPr>
        <w:t xml:space="preserve">-PR (41) 3097-4600, por meio da </w:t>
      </w:r>
      <w:r>
        <w:rPr>
          <w:rFonts w:cs="Times New Roman"/>
          <w:b/>
          <w:sz w:val="22"/>
          <w:szCs w:val="22"/>
        </w:rPr>
        <w:t>Bolsa de Licitações e Leilões</w:t>
      </w:r>
      <w:r>
        <w:rPr>
          <w:rFonts w:cs="Times New Roman"/>
          <w:sz w:val="22"/>
          <w:szCs w:val="22"/>
        </w:rPr>
        <w:t xml:space="preserve"> ou pelo e-mail </w:t>
      </w:r>
      <w:r>
        <w:fldChar w:fldCharType="begin"/>
      </w:r>
      <w:r>
        <w:instrText xml:space="preserve"> HYPERLINK "mailto:contato@bll.org.br" \h </w:instrText>
      </w:r>
      <w:r>
        <w:fldChar w:fldCharType="separate"/>
      </w:r>
      <w:r>
        <w:rPr>
          <w:rStyle w:val="31"/>
          <w:rFonts w:cs="Times New Roman"/>
          <w:sz w:val="22"/>
          <w:szCs w:val="22"/>
        </w:rPr>
        <w:t>contato@bll.org.br</w:t>
      </w:r>
      <w:r>
        <w:rPr>
          <w:rStyle w:val="31"/>
          <w:rFonts w:cs="Times New Roman"/>
          <w:sz w:val="22"/>
          <w:szCs w:val="22"/>
        </w:rPr>
        <w:fldChar w:fldCharType="end"/>
      </w:r>
    </w:p>
    <w:p>
      <w:pPr>
        <w:tabs>
          <w:tab w:val="left" w:pos="240"/>
        </w:tabs>
        <w:overflowPunct/>
        <w:spacing w:before="0" w:after="0" w:line="240" w:lineRule="auto"/>
        <w:ind w:left="236" w:firstLine="3"/>
        <w:jc w:val="both"/>
        <w:textAlignment w:val="baseline"/>
        <w:rPr>
          <w:rFonts w:ascii="Times New Roman" w:hAnsi="Times New Roman" w:cs="Times New Roman"/>
          <w:sz w:val="22"/>
          <w:szCs w:val="22"/>
        </w:rPr>
      </w:pPr>
      <w:r>
        <w:rPr>
          <w:rFonts w:cs="Times New Roman"/>
          <w:b/>
          <w:caps/>
          <w:sz w:val="22"/>
          <w:szCs w:val="22"/>
        </w:rPr>
        <w:t>1</w:t>
      </w:r>
      <w:r>
        <w:rPr>
          <w:rFonts w:cs="Times New Roman"/>
          <w:b/>
          <w:caps/>
          <w:sz w:val="22"/>
          <w:szCs w:val="22"/>
          <w:lang w:val="pt-BR"/>
        </w:rPr>
        <w:t>2</w:t>
      </w:r>
      <w:r>
        <w:rPr>
          <w:rFonts w:cs="Times New Roman"/>
          <w:b/>
          <w:caps/>
          <w:sz w:val="22"/>
          <w:szCs w:val="22"/>
        </w:rPr>
        <w:t xml:space="preserve"> - abertura DAS PROPOSTAS E FORMULAÇÃO DOS LANCES</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.1</w:t>
      </w:r>
      <w:r>
        <w:rPr>
          <w:rFonts w:cs="Times New Roman"/>
          <w:b/>
          <w:sz w:val="22"/>
          <w:szCs w:val="22"/>
          <w:lang w:val="pt-BR"/>
        </w:rPr>
        <w:t xml:space="preserve"> -</w:t>
      </w:r>
      <w:r>
        <w:rPr>
          <w:rFonts w:cs="Times New Roman"/>
          <w:b/>
          <w:sz w:val="22"/>
          <w:szCs w:val="22"/>
        </w:rPr>
        <w:t xml:space="preserve"> </w:t>
      </w:r>
      <w:r>
        <w:rPr>
          <w:rFonts w:cs="Times New Roman"/>
          <w:sz w:val="22"/>
          <w:szCs w:val="22"/>
        </w:rPr>
        <w:t>A partir do horário previsto no Edital e no sistema, terá início a sessão pública do pregão, na forma eletrônica, com a divulgação das propostas de preços recebidas, passando o (a) Pregoeiro (a) a avaliar a aceitabilidade das propostas.</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.2</w:t>
      </w:r>
      <w:r>
        <w:rPr>
          <w:rFonts w:cs="Times New Roman"/>
          <w:b/>
          <w:sz w:val="22"/>
          <w:szCs w:val="22"/>
          <w:lang w:val="pt-BR"/>
        </w:rPr>
        <w:t xml:space="preserve"> -</w:t>
      </w:r>
      <w:r>
        <w:rPr>
          <w:rFonts w:cs="Times New Roman"/>
          <w:b/>
          <w:sz w:val="22"/>
          <w:szCs w:val="22"/>
        </w:rPr>
        <w:t xml:space="preserve"> </w:t>
      </w:r>
      <w:r>
        <w:rPr>
          <w:rFonts w:cs="Times New Roman"/>
          <w:sz w:val="22"/>
          <w:szCs w:val="22"/>
        </w:rPr>
        <w:t>Aberta à etapa competitiva, os representantes das empresas deverão estar conectados ao sistema para participar da sessão de lances. A cada lance ofertado o participante será imediatamente informado de seu recebimento e respectivo horário de registro e valor.</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.3</w:t>
      </w:r>
      <w:r>
        <w:rPr>
          <w:rFonts w:cs="Times New Roman"/>
          <w:b/>
          <w:sz w:val="22"/>
          <w:szCs w:val="22"/>
          <w:lang w:val="pt-BR"/>
        </w:rPr>
        <w:t xml:space="preserve"> -</w:t>
      </w:r>
      <w:r>
        <w:rPr>
          <w:rFonts w:cs="Times New Roman"/>
          <w:b/>
          <w:sz w:val="22"/>
          <w:szCs w:val="22"/>
        </w:rPr>
        <w:t xml:space="preserve"> </w:t>
      </w:r>
      <w:r>
        <w:rPr>
          <w:rFonts w:cs="Times New Roman"/>
          <w:sz w:val="22"/>
          <w:szCs w:val="22"/>
        </w:rPr>
        <w:t>Só serão aceitos lances cujos valores forem inferiores ao último lance que tenha sido anteriormente registrado no sistema.</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.4</w:t>
      </w:r>
      <w:r>
        <w:rPr>
          <w:rFonts w:cs="Times New Roman"/>
          <w:b/>
          <w:sz w:val="22"/>
          <w:szCs w:val="22"/>
          <w:lang w:val="pt-BR"/>
        </w:rPr>
        <w:t xml:space="preserve"> -</w:t>
      </w:r>
      <w:r>
        <w:rPr>
          <w:rFonts w:cs="Times New Roman"/>
          <w:b/>
          <w:sz w:val="22"/>
          <w:szCs w:val="22"/>
        </w:rPr>
        <w:t xml:space="preserve"> </w:t>
      </w:r>
      <w:r>
        <w:rPr>
          <w:rFonts w:cs="Times New Roman"/>
          <w:sz w:val="22"/>
          <w:szCs w:val="22"/>
        </w:rPr>
        <w:t>Não serão aceitos dois ou mais lances de mesmo valor, prevalecendo aquele que for recebido e registrado em primeiro lugar.</w:t>
      </w:r>
    </w:p>
    <w:p>
      <w:pPr>
        <w:tabs>
          <w:tab w:val="left" w:pos="240"/>
        </w:tabs>
        <w:spacing w:beforeAutospacing="1" w:afterAutospacing="1" w:line="240" w:lineRule="auto"/>
        <w:ind w:left="236" w:firstLine="3"/>
        <w:jc w:val="both"/>
        <w:rPr>
          <w:rFonts w:ascii="Times New Roman" w:hAnsi="Times New Roman" w:cs="Times New Roman"/>
          <w:sz w:val="22"/>
          <w:szCs w:val="22"/>
        </w:rPr>
      </w:pPr>
      <w:r>
        <w:rPr>
          <w:rFonts w:cs="Times New Roman"/>
          <w:b/>
          <w:sz w:val="22"/>
          <w:szCs w:val="22"/>
          <w:lang w:eastAsia="pt-BR"/>
        </w:rPr>
        <w:t>1</w:t>
      </w:r>
      <w:r>
        <w:rPr>
          <w:rFonts w:cs="Times New Roman"/>
          <w:b/>
          <w:sz w:val="22"/>
          <w:szCs w:val="22"/>
          <w:lang w:val="en-US" w:eastAsia="pt-BR"/>
        </w:rPr>
        <w:t>2</w:t>
      </w:r>
      <w:r>
        <w:rPr>
          <w:rFonts w:cs="Times New Roman"/>
          <w:b/>
          <w:sz w:val="22"/>
          <w:szCs w:val="22"/>
          <w:lang w:eastAsia="pt-BR"/>
        </w:rPr>
        <w:t>.5</w:t>
      </w:r>
      <w:r>
        <w:rPr>
          <w:rFonts w:cs="Times New Roman"/>
          <w:b/>
          <w:sz w:val="22"/>
          <w:szCs w:val="22"/>
          <w:lang w:val="en-US" w:eastAsia="pt-BR"/>
        </w:rPr>
        <w:t xml:space="preserve"> - </w:t>
      </w:r>
      <w:r>
        <w:rPr>
          <w:rFonts w:cs="Times New Roman"/>
          <w:b/>
          <w:sz w:val="22"/>
          <w:szCs w:val="22"/>
          <w:lang w:eastAsia="pt-BR"/>
        </w:rPr>
        <w:t>Fica a critério do (a) pregoeiro (a) a autorização da correção de lances com valores digitados errados ou situação semelhante, durante a disputa de lances, não é possível corrigir lances de proposta ou depois da fase de lances.</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.6</w:t>
      </w:r>
      <w:r>
        <w:rPr>
          <w:rFonts w:cs="Times New Roman"/>
          <w:b/>
          <w:sz w:val="22"/>
          <w:szCs w:val="22"/>
          <w:lang w:val="pt-BR"/>
        </w:rPr>
        <w:t xml:space="preserve"> - </w:t>
      </w:r>
      <w:r>
        <w:rPr>
          <w:rFonts w:cs="Times New Roman"/>
          <w:sz w:val="22"/>
          <w:szCs w:val="22"/>
        </w:rPr>
        <w:t xml:space="preserve">Durante o transcurso da sessão pública os participantes serão informados, em tempo real, do valor do menor lance registrado. O sistema </w:t>
      </w:r>
      <w:r>
        <w:rPr>
          <w:rFonts w:cs="Times New Roman"/>
          <w:b/>
          <w:sz w:val="22"/>
          <w:szCs w:val="22"/>
          <w:u w:val="single"/>
        </w:rPr>
        <w:t>não identificará</w:t>
      </w:r>
      <w:r>
        <w:rPr>
          <w:rFonts w:cs="Times New Roman"/>
          <w:sz w:val="22"/>
          <w:szCs w:val="22"/>
        </w:rPr>
        <w:t xml:space="preserve"> o autor dos lances aos demais participantes.</w:t>
      </w:r>
    </w:p>
    <w:p>
      <w:pPr>
        <w:pStyle w:val="68"/>
        <w:spacing w:before="280" w:after="280"/>
        <w:ind w:left="236" w:firstLine="3"/>
        <w:jc w:val="both"/>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.7</w:t>
      </w:r>
      <w:r>
        <w:rPr>
          <w:rFonts w:cs="Times New Roman"/>
          <w:b/>
          <w:sz w:val="22"/>
          <w:szCs w:val="22"/>
          <w:lang w:val="pt-BR"/>
        </w:rPr>
        <w:t xml:space="preserve"> - </w:t>
      </w:r>
      <w:r>
        <w:rPr>
          <w:rFonts w:cs="Times New Roman"/>
          <w:sz w:val="22"/>
          <w:szCs w:val="22"/>
          <w:lang w:eastAsia="en-US"/>
        </w:rPr>
        <w:t>Na hipótese de o sistema eletrônico desconectar para o pregoeiro no decorrer da etapa de envio de lances da sessão pública e permanecerem acessíveis aos licitantes, os lances continuarão sendo recebidos, sem prejuízo dos atos realizados.</w:t>
      </w:r>
    </w:p>
    <w:p>
      <w:pPr>
        <w:widowControl/>
        <w:bidi w:val="0"/>
        <w:spacing w:beforeAutospacing="1" w:afterAutospacing="1" w:line="240" w:lineRule="auto"/>
        <w:ind w:left="236" w:right="0" w:firstLine="3"/>
        <w:jc w:val="both"/>
        <w:rPr>
          <w:rFonts w:ascii="Times New Roman" w:hAnsi="Times New Roman" w:cs="Times New Roman"/>
          <w:sz w:val="22"/>
          <w:szCs w:val="22"/>
        </w:rPr>
      </w:pPr>
      <w:r>
        <w:rPr>
          <w:rFonts w:cs="Times New Roman"/>
          <w:b/>
          <w:sz w:val="22"/>
          <w:szCs w:val="22"/>
          <w:lang w:eastAsia="pt-BR"/>
        </w:rPr>
        <w:t>1</w:t>
      </w:r>
      <w:r>
        <w:rPr>
          <w:rFonts w:cs="Times New Roman"/>
          <w:b/>
          <w:sz w:val="22"/>
          <w:szCs w:val="22"/>
          <w:lang w:val="en-US" w:eastAsia="pt-BR"/>
        </w:rPr>
        <w:t>2</w:t>
      </w:r>
      <w:r>
        <w:rPr>
          <w:rFonts w:cs="Times New Roman"/>
          <w:b/>
          <w:sz w:val="22"/>
          <w:szCs w:val="22"/>
          <w:lang w:eastAsia="pt-BR"/>
        </w:rPr>
        <w:t>.8</w:t>
      </w:r>
      <w:r>
        <w:rPr>
          <w:rFonts w:cs="Times New Roman"/>
          <w:b/>
          <w:color w:val="000000"/>
          <w:sz w:val="22"/>
          <w:szCs w:val="22"/>
          <w:lang w:eastAsia="pt-BR"/>
        </w:rPr>
        <w:t xml:space="preserve"> </w:t>
      </w:r>
      <w:r>
        <w:rPr>
          <w:rFonts w:cs="Times New Roman"/>
          <w:b/>
          <w:color w:val="000000"/>
          <w:sz w:val="22"/>
          <w:szCs w:val="22"/>
          <w:lang w:val="en-US" w:eastAsia="pt-BR"/>
        </w:rPr>
        <w:t xml:space="preserve">- </w:t>
      </w:r>
      <w:r>
        <w:rPr>
          <w:rFonts w:cs="Times New Roman"/>
          <w:sz w:val="22"/>
          <w:szCs w:val="22"/>
        </w:rPr>
        <w:t>Quando a desconexão do sistema eletrônico para o pregoeiro (a) persistir por tempo superior a dez minutos, a sessão pública será suspensa e reiniciada somente decorridas vinte e quatro horas após a comunicação do fato aos participantes, no sítio eletrônico utilizado para divulgação.</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w:t>
      </w:r>
      <w:r>
        <w:rPr>
          <w:rFonts w:cs="Times New Roman"/>
          <w:b/>
          <w:sz w:val="22"/>
          <w:szCs w:val="22"/>
          <w:lang w:eastAsia="pt-BR"/>
        </w:rPr>
        <w:t xml:space="preserve">9 </w:t>
      </w:r>
      <w:r>
        <w:rPr>
          <w:rFonts w:cs="Times New Roman"/>
          <w:b/>
          <w:sz w:val="22"/>
          <w:szCs w:val="22"/>
          <w:lang w:val="en-US" w:eastAsia="pt-BR"/>
        </w:rPr>
        <w:t xml:space="preserve">- </w:t>
      </w:r>
      <w:r>
        <w:rPr>
          <w:rFonts w:cs="Times New Roman"/>
          <w:sz w:val="22"/>
          <w:szCs w:val="22"/>
          <w:lang w:eastAsia="pt-BR"/>
        </w:rPr>
        <w:t>No</w:t>
      </w:r>
      <w:r>
        <w:rPr>
          <w:rFonts w:cs="Times New Roman"/>
          <w:sz w:val="22"/>
          <w:szCs w:val="22"/>
        </w:rPr>
        <w:t xml:space="preserve"> modo de disputa </w:t>
      </w:r>
      <w:r>
        <w:rPr>
          <w:rFonts w:cs="Times New Roman"/>
          <w:b/>
          <w:sz w:val="22"/>
          <w:szCs w:val="22"/>
          <w:u w:val="single"/>
        </w:rPr>
        <w:t>ABERTO</w:t>
      </w:r>
      <w:r>
        <w:rPr>
          <w:rFonts w:cs="Times New Roman"/>
          <w:sz w:val="22"/>
          <w:szCs w:val="22"/>
        </w:rPr>
        <w:t>, de que trata o inciso I do caput do art. 31, Lei 10.024/2019, a etapa de envio de lances na sessão pública durará dez minutos e, após isso, será prorrogada automaticamente pelo sistema quando houver lance ofertado nos últimos dois minutos do período de duração da sessão pública.</w:t>
      </w:r>
    </w:p>
    <w:p>
      <w:pPr>
        <w:widowControl/>
        <w:tabs>
          <w:tab w:val="left" w:pos="240"/>
        </w:tabs>
        <w:overflowPunct/>
        <w:bidi w:val="0"/>
        <w:spacing w:beforeAutospacing="1" w:afterAutospacing="1" w:line="240" w:lineRule="auto"/>
        <w:ind w:left="236" w:right="0" w:firstLine="3"/>
        <w:jc w:val="both"/>
        <w:textAlignment w:val="baseline"/>
        <w:rPr>
          <w:rFonts w:ascii="Times New Roman" w:hAnsi="Times New Roman" w:cs="Times New Roman"/>
          <w:sz w:val="22"/>
          <w:szCs w:val="22"/>
        </w:rPr>
      </w:pPr>
      <w:r>
        <w:rPr>
          <w:rFonts w:cs="Times New Roman"/>
          <w:b/>
          <w:sz w:val="22"/>
          <w:szCs w:val="22"/>
        </w:rPr>
        <w:t xml:space="preserve">a) </w:t>
      </w:r>
      <w:r>
        <w:rPr>
          <w:rFonts w:cs="Times New Roman"/>
          <w:sz w:val="22"/>
          <w:szCs w:val="22"/>
        </w:rPr>
        <w:t>A prorrogação automática da etapa de envio de lances, de que trata o caput, será de dois minutos e ocorrerá sucessivamente sempre que houver lances enviados nesse período de prorrogação, inclusive quando se tratar de lances intermediários.</w:t>
      </w:r>
    </w:p>
    <w:p>
      <w:pPr>
        <w:widowControl/>
        <w:tabs>
          <w:tab w:val="left" w:pos="240"/>
        </w:tabs>
        <w:overflowPunct/>
        <w:bidi w:val="0"/>
        <w:spacing w:beforeAutospacing="1" w:afterAutospacing="1" w:line="240" w:lineRule="auto"/>
        <w:ind w:left="236" w:right="0" w:firstLine="3"/>
        <w:jc w:val="both"/>
        <w:textAlignment w:val="baseline"/>
        <w:rPr>
          <w:rFonts w:ascii="Times New Roman" w:hAnsi="Times New Roman" w:cs="Times New Roman"/>
          <w:sz w:val="22"/>
          <w:szCs w:val="22"/>
        </w:rPr>
      </w:pPr>
      <w:r>
        <w:rPr>
          <w:rFonts w:cs="Times New Roman"/>
          <w:b/>
          <w:sz w:val="22"/>
          <w:szCs w:val="22"/>
        </w:rPr>
        <w:t xml:space="preserve">b) </w:t>
      </w:r>
      <w:r>
        <w:rPr>
          <w:rFonts w:cs="Times New Roman"/>
          <w:sz w:val="22"/>
          <w:szCs w:val="22"/>
        </w:rPr>
        <w:t>Na hipótese de não haver novos lances na forma estabelecida na alínea “a”, a sessão pública será encerrada automaticamente.</w:t>
      </w:r>
    </w:p>
    <w:p>
      <w:pPr>
        <w:widowControl/>
        <w:tabs>
          <w:tab w:val="left" w:pos="240"/>
        </w:tabs>
        <w:overflowPunct/>
        <w:bidi w:val="0"/>
        <w:spacing w:beforeAutospacing="1" w:afterAutospacing="1" w:line="240" w:lineRule="auto"/>
        <w:ind w:left="236" w:right="0" w:firstLine="3"/>
        <w:jc w:val="both"/>
        <w:textAlignment w:val="baseline"/>
        <w:rPr>
          <w:rFonts w:ascii="Times New Roman" w:hAnsi="Times New Roman" w:cs="Times New Roman"/>
          <w:sz w:val="22"/>
          <w:szCs w:val="22"/>
        </w:rPr>
      </w:pPr>
      <w:r>
        <w:rPr>
          <w:rFonts w:cs="Times New Roman"/>
          <w:b/>
          <w:sz w:val="22"/>
          <w:szCs w:val="22"/>
        </w:rPr>
        <w:t xml:space="preserve">c) </w:t>
      </w:r>
      <w:r>
        <w:rPr>
          <w:rFonts w:cs="Times New Roman"/>
          <w:sz w:val="22"/>
          <w:szCs w:val="22"/>
        </w:rPr>
        <w:t>Encerrada a sessão pública sem prorrogação automática pelo sistema, nos termos da alínea “a”, o pregoeiro (a) poderá, assessorado pela equipe de apoio, admitir o reinício da etapa de envio de lances, em prol da consecução do melhor preço disposto no parágrafo único do art. 7º, Lei 10.024/2019, mediante justificativa.</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.10</w:t>
      </w:r>
      <w:r>
        <w:rPr>
          <w:rFonts w:cs="Times New Roman"/>
          <w:sz w:val="22"/>
          <w:szCs w:val="22"/>
        </w:rPr>
        <w:t xml:space="preserve"> </w:t>
      </w:r>
      <w:r>
        <w:rPr>
          <w:rFonts w:cs="Times New Roman"/>
          <w:sz w:val="22"/>
          <w:szCs w:val="22"/>
          <w:lang w:val="pt-BR"/>
        </w:rPr>
        <w:t xml:space="preserve">- </w:t>
      </w:r>
      <w:r>
        <w:rPr>
          <w:rFonts w:cs="Times New Roman"/>
          <w:sz w:val="22"/>
          <w:szCs w:val="22"/>
        </w:rPr>
        <w:t>Face à imprevisão do tempo extra, as Empresas participantes deverão estimar o seu valor mínimo de lance a ser ofertado, evitando assim, cálculos de última hora, que poderá resultar em uma disputa frustrada por falta de tempo hábil.</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.11</w:t>
      </w:r>
      <w:r>
        <w:rPr>
          <w:rFonts w:cs="Times New Roman"/>
          <w:sz w:val="22"/>
          <w:szCs w:val="22"/>
        </w:rPr>
        <w:t xml:space="preserve"> </w:t>
      </w:r>
      <w:r>
        <w:rPr>
          <w:rFonts w:cs="Times New Roman"/>
          <w:sz w:val="22"/>
          <w:szCs w:val="22"/>
          <w:lang w:val="pt-BR"/>
        </w:rPr>
        <w:t xml:space="preserve">- </w:t>
      </w:r>
      <w:r>
        <w:rPr>
          <w:rFonts w:cs="Times New Roman"/>
          <w:sz w:val="22"/>
          <w:szCs w:val="22"/>
        </w:rPr>
        <w:t xml:space="preserve">Após a etapa de envio de lances haverá a aplicação dos critérios de desempate previstos nos </w:t>
      </w:r>
      <w:r>
        <w:fldChar w:fldCharType="begin"/>
      </w:r>
      <w:r>
        <w:rPr>
          <w:rFonts w:cs="Times New Roman"/>
          <w:sz w:val="22"/>
          <w:szCs w:val="22"/>
        </w:rPr>
        <w:instrText xml:space="preserve"> HYPERLINK "http://www.planalto.gov.br/ccivil_03/LEIS/LCP/Lcp123.htm" \l "art44"</w:instrText>
      </w:r>
      <w:r>
        <w:rPr>
          <w:rFonts w:cs="Times New Roman"/>
          <w:sz w:val="22"/>
          <w:szCs w:val="22"/>
        </w:rPr>
        <w:fldChar w:fldCharType="separate"/>
      </w:r>
      <w:r>
        <w:rPr>
          <w:rFonts w:cs="Times New Roman"/>
          <w:sz w:val="22"/>
          <w:szCs w:val="22"/>
        </w:rPr>
        <w:t>art. 44</w:t>
      </w:r>
      <w:r>
        <w:rPr>
          <w:rFonts w:cs="Times New Roman"/>
          <w:sz w:val="22"/>
          <w:szCs w:val="22"/>
        </w:rPr>
        <w:fldChar w:fldCharType="end"/>
      </w:r>
      <w:r>
        <w:rPr>
          <w:rFonts w:cs="Times New Roman"/>
          <w:sz w:val="22"/>
          <w:szCs w:val="22"/>
        </w:rPr>
        <w:t xml:space="preserve"> e </w:t>
      </w:r>
      <w:r>
        <w:fldChar w:fldCharType="begin"/>
      </w:r>
      <w:r>
        <w:rPr>
          <w:rFonts w:cs="Times New Roman"/>
          <w:sz w:val="22"/>
          <w:szCs w:val="22"/>
        </w:rPr>
        <w:instrText xml:space="preserve"> HYPERLINK "http://www.planalto.gov.br/ccivil_03/LEIS/LCP/Lcp123.htm" \l "art45"</w:instrText>
      </w:r>
      <w:r>
        <w:rPr>
          <w:rFonts w:cs="Times New Roman"/>
          <w:sz w:val="22"/>
          <w:szCs w:val="22"/>
        </w:rPr>
        <w:fldChar w:fldCharType="separate"/>
      </w:r>
      <w:r>
        <w:rPr>
          <w:rFonts w:cs="Times New Roman"/>
          <w:sz w:val="22"/>
          <w:szCs w:val="22"/>
        </w:rPr>
        <w:t>art. 45 da Lei Complementar nº 123, de 14 de dezembro de 2006</w:t>
      </w:r>
      <w:r>
        <w:rPr>
          <w:rFonts w:cs="Times New Roman"/>
          <w:sz w:val="22"/>
          <w:szCs w:val="22"/>
        </w:rPr>
        <w:fldChar w:fldCharType="end"/>
      </w:r>
      <w:r>
        <w:rPr>
          <w:rFonts w:cs="Times New Roman"/>
          <w:sz w:val="22"/>
          <w:szCs w:val="22"/>
        </w:rPr>
        <w:t xml:space="preserve">, seguido da aplicação do critério estabelecido no </w:t>
      </w:r>
      <w:r>
        <w:fldChar w:fldCharType="begin"/>
      </w:r>
      <w:r>
        <w:rPr>
          <w:rFonts w:cs="Times New Roman"/>
          <w:sz w:val="22"/>
          <w:szCs w:val="22"/>
        </w:rPr>
        <w:instrText xml:space="preserve"> HYPERLINK "http://www.planalto.gov.br/ccivil_03/LEIS/L8666cons.htm" \l "art3§2"</w:instrText>
      </w:r>
      <w:r>
        <w:rPr>
          <w:rFonts w:cs="Times New Roman"/>
          <w:sz w:val="22"/>
          <w:szCs w:val="22"/>
        </w:rPr>
        <w:fldChar w:fldCharType="separate"/>
      </w:r>
      <w:r>
        <w:rPr>
          <w:rFonts w:cs="Times New Roman"/>
          <w:sz w:val="22"/>
          <w:szCs w:val="22"/>
        </w:rPr>
        <w:t>§ 2º do art. 3º da Lei nº 8.666, de 1993</w:t>
      </w:r>
      <w:r>
        <w:rPr>
          <w:rFonts w:cs="Times New Roman"/>
          <w:sz w:val="22"/>
          <w:szCs w:val="22"/>
        </w:rPr>
        <w:fldChar w:fldCharType="end"/>
      </w:r>
      <w:r>
        <w:rPr>
          <w:rFonts w:cs="Times New Roman"/>
          <w:sz w:val="22"/>
          <w:szCs w:val="22"/>
        </w:rPr>
        <w:t>, se não houver licitante que atenda à primeira hipótese.</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.12</w:t>
      </w:r>
      <w:r>
        <w:rPr>
          <w:rFonts w:cs="Times New Roman"/>
          <w:sz w:val="22"/>
          <w:szCs w:val="22"/>
        </w:rPr>
        <w:t xml:space="preserve"> </w:t>
      </w:r>
      <w:r>
        <w:rPr>
          <w:rFonts w:cs="Times New Roman"/>
          <w:sz w:val="22"/>
          <w:szCs w:val="22"/>
          <w:lang w:val="pt-BR"/>
        </w:rPr>
        <w:t xml:space="preserve">- </w:t>
      </w:r>
      <w:r>
        <w:rPr>
          <w:rFonts w:cs="Times New Roman"/>
          <w:sz w:val="22"/>
          <w:szCs w:val="22"/>
        </w:rPr>
        <w:t>O sistema informará a proposta de menor preço imediatamente após o encerramento da etapa de lances ou, quando for o caso, após negociação e decisão pelo (a) Pregoeiro (a) acerca da aceitação do lance de menor valor.</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.13</w:t>
      </w:r>
      <w:r>
        <w:rPr>
          <w:rFonts w:cs="Times New Roman"/>
          <w:sz w:val="22"/>
          <w:szCs w:val="22"/>
        </w:rPr>
        <w:t xml:space="preserve"> </w:t>
      </w:r>
      <w:r>
        <w:rPr>
          <w:rFonts w:cs="Times New Roman"/>
          <w:sz w:val="22"/>
          <w:szCs w:val="22"/>
          <w:lang w:val="pt-BR"/>
        </w:rPr>
        <w:t xml:space="preserve">- </w:t>
      </w:r>
      <w:r>
        <w:rPr>
          <w:rFonts w:cs="Times New Roman"/>
          <w:b/>
          <w:sz w:val="22"/>
          <w:szCs w:val="22"/>
        </w:rPr>
        <w:t xml:space="preserve">Os documentos relativos à habilitação, </w:t>
      </w:r>
      <w:r>
        <w:rPr>
          <w:rFonts w:cs="Times New Roman"/>
          <w:sz w:val="22"/>
          <w:szCs w:val="22"/>
        </w:rPr>
        <w:t xml:space="preserve">(e quando a empresa se enquadrar no regime ME/EPP) enviar também o </w:t>
      </w:r>
      <w:r>
        <w:rPr>
          <w:rFonts w:cs="Times New Roman"/>
          <w:b/>
          <w:sz w:val="22"/>
          <w:szCs w:val="22"/>
        </w:rPr>
        <w:t xml:space="preserve">Anexo </w:t>
      </w:r>
      <w:r>
        <w:rPr>
          <w:rFonts w:cs="Times New Roman"/>
          <w:b/>
          <w:sz w:val="22"/>
          <w:szCs w:val="22"/>
          <w:lang w:val="pt-BR"/>
        </w:rPr>
        <w:t>0</w:t>
      </w:r>
      <w:r>
        <w:rPr>
          <w:rFonts w:hint="default" w:cs="Times New Roman"/>
          <w:b/>
          <w:sz w:val="22"/>
          <w:szCs w:val="22"/>
          <w:lang w:val="pt-BR"/>
        </w:rPr>
        <w:t>8</w:t>
      </w:r>
      <w:r>
        <w:rPr>
          <w:rFonts w:cs="Times New Roman"/>
          <w:sz w:val="22"/>
          <w:szCs w:val="22"/>
        </w:rPr>
        <w:t xml:space="preserve">, </w:t>
      </w:r>
      <w:r>
        <w:rPr>
          <w:rFonts w:cs="Times New Roman"/>
          <w:b/>
          <w:sz w:val="22"/>
          <w:szCs w:val="22"/>
        </w:rPr>
        <w:t xml:space="preserve">deverão ser fixados na plataforma em campo próprio. </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.14</w:t>
      </w:r>
      <w:r>
        <w:rPr>
          <w:rFonts w:cs="Times New Roman"/>
          <w:sz w:val="22"/>
          <w:szCs w:val="22"/>
        </w:rPr>
        <w:t xml:space="preserve"> </w:t>
      </w:r>
      <w:r>
        <w:rPr>
          <w:rFonts w:cs="Times New Roman"/>
          <w:sz w:val="22"/>
          <w:szCs w:val="22"/>
          <w:lang w:val="pt-BR"/>
        </w:rPr>
        <w:t xml:space="preserve">- </w:t>
      </w:r>
      <w:r>
        <w:rPr>
          <w:rFonts w:cs="Times New Roman"/>
          <w:sz w:val="22"/>
          <w:szCs w:val="22"/>
        </w:rPr>
        <w:t>Se a proposta ou o lance de menor valor não for aceitável, ou se o fornecedor desatender às exigências habilitatórias, o (a) Pregoeiro (a) examinará a proposta ou o lance subsequente, verificando a sua compatibilidade e a habilitação do participante, na ordem de classificação, e assim sucessivamente, até a apuração de uma proposta ou lance que atenda o Edital. Também nessa etapa o (a) Pregoeiro (a) poderá negociar com o participante para que seja obtido preço melhor.</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.15</w:t>
      </w:r>
      <w:r>
        <w:rPr>
          <w:rFonts w:cs="Times New Roman"/>
          <w:sz w:val="22"/>
          <w:szCs w:val="22"/>
        </w:rPr>
        <w:t xml:space="preserve"> </w:t>
      </w:r>
      <w:r>
        <w:rPr>
          <w:rFonts w:cs="Times New Roman"/>
          <w:sz w:val="22"/>
          <w:szCs w:val="22"/>
          <w:lang w:val="pt-BR"/>
        </w:rPr>
        <w:t xml:space="preserve">- </w:t>
      </w:r>
      <w:r>
        <w:rPr>
          <w:rFonts w:cs="Times New Roman"/>
          <w:sz w:val="22"/>
          <w:szCs w:val="22"/>
        </w:rPr>
        <w:t>Caso não sejam apresentados lances serão verificados a conformidade entre a proposta de menor preço e valor estimado para a contratação.</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2</w:t>
      </w:r>
      <w:r>
        <w:rPr>
          <w:rFonts w:cs="Times New Roman"/>
          <w:b/>
          <w:sz w:val="22"/>
          <w:szCs w:val="22"/>
        </w:rPr>
        <w:t>.16</w:t>
      </w:r>
      <w:r>
        <w:rPr>
          <w:rFonts w:cs="Times New Roman"/>
          <w:sz w:val="22"/>
          <w:szCs w:val="22"/>
        </w:rPr>
        <w:t xml:space="preserve"> </w:t>
      </w:r>
      <w:r>
        <w:rPr>
          <w:rFonts w:cs="Times New Roman"/>
          <w:sz w:val="22"/>
          <w:szCs w:val="22"/>
          <w:lang w:val="pt-BR"/>
        </w:rPr>
        <w:t xml:space="preserve">- </w:t>
      </w:r>
      <w:r>
        <w:rPr>
          <w:rFonts w:cs="Times New Roman"/>
          <w:sz w:val="22"/>
          <w:szCs w:val="22"/>
        </w:rPr>
        <w:t>Constatando o atendimento das exigências fixadas no Edital e inexistindo interposição de recursos, o objeto será adjudicado ao autor da proposta ou lance de menor preço.</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lang w:eastAsia="pt-BR"/>
        </w:rPr>
        <w:t>1</w:t>
      </w:r>
      <w:r>
        <w:rPr>
          <w:rFonts w:cs="Times New Roman"/>
          <w:b/>
          <w:sz w:val="22"/>
          <w:szCs w:val="22"/>
          <w:lang w:val="en-US" w:eastAsia="pt-BR"/>
        </w:rPr>
        <w:t>2</w:t>
      </w:r>
      <w:r>
        <w:rPr>
          <w:rFonts w:cs="Times New Roman"/>
          <w:b/>
          <w:sz w:val="22"/>
          <w:szCs w:val="22"/>
          <w:lang w:eastAsia="pt-BR"/>
        </w:rPr>
        <w:t xml:space="preserve">.17 </w:t>
      </w:r>
      <w:r>
        <w:rPr>
          <w:rFonts w:cs="Times New Roman"/>
          <w:b/>
          <w:sz w:val="22"/>
          <w:szCs w:val="22"/>
          <w:lang w:val="en-US" w:eastAsia="pt-BR"/>
        </w:rPr>
        <w:t xml:space="preserve">- </w:t>
      </w:r>
      <w:r>
        <w:rPr>
          <w:rFonts w:cs="Times New Roman"/>
          <w:b/>
          <w:sz w:val="22"/>
          <w:szCs w:val="22"/>
          <w:lang w:eastAsia="pt-BR"/>
        </w:rPr>
        <w:t>Quando for constatado o empate, conforme estabelecem os artigos 44 e 45 da LC 123/2006, o sistema aplicará os critérios para o desempate em favor ME/EPP. Após o desempate, poderá o (a) Pregoeiro (a) ainda negociar um melhor preço caso ela não atinja o valor de referência definido pela administração pública.</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3</w:t>
      </w:r>
      <w:r>
        <w:rPr>
          <w:rFonts w:cs="Times New Roman"/>
          <w:b/>
          <w:sz w:val="22"/>
          <w:szCs w:val="22"/>
        </w:rPr>
        <w:t xml:space="preserve"> - PROPOSTA NO SISTEMA ELETRÔNICO:</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3</w:t>
      </w:r>
      <w:r>
        <w:rPr>
          <w:rFonts w:cs="Times New Roman"/>
          <w:b/>
          <w:sz w:val="22"/>
          <w:szCs w:val="22"/>
        </w:rPr>
        <w:t xml:space="preserve">.1 </w:t>
      </w:r>
      <w:r>
        <w:rPr>
          <w:rFonts w:cs="Times New Roman"/>
          <w:b/>
          <w:sz w:val="22"/>
          <w:szCs w:val="22"/>
          <w:lang w:val="pt-BR"/>
        </w:rPr>
        <w:t xml:space="preserve">- </w:t>
      </w:r>
      <w:r>
        <w:rPr>
          <w:rFonts w:cs="Times New Roman"/>
          <w:sz w:val="22"/>
          <w:szCs w:val="22"/>
        </w:rPr>
        <w:t>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3</w:t>
      </w:r>
      <w:r>
        <w:rPr>
          <w:rFonts w:cs="Times New Roman"/>
          <w:b/>
          <w:sz w:val="22"/>
          <w:szCs w:val="22"/>
        </w:rPr>
        <w:t xml:space="preserve">.2 </w:t>
      </w:r>
      <w:r>
        <w:rPr>
          <w:rFonts w:cs="Times New Roman"/>
          <w:b/>
          <w:sz w:val="22"/>
          <w:szCs w:val="22"/>
          <w:lang w:val="pt-BR"/>
        </w:rPr>
        <w:t xml:space="preserve">- </w:t>
      </w:r>
      <w:r>
        <w:rPr>
          <w:rFonts w:cs="Times New Roman"/>
          <w:sz w:val="22"/>
          <w:szCs w:val="22"/>
        </w:rPr>
        <w:t xml:space="preserve">No preenchimento da proposta eletrônica deverão, obrigatoriamente, informadas no campo próprio o </w:t>
      </w:r>
      <w:r>
        <w:rPr>
          <w:rFonts w:cs="Times New Roman"/>
          <w:b/>
          <w:sz w:val="22"/>
          <w:szCs w:val="22"/>
        </w:rPr>
        <w:t>VALOR UNITÁRIO</w:t>
      </w:r>
      <w:r>
        <w:rPr>
          <w:rFonts w:cs="Times New Roman"/>
          <w:b w:val="0"/>
          <w:bCs/>
          <w:sz w:val="22"/>
          <w:szCs w:val="22"/>
        </w:rPr>
        <w:t>,</w:t>
      </w:r>
      <w:r>
        <w:rPr>
          <w:rFonts w:cs="Times New Roman"/>
          <w:b/>
          <w:sz w:val="22"/>
          <w:szCs w:val="22"/>
        </w:rPr>
        <w:t xml:space="preserve"> </w:t>
      </w:r>
      <w:r>
        <w:rPr>
          <w:rFonts w:cs="Times New Roman"/>
          <w:sz w:val="22"/>
          <w:szCs w:val="22"/>
        </w:rPr>
        <w:t>a não inserção</w:t>
      </w:r>
      <w:r>
        <w:rPr>
          <w:rFonts w:cs="Times New Roman"/>
          <w:sz w:val="22"/>
          <w:szCs w:val="22"/>
          <w:lang w:val="pt-BR"/>
        </w:rPr>
        <w:t xml:space="preserve"> </w:t>
      </w:r>
      <w:r>
        <w:rPr>
          <w:rFonts w:cs="Times New Roman"/>
          <w:sz w:val="22"/>
          <w:szCs w:val="22"/>
        </w:rPr>
        <w:t xml:space="preserve">implicará a </w:t>
      </w:r>
      <w:r>
        <w:rPr>
          <w:rFonts w:cs="Times New Roman"/>
          <w:b/>
          <w:sz w:val="22"/>
          <w:szCs w:val="22"/>
          <w:u w:val="single"/>
        </w:rPr>
        <w:t>DESCLASSIFICAÇÃO</w:t>
      </w:r>
      <w:r>
        <w:rPr>
          <w:rFonts w:cs="Times New Roman"/>
          <w:sz w:val="22"/>
          <w:szCs w:val="22"/>
        </w:rPr>
        <w:t xml:space="preserve"> da Empresa, face à ausência de informação suficiente para classificação da proposta.</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 xml:space="preserve">Obs.: </w:t>
      </w:r>
      <w:r>
        <w:rPr>
          <w:rFonts w:cs="Times New Roman"/>
          <w:sz w:val="22"/>
          <w:szCs w:val="22"/>
        </w:rPr>
        <w:t xml:space="preserve">O objeto deverá estar totalmente dentro das especificações contidas no </w:t>
      </w:r>
      <w:r>
        <w:rPr>
          <w:rFonts w:cs="Times New Roman"/>
          <w:b/>
          <w:bCs/>
          <w:sz w:val="22"/>
          <w:szCs w:val="22"/>
          <w:u w:val="single"/>
        </w:rPr>
        <w:t>ANEXO 01 e 0</w:t>
      </w:r>
      <w:r>
        <w:rPr>
          <w:rFonts w:cs="Times New Roman"/>
          <w:b/>
          <w:bCs/>
          <w:sz w:val="22"/>
          <w:szCs w:val="22"/>
          <w:u w:val="single"/>
          <w:lang w:val="pt-BR"/>
        </w:rPr>
        <w:t>2</w:t>
      </w:r>
      <w:r>
        <w:rPr>
          <w:rFonts w:cs="Times New Roman"/>
          <w:sz w:val="22"/>
          <w:szCs w:val="22"/>
        </w:rPr>
        <w:t>, havendo divergência, só poderá haver exame de aceitabilidade, pelo (a) pregoeiro (a), se o ofertado estiver acima dos parâmetros mínimos solicitados no termo de referência.</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3</w:t>
      </w:r>
      <w:r>
        <w:rPr>
          <w:rFonts w:cs="Times New Roman"/>
          <w:b/>
          <w:sz w:val="22"/>
          <w:szCs w:val="22"/>
        </w:rPr>
        <w:t>.</w:t>
      </w:r>
      <w:r>
        <w:rPr>
          <w:rFonts w:cs="Times New Roman"/>
          <w:b/>
          <w:sz w:val="22"/>
          <w:szCs w:val="22"/>
          <w:lang w:val="pt-BR"/>
        </w:rPr>
        <w:t>3</w:t>
      </w:r>
      <w:r>
        <w:rPr>
          <w:rFonts w:cs="Times New Roman"/>
          <w:b/>
          <w:sz w:val="22"/>
          <w:szCs w:val="22"/>
        </w:rPr>
        <w:t xml:space="preserve"> </w:t>
      </w:r>
      <w:r>
        <w:rPr>
          <w:rFonts w:cs="Times New Roman"/>
          <w:b/>
          <w:sz w:val="22"/>
          <w:szCs w:val="22"/>
          <w:lang w:val="pt-BR"/>
        </w:rPr>
        <w:t xml:space="preserve">- </w:t>
      </w:r>
      <w:r>
        <w:rPr>
          <w:rFonts w:cs="Times New Roman"/>
          <w:b/>
          <w:sz w:val="22"/>
          <w:szCs w:val="22"/>
        </w:rPr>
        <w:t>A validade da proposta será de 60 (sessenta) dias, contados a partir da data da sessão pública do Pregão.</w:t>
      </w:r>
    </w:p>
    <w:p>
      <w:pPr>
        <w:tabs>
          <w:tab w:val="left" w:pos="240"/>
          <w:tab w:val="left" w:pos="1440"/>
        </w:tabs>
        <w:spacing w:beforeAutospacing="1" w:afterAutospacing="1" w:line="240" w:lineRule="auto"/>
        <w:ind w:left="236" w:firstLine="3"/>
        <w:jc w:val="both"/>
        <w:rPr>
          <w:rFonts w:ascii="Times New Roman" w:hAnsi="Times New Roman" w:cs="Times New Roman"/>
          <w:sz w:val="22"/>
          <w:szCs w:val="22"/>
        </w:rPr>
      </w:pPr>
      <w:r>
        <w:rPr>
          <w:rFonts w:cs="Times New Roman"/>
          <w:b/>
          <w:sz w:val="22"/>
          <w:szCs w:val="22"/>
          <w:lang w:eastAsia="pt-BR"/>
        </w:rPr>
        <w:t>1</w:t>
      </w:r>
      <w:r>
        <w:rPr>
          <w:rFonts w:cs="Times New Roman"/>
          <w:b/>
          <w:sz w:val="22"/>
          <w:szCs w:val="22"/>
          <w:lang w:val="en-US" w:eastAsia="pt-BR"/>
        </w:rPr>
        <w:t>3</w:t>
      </w:r>
      <w:r>
        <w:rPr>
          <w:rFonts w:cs="Times New Roman"/>
          <w:b/>
          <w:sz w:val="22"/>
          <w:szCs w:val="22"/>
          <w:lang w:eastAsia="pt-BR"/>
        </w:rPr>
        <w:t>.</w:t>
      </w:r>
      <w:r>
        <w:rPr>
          <w:rFonts w:cs="Times New Roman"/>
          <w:b/>
          <w:sz w:val="22"/>
          <w:szCs w:val="22"/>
          <w:lang w:val="en-US" w:eastAsia="pt-BR"/>
        </w:rPr>
        <w:t>4</w:t>
      </w:r>
      <w:r>
        <w:rPr>
          <w:rFonts w:cs="Times New Roman"/>
          <w:b/>
          <w:sz w:val="22"/>
          <w:szCs w:val="22"/>
          <w:lang w:eastAsia="pt-BR"/>
        </w:rPr>
        <w:t xml:space="preserve"> </w:t>
      </w:r>
      <w:r>
        <w:rPr>
          <w:rFonts w:cs="Times New Roman"/>
          <w:b/>
          <w:sz w:val="22"/>
          <w:szCs w:val="22"/>
          <w:lang w:val="en-US" w:eastAsia="pt-BR"/>
        </w:rPr>
        <w:t xml:space="preserve">- </w:t>
      </w:r>
      <w:r>
        <w:rPr>
          <w:rFonts w:cs="Times New Roman"/>
          <w:b/>
          <w:sz w:val="22"/>
          <w:szCs w:val="22"/>
          <w:lang w:eastAsia="pt-BR"/>
        </w:rPr>
        <w:t>Na hipótese do licitante ser, ME/EPP, o sistema importa esse regime dos dados cadastrais da empresa, por isso é importante que essa informação esteja atualizada por parte do licitante sob pena do licitante enquadrado nesta situação não utilizar dos benefícios do direito de preferência para o desempate, conforme estabelece a Lei Complementar 123/2006.</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3</w:t>
      </w:r>
      <w:r>
        <w:rPr>
          <w:rFonts w:cs="Times New Roman"/>
          <w:b/>
          <w:sz w:val="22"/>
          <w:szCs w:val="22"/>
        </w:rPr>
        <w:t>.</w:t>
      </w:r>
      <w:r>
        <w:rPr>
          <w:rFonts w:cs="Times New Roman"/>
          <w:b/>
          <w:sz w:val="22"/>
          <w:szCs w:val="22"/>
          <w:lang w:val="pt-BR"/>
        </w:rPr>
        <w:t>5</w:t>
      </w:r>
      <w:r>
        <w:rPr>
          <w:rFonts w:cs="Times New Roman"/>
          <w:b/>
          <w:sz w:val="22"/>
          <w:szCs w:val="22"/>
        </w:rPr>
        <w:t xml:space="preserve"> </w:t>
      </w:r>
      <w:r>
        <w:rPr>
          <w:rFonts w:cs="Times New Roman"/>
          <w:b/>
          <w:sz w:val="22"/>
          <w:szCs w:val="22"/>
          <w:lang w:val="pt-BR"/>
        </w:rPr>
        <w:t xml:space="preserve">- </w:t>
      </w:r>
      <w:r>
        <w:rPr>
          <w:rFonts w:cs="Times New Roman"/>
          <w:sz w:val="22"/>
          <w:szCs w:val="22"/>
        </w:rPr>
        <w:t>É VEDADA A IDENTIFICAÇÃO DOS PROPONENTES LICITANTES NO SISTEMA, EM QUALQUER HIPÓTESE, ANTES DO TÉRMINO DA FASE COMPETITIVA DO PREGÃO,  DECRETO FEDERAL 10.024/2019 ART. 30 PARÁGRAFO 5º.</w:t>
      </w:r>
    </w:p>
    <w:p>
      <w:pPr>
        <w:ind w:left="236" w:firstLine="3"/>
        <w:jc w:val="both"/>
        <w:rPr>
          <w:rFonts w:ascii="Times New Roman" w:hAnsi="Times New Roman" w:cs="Times New Roman"/>
          <w:sz w:val="22"/>
          <w:szCs w:val="22"/>
        </w:rPr>
      </w:pPr>
      <w:r>
        <w:rPr>
          <w:rFonts w:cs="Times New Roman"/>
          <w:b/>
          <w:bCs/>
          <w:sz w:val="22"/>
          <w:szCs w:val="22"/>
        </w:rPr>
        <w:t>1</w:t>
      </w:r>
      <w:r>
        <w:rPr>
          <w:rFonts w:cs="Times New Roman"/>
          <w:b/>
          <w:bCs/>
          <w:sz w:val="22"/>
          <w:szCs w:val="22"/>
          <w:lang w:val="pt-BR"/>
        </w:rPr>
        <w:t>3</w:t>
      </w:r>
      <w:r>
        <w:rPr>
          <w:rFonts w:cs="Times New Roman"/>
          <w:b/>
          <w:bCs/>
          <w:sz w:val="22"/>
          <w:szCs w:val="22"/>
        </w:rPr>
        <w:t>.5.1</w:t>
      </w:r>
      <w:r>
        <w:rPr>
          <w:rFonts w:cs="Times New Roman"/>
          <w:sz w:val="22"/>
          <w:szCs w:val="22"/>
        </w:rPr>
        <w:t xml:space="preserve"> </w:t>
      </w:r>
      <w:r>
        <w:rPr>
          <w:rFonts w:cs="Times New Roman"/>
          <w:sz w:val="22"/>
          <w:szCs w:val="22"/>
          <w:lang w:val="pt-BR"/>
        </w:rPr>
        <w:t xml:space="preserve">- </w:t>
      </w:r>
      <w:r>
        <w:rPr>
          <w:rFonts w:cs="Times New Roman"/>
          <w:sz w:val="22"/>
          <w:szCs w:val="22"/>
        </w:rPr>
        <w:t>Dessa forma a pregoeira (o) não atenderá nenhuma licitante por telefone e-mail ou qualquer meio de comunicação que não seja a plataforma. Toda e qualquer tentativa de comunicação por outro meio que não seja a plataforma, será ignorada pela pregoeira/ (o) equipe de apoio.</w:t>
      </w:r>
    </w:p>
    <w:p>
      <w:pPr>
        <w:tabs>
          <w:tab w:val="left" w:pos="0"/>
        </w:tabs>
        <w:overflowPunct/>
        <w:spacing w:beforeAutospacing="1" w:afterAutospacing="1" w:line="240" w:lineRule="auto"/>
        <w:ind w:left="240" w:firstLine="0"/>
        <w:jc w:val="both"/>
        <w:textAlignment w:val="baseline"/>
        <w:rPr>
          <w:rFonts w:ascii="Times New Roman" w:hAnsi="Times New Roman" w:cs="Times New Roman"/>
          <w:b/>
          <w:sz w:val="22"/>
          <w:szCs w:val="22"/>
          <w:lang w:val="pt-BR"/>
        </w:rPr>
      </w:pPr>
      <w:r>
        <w:rPr>
          <w:rFonts w:cs="Times New Roman"/>
          <w:b/>
          <w:sz w:val="22"/>
          <w:szCs w:val="22"/>
        </w:rPr>
        <w:t>1</w:t>
      </w:r>
      <w:r>
        <w:rPr>
          <w:rFonts w:cs="Times New Roman"/>
          <w:b/>
          <w:sz w:val="22"/>
          <w:szCs w:val="22"/>
          <w:lang w:val="pt-BR"/>
        </w:rPr>
        <w:t xml:space="preserve">4 </w:t>
      </w:r>
      <w:r>
        <w:rPr>
          <w:sz w:val="22"/>
          <w:szCs w:val="22"/>
        </w:rPr>
        <w:t>–</w:t>
      </w:r>
      <w:r>
        <w:rPr>
          <w:rFonts w:cs="Times New Roman"/>
          <w:b/>
          <w:sz w:val="22"/>
          <w:szCs w:val="22"/>
          <w:lang w:val="pt-BR"/>
        </w:rPr>
        <w:t xml:space="preserve"> </w:t>
      </w:r>
      <w:r>
        <w:rPr>
          <w:rFonts w:cs="Times New Roman"/>
          <w:b/>
          <w:sz w:val="22"/>
          <w:szCs w:val="22"/>
        </w:rPr>
        <w:t>PROPOSTA ESCRITA E FORNECIMENTO</w:t>
      </w:r>
    </w:p>
    <w:p>
      <w:pPr>
        <w:tabs>
          <w:tab w:val="left" w:pos="0"/>
        </w:tabs>
        <w:overflowPunct/>
        <w:spacing w:beforeAutospacing="1" w:afterAutospacing="1" w:line="240" w:lineRule="auto"/>
        <w:ind w:left="240" w:firstLine="0"/>
        <w:jc w:val="both"/>
        <w:textAlignment w:val="baseline"/>
        <w:rPr>
          <w:rFonts w:ascii="Times New Roman" w:hAnsi="Times New Roman" w:cs="Times New Roman"/>
          <w:b/>
          <w:bCs/>
          <w:sz w:val="22"/>
          <w:szCs w:val="22"/>
        </w:rPr>
      </w:pPr>
      <w:r>
        <w:rPr>
          <w:rFonts w:cs="Times New Roman"/>
          <w:b/>
          <w:sz w:val="22"/>
          <w:szCs w:val="22"/>
        </w:rPr>
        <w:t>1</w:t>
      </w:r>
      <w:r>
        <w:rPr>
          <w:rFonts w:cs="Times New Roman"/>
          <w:b/>
          <w:sz w:val="22"/>
          <w:szCs w:val="22"/>
          <w:lang w:val="pt-BR"/>
        </w:rPr>
        <w:t>4.</w:t>
      </w:r>
      <w:r>
        <w:rPr>
          <w:rFonts w:hint="default" w:cs="Times New Roman"/>
          <w:b/>
          <w:sz w:val="22"/>
          <w:szCs w:val="22"/>
          <w:lang w:val="pt-BR"/>
        </w:rPr>
        <w:t>1</w:t>
      </w:r>
      <w:r>
        <w:rPr>
          <w:rFonts w:cs="Times New Roman"/>
          <w:b/>
          <w:bCs/>
          <w:sz w:val="22"/>
          <w:szCs w:val="22"/>
          <w:lang w:val="pt-BR"/>
        </w:rPr>
        <w:t xml:space="preserve"> -</w:t>
      </w:r>
      <w:r>
        <w:rPr>
          <w:rFonts w:cs="Times New Roman"/>
          <w:b/>
          <w:bCs/>
          <w:sz w:val="22"/>
          <w:szCs w:val="22"/>
        </w:rPr>
        <w:t xml:space="preserve">  Na proposta escrita deverão conter:</w:t>
      </w:r>
    </w:p>
    <w:p>
      <w:pPr>
        <w:numPr>
          <w:ilvl w:val="0"/>
          <w:numId w:val="5"/>
        </w:numPr>
        <w:spacing w:before="0" w:after="0" w:line="240" w:lineRule="auto"/>
        <w:ind w:left="240" w:firstLine="0"/>
        <w:jc w:val="both"/>
        <w:rPr>
          <w:rFonts w:ascii="Times New Roman" w:hAnsi="Times New Roman" w:cs="Times New Roman"/>
          <w:b/>
          <w:bCs/>
          <w:sz w:val="22"/>
          <w:szCs w:val="22"/>
          <w:lang w:val="pt-BR"/>
        </w:rPr>
      </w:pPr>
      <w:r>
        <w:rPr>
          <w:rFonts w:cs="Times New Roman"/>
          <w:b w:val="0"/>
          <w:bCs w:val="0"/>
          <w:sz w:val="22"/>
          <w:szCs w:val="22"/>
          <w:lang w:val="pt-BR"/>
        </w:rPr>
        <w:t>Valor unitário</w:t>
      </w:r>
      <w:r>
        <w:rPr>
          <w:rFonts w:cs="Times New Roman"/>
          <w:b/>
          <w:bCs/>
          <w:sz w:val="22"/>
          <w:szCs w:val="22"/>
          <w:lang w:val="pt-BR"/>
        </w:rPr>
        <w:t xml:space="preserve"> </w:t>
      </w:r>
      <w:r>
        <w:rPr>
          <w:rFonts w:cs="Times New Roman"/>
          <w:sz w:val="22"/>
          <w:szCs w:val="22"/>
        </w:rPr>
        <w:t>expresso em reais (R$), com até 02 (dois) dígitos após a vírgula</w:t>
      </w:r>
      <w:r>
        <w:rPr>
          <w:rFonts w:cs="Times New Roman"/>
          <w:sz w:val="22"/>
          <w:szCs w:val="22"/>
          <w:lang w:val="pt-BR"/>
        </w:rPr>
        <w:t>;</w:t>
      </w:r>
    </w:p>
    <w:p>
      <w:pPr>
        <w:tabs>
          <w:tab w:val="left" w:pos="0"/>
        </w:tabs>
        <w:overflowPunct/>
        <w:spacing w:before="0" w:after="0" w:line="240" w:lineRule="auto"/>
        <w:ind w:left="240" w:firstLine="0"/>
        <w:jc w:val="both"/>
        <w:textAlignment w:val="baseline"/>
        <w:rPr>
          <w:rFonts w:ascii="Times New Roman" w:hAnsi="Times New Roman" w:cs="Times New Roman"/>
          <w:sz w:val="22"/>
          <w:szCs w:val="22"/>
          <w:lang w:val="pt-BR"/>
        </w:rPr>
      </w:pPr>
      <w:r>
        <w:rPr>
          <w:rFonts w:cs="Times New Roman"/>
          <w:b/>
          <w:sz w:val="22"/>
          <w:szCs w:val="22"/>
          <w:lang w:val="pt-BR"/>
        </w:rPr>
        <w:t>b</w:t>
      </w:r>
      <w:r>
        <w:rPr>
          <w:rFonts w:cs="Times New Roman"/>
          <w:b/>
          <w:sz w:val="22"/>
          <w:szCs w:val="22"/>
        </w:rPr>
        <w:t xml:space="preserve">) </w:t>
      </w:r>
      <w:r>
        <w:rPr>
          <w:rFonts w:cs="Times New Roman"/>
          <w:sz w:val="22"/>
          <w:szCs w:val="22"/>
        </w:rPr>
        <w:t>O valor dos impostos já deverá estar computado no valor do</w:t>
      </w:r>
      <w:r>
        <w:rPr>
          <w:rFonts w:cs="Times New Roman"/>
          <w:sz w:val="22"/>
          <w:szCs w:val="22"/>
          <w:lang w:val="pt-BR"/>
        </w:rPr>
        <w:t xml:space="preserve">s </w:t>
      </w:r>
      <w:r>
        <w:rPr>
          <w:rFonts w:hint="default" w:ascii="Times New Roman" w:hAnsi="Times New Roman" w:cs="Times New Roman"/>
          <w:b w:val="0"/>
          <w:bCs w:val="0"/>
          <w:color w:val="000000"/>
          <w:sz w:val="22"/>
          <w:szCs w:val="22"/>
          <w:lang w:val="en-US" w:eastAsia="pt-BR"/>
        </w:rPr>
        <w:t>itens/serviços licitados</w:t>
      </w:r>
      <w:r>
        <w:rPr>
          <w:rFonts w:ascii="Times New Roman" w:hAnsi="Times New Roman" w:cs="Times New Roman"/>
          <w:b w:val="0"/>
          <w:bCs w:val="0"/>
          <w:color w:val="000000"/>
          <w:sz w:val="22"/>
          <w:szCs w:val="22"/>
          <w:lang w:val="pt-BR" w:eastAsia="pt-BR"/>
        </w:rPr>
        <w:t>;</w:t>
      </w:r>
    </w:p>
    <w:p>
      <w:pPr>
        <w:tabs>
          <w:tab w:val="left" w:pos="0"/>
        </w:tabs>
        <w:overflowPunct w:val="0"/>
        <w:spacing w:before="0" w:after="0" w:line="240" w:lineRule="auto"/>
        <w:ind w:left="248" w:hanging="8"/>
        <w:jc w:val="both"/>
        <w:textAlignment w:val="baseline"/>
        <w:rPr>
          <w:rFonts w:cs="Times New Roman"/>
          <w:sz w:val="22"/>
          <w:szCs w:val="22"/>
        </w:rPr>
      </w:pPr>
      <w:r>
        <w:rPr>
          <w:rFonts w:cs="Times New Roman"/>
          <w:b/>
          <w:sz w:val="22"/>
          <w:szCs w:val="22"/>
          <w:lang w:val="pt-BR"/>
        </w:rPr>
        <w:t>c</w:t>
      </w:r>
      <w:r>
        <w:rPr>
          <w:rFonts w:cs="Times New Roman"/>
          <w:b/>
          <w:sz w:val="22"/>
          <w:szCs w:val="22"/>
        </w:rPr>
        <w:t>)</w:t>
      </w:r>
      <w:r>
        <w:rPr>
          <w:rFonts w:cs="Times New Roman"/>
          <w:sz w:val="22"/>
          <w:szCs w:val="22"/>
        </w:rPr>
        <w:t xml:space="preserve"> O prazo de validade que não poderá ser inferior a 60 (sessenta) dias, contados da abertura das propostas virtuais;</w:t>
      </w:r>
    </w:p>
    <w:p>
      <w:pPr>
        <w:tabs>
          <w:tab w:val="left" w:pos="0"/>
        </w:tabs>
        <w:overflowPunct w:val="0"/>
        <w:spacing w:before="0" w:beforeAutospacing="0" w:after="0" w:afterAutospacing="0" w:line="240" w:lineRule="auto"/>
        <w:ind w:left="248" w:hanging="8"/>
        <w:jc w:val="both"/>
        <w:textAlignment w:val="baseline"/>
        <w:rPr>
          <w:rFonts w:ascii="Times New Roman" w:hAnsi="Times New Roman" w:cs="Times New Roman"/>
          <w:b/>
          <w:sz w:val="22"/>
          <w:szCs w:val="22"/>
          <w:lang w:val="pt-BR"/>
        </w:rPr>
      </w:pPr>
      <w:r>
        <w:rPr>
          <w:rFonts w:cs="Times New Roman"/>
          <w:b/>
          <w:sz w:val="22"/>
          <w:szCs w:val="22"/>
          <w:lang w:val="pt-BR"/>
        </w:rPr>
        <w:t>d</w:t>
      </w:r>
      <w:r>
        <w:rPr>
          <w:rFonts w:cs="Times New Roman"/>
          <w:b/>
          <w:sz w:val="22"/>
          <w:szCs w:val="22"/>
        </w:rPr>
        <w:t>)</w:t>
      </w:r>
      <w:r>
        <w:rPr>
          <w:rFonts w:cs="Times New Roman"/>
          <w:sz w:val="22"/>
          <w:szCs w:val="22"/>
        </w:rPr>
        <w:t xml:space="preserve"> Data e assinatura do Representante Legal da proponente</w:t>
      </w:r>
      <w:r>
        <w:rPr>
          <w:rFonts w:cs="Times New Roman"/>
          <w:sz w:val="22"/>
          <w:szCs w:val="22"/>
          <w:lang w:val="pt-BR"/>
        </w:rPr>
        <w:t>, enviado posterior à fase de lance, como documento complementar.</w:t>
      </w:r>
    </w:p>
    <w:p>
      <w:pPr>
        <w:tabs>
          <w:tab w:val="left" w:pos="0"/>
        </w:tabs>
        <w:overflowPunct/>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4.</w:t>
      </w:r>
      <w:r>
        <w:rPr>
          <w:rFonts w:hint="default" w:cs="Times New Roman"/>
          <w:b/>
          <w:sz w:val="22"/>
          <w:szCs w:val="22"/>
          <w:lang w:val="pt-BR"/>
        </w:rPr>
        <w:t>1.1</w:t>
      </w:r>
      <w:r>
        <w:rPr>
          <w:rFonts w:cs="Times New Roman"/>
          <w:b/>
          <w:sz w:val="22"/>
          <w:szCs w:val="22"/>
          <w:lang w:val="pt-BR"/>
        </w:rPr>
        <w:t xml:space="preserve"> -</w:t>
      </w:r>
      <w:r>
        <w:rPr>
          <w:rFonts w:cs="Times New Roman"/>
          <w:b/>
          <w:sz w:val="22"/>
          <w:szCs w:val="22"/>
        </w:rPr>
        <w:t xml:space="preserve"> </w:t>
      </w:r>
      <w:r>
        <w:rPr>
          <w:rFonts w:cs="Times New Roman"/>
          <w:sz w:val="22"/>
          <w:szCs w:val="22"/>
        </w:rPr>
        <w:t>O</w:t>
      </w:r>
      <w:r>
        <w:rPr>
          <w:rFonts w:cs="Times New Roman"/>
          <w:sz w:val="22"/>
          <w:szCs w:val="22"/>
          <w:lang w:val="pt-BR"/>
        </w:rPr>
        <w:t xml:space="preserve">s </w:t>
      </w:r>
      <w:r>
        <w:rPr>
          <w:rFonts w:hint="default" w:ascii="Times New Roman" w:hAnsi="Times New Roman" w:cs="Times New Roman"/>
          <w:b w:val="0"/>
          <w:bCs w:val="0"/>
          <w:color w:val="000000"/>
          <w:sz w:val="22"/>
          <w:szCs w:val="22"/>
          <w:lang w:val="en-US" w:eastAsia="pt-BR"/>
        </w:rPr>
        <w:t>serviços licitados</w:t>
      </w:r>
      <w:r>
        <w:rPr>
          <w:rFonts w:cs="Times New Roman"/>
          <w:sz w:val="22"/>
          <w:szCs w:val="22"/>
          <w:lang w:val="pt-BR"/>
        </w:rPr>
        <w:t xml:space="preserve"> deverão ser executados</w:t>
      </w:r>
      <w:r>
        <w:rPr>
          <w:rFonts w:cs="Times New Roman"/>
          <w:sz w:val="22"/>
          <w:szCs w:val="22"/>
        </w:rPr>
        <w:t xml:space="preserve"> rigorosamente de acordo com o ofertado nas propostas, deverá ser </w:t>
      </w:r>
      <w:r>
        <w:rPr>
          <w:rFonts w:cs="Times New Roman"/>
          <w:sz w:val="22"/>
          <w:szCs w:val="22"/>
          <w:lang w:val="pt-BR"/>
        </w:rPr>
        <w:t>entregues</w:t>
      </w:r>
      <w:r>
        <w:rPr>
          <w:rFonts w:cs="Times New Roman"/>
          <w:sz w:val="22"/>
          <w:szCs w:val="22"/>
        </w:rPr>
        <w:t xml:space="preserve"> em local indicado na </w:t>
      </w:r>
      <w:r>
        <w:rPr>
          <w:rFonts w:hint="default" w:cs="Times New Roman"/>
          <w:sz w:val="22"/>
          <w:szCs w:val="22"/>
          <w:lang w:val="pt-BR"/>
        </w:rPr>
        <w:t>Ordem de Execução de Serviço</w:t>
      </w:r>
      <w:r>
        <w:rPr>
          <w:rFonts w:cs="Times New Roman"/>
          <w:sz w:val="22"/>
          <w:szCs w:val="22"/>
          <w:lang w:val="pt-BR"/>
        </w:rPr>
        <w:t xml:space="preserve"> (ORDEM DE FORNECIMENTO).</w:t>
      </w:r>
    </w:p>
    <w:p>
      <w:pPr>
        <w:tabs>
          <w:tab w:val="left" w:pos="0"/>
        </w:tabs>
        <w:overflowPunct/>
        <w:spacing w:beforeAutospacing="1" w:afterAutospacing="1" w:line="240" w:lineRule="auto"/>
        <w:ind w:left="240" w:firstLine="0"/>
        <w:jc w:val="both"/>
        <w:textAlignment w:val="baseline"/>
        <w:rPr>
          <w:rFonts w:ascii="Times New Roman" w:hAnsi="Times New Roman" w:cs="Times New Roman"/>
          <w:bCs/>
          <w:sz w:val="22"/>
          <w:szCs w:val="22"/>
        </w:rPr>
      </w:pPr>
      <w:r>
        <w:rPr>
          <w:rFonts w:cs="Times New Roman"/>
          <w:b/>
          <w:sz w:val="22"/>
          <w:szCs w:val="22"/>
        </w:rPr>
        <w:t>1</w:t>
      </w:r>
      <w:r>
        <w:rPr>
          <w:rFonts w:cs="Times New Roman"/>
          <w:b/>
          <w:sz w:val="22"/>
          <w:szCs w:val="22"/>
          <w:lang w:val="pt-BR"/>
        </w:rPr>
        <w:t>4.</w:t>
      </w:r>
      <w:r>
        <w:rPr>
          <w:rFonts w:hint="default" w:cs="Times New Roman"/>
          <w:b/>
          <w:sz w:val="22"/>
          <w:szCs w:val="22"/>
          <w:lang w:val="pt-BR"/>
        </w:rPr>
        <w:t>1.2</w:t>
      </w:r>
      <w:r>
        <w:rPr>
          <w:rFonts w:cs="Times New Roman"/>
          <w:b/>
          <w:sz w:val="22"/>
          <w:szCs w:val="22"/>
          <w:lang w:val="pt-BR"/>
        </w:rPr>
        <w:t xml:space="preserve"> -</w:t>
      </w:r>
      <w:r>
        <w:rPr>
          <w:rFonts w:cs="Times New Roman"/>
          <w:b/>
          <w:sz w:val="22"/>
          <w:szCs w:val="22"/>
        </w:rPr>
        <w:t xml:space="preserve"> </w:t>
      </w:r>
      <w:r>
        <w:rPr>
          <w:rFonts w:cs="Times New Roman"/>
          <w:sz w:val="22"/>
          <w:szCs w:val="22"/>
        </w:rPr>
        <w:t>Atendidos todos os requisitos, será considerada vencedora a licitante que oferecer o Menor preço para o item</w:t>
      </w:r>
      <w:r>
        <w:rPr>
          <w:rFonts w:cs="Times New Roman"/>
          <w:bCs/>
          <w:sz w:val="22"/>
          <w:szCs w:val="22"/>
        </w:rPr>
        <w:t>.</w:t>
      </w:r>
    </w:p>
    <w:p>
      <w:pPr>
        <w:tabs>
          <w:tab w:val="left" w:pos="0"/>
        </w:tabs>
        <w:overflowPunct/>
        <w:spacing w:beforeAutospacing="1" w:afterAutospacing="1" w:line="240" w:lineRule="auto"/>
        <w:ind w:left="240" w:firstLine="0"/>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4.</w:t>
      </w:r>
      <w:r>
        <w:rPr>
          <w:rFonts w:hint="default" w:cs="Times New Roman"/>
          <w:b/>
          <w:sz w:val="22"/>
          <w:szCs w:val="22"/>
          <w:lang w:val="pt-BR"/>
        </w:rPr>
        <w:t>1.3</w:t>
      </w:r>
      <w:r>
        <w:rPr>
          <w:rFonts w:cs="Times New Roman"/>
          <w:b/>
          <w:sz w:val="22"/>
          <w:szCs w:val="22"/>
          <w:lang w:val="pt-BR"/>
        </w:rPr>
        <w:t xml:space="preserve"> - </w:t>
      </w:r>
      <w:r>
        <w:rPr>
          <w:rFonts w:cs="Times New Roman"/>
          <w:sz w:val="22"/>
          <w:szCs w:val="22"/>
        </w:rPr>
        <w:t xml:space="preserve">Nos preços cotados deverão estar inclusos todos os custos e demais despesas e encargos inerentes </w:t>
      </w:r>
      <w:r>
        <w:rPr>
          <w:rFonts w:cs="Times New Roman"/>
          <w:sz w:val="22"/>
          <w:szCs w:val="22"/>
          <w:lang w:val="pt-BR"/>
        </w:rPr>
        <w:t>a</w:t>
      </w:r>
      <w:r>
        <w:rPr>
          <w:rFonts w:cs="Times New Roman"/>
          <w:sz w:val="22"/>
          <w:szCs w:val="22"/>
        </w:rPr>
        <w:t xml:space="preserve">os </w:t>
      </w:r>
      <w:r>
        <w:rPr>
          <w:rFonts w:cs="Times New Roman"/>
          <w:sz w:val="22"/>
          <w:szCs w:val="22"/>
          <w:lang w:val="pt-BR"/>
        </w:rPr>
        <w:t>produtos</w:t>
      </w:r>
      <w:r>
        <w:rPr>
          <w:rFonts w:cs="Times New Roman"/>
          <w:sz w:val="22"/>
          <w:szCs w:val="22"/>
        </w:rPr>
        <w:t>, observando a necessidade do município, bem como custear enviou e/ou devolução dos produtos que não forem aceitos por descumprimento do Termo de referência.</w:t>
      </w:r>
    </w:p>
    <w:p>
      <w:pPr>
        <w:tabs>
          <w:tab w:val="left" w:pos="0"/>
        </w:tabs>
        <w:overflowPunct/>
        <w:spacing w:beforeAutospacing="1" w:afterAutospacing="1" w:line="240" w:lineRule="auto"/>
        <w:ind w:left="240" w:firstLine="0"/>
        <w:jc w:val="both"/>
        <w:textAlignment w:val="baseline"/>
        <w:rPr>
          <w:rFonts w:cs="Times New Roman"/>
          <w:sz w:val="22"/>
          <w:szCs w:val="22"/>
        </w:rPr>
      </w:pPr>
      <w:r>
        <w:rPr>
          <w:rFonts w:cs="Times New Roman"/>
          <w:b/>
          <w:sz w:val="22"/>
          <w:szCs w:val="22"/>
        </w:rPr>
        <w:t>1</w:t>
      </w:r>
      <w:r>
        <w:rPr>
          <w:rFonts w:cs="Times New Roman"/>
          <w:b/>
          <w:sz w:val="22"/>
          <w:szCs w:val="22"/>
          <w:lang w:val="pt-BR"/>
        </w:rPr>
        <w:t>4.</w:t>
      </w:r>
      <w:r>
        <w:rPr>
          <w:rFonts w:hint="default" w:cs="Times New Roman"/>
          <w:b/>
          <w:sz w:val="22"/>
          <w:szCs w:val="22"/>
          <w:lang w:val="pt-BR"/>
        </w:rPr>
        <w:t>1.4</w:t>
      </w:r>
      <w:r>
        <w:rPr>
          <w:rFonts w:cs="Times New Roman"/>
          <w:b/>
          <w:sz w:val="22"/>
          <w:szCs w:val="22"/>
          <w:lang w:val="pt-BR"/>
        </w:rPr>
        <w:t xml:space="preserve"> - </w:t>
      </w:r>
      <w:r>
        <w:rPr>
          <w:rFonts w:cs="Times New Roman"/>
          <w:sz w:val="22"/>
          <w:szCs w:val="22"/>
        </w:rPr>
        <w:t>Serão desclassificadas as propostas que conflitem com as normas deste Edital ou da legislação em vigor.</w:t>
      </w:r>
    </w:p>
    <w:p>
      <w:pPr>
        <w:tabs>
          <w:tab w:val="left" w:pos="240"/>
        </w:tabs>
        <w:overflowPunct w:val="0"/>
        <w:spacing w:beforeAutospacing="1" w:afterAutospacing="1" w:line="240" w:lineRule="auto"/>
        <w:ind w:left="240" w:leftChars="120" w:firstLine="0" w:firstLineChars="0"/>
        <w:jc w:val="both"/>
        <w:textAlignment w:val="baseline"/>
        <w:rPr>
          <w:rFonts w:cs="Times New Roman"/>
          <w:sz w:val="22"/>
          <w:szCs w:val="22"/>
          <w:lang w:val="pt-BR"/>
        </w:rPr>
      </w:pPr>
      <w:r>
        <w:rPr>
          <w:rFonts w:cs="Times New Roman"/>
          <w:b/>
          <w:color w:val="000000"/>
          <w:sz w:val="22"/>
          <w:szCs w:val="22"/>
        </w:rPr>
        <w:t>1</w:t>
      </w:r>
      <w:r>
        <w:rPr>
          <w:rFonts w:cs="Times New Roman"/>
          <w:b/>
          <w:color w:val="000000"/>
          <w:sz w:val="22"/>
          <w:szCs w:val="22"/>
          <w:lang w:val="pt-BR"/>
        </w:rPr>
        <w:t>4</w:t>
      </w:r>
      <w:r>
        <w:rPr>
          <w:rFonts w:cs="Times New Roman"/>
          <w:b/>
          <w:color w:val="000000"/>
          <w:sz w:val="22"/>
          <w:szCs w:val="22"/>
        </w:rPr>
        <w:t>.</w:t>
      </w:r>
      <w:r>
        <w:rPr>
          <w:rFonts w:hint="default" w:cs="Times New Roman"/>
          <w:b/>
          <w:color w:val="000000"/>
          <w:sz w:val="22"/>
          <w:szCs w:val="22"/>
          <w:lang w:val="pt-BR"/>
        </w:rPr>
        <w:t>2</w:t>
      </w:r>
      <w:r>
        <w:rPr>
          <w:rFonts w:cs="Times New Roman"/>
          <w:b/>
          <w:color w:val="000000"/>
          <w:sz w:val="22"/>
          <w:szCs w:val="22"/>
          <w:lang w:val="pt-BR"/>
        </w:rPr>
        <w:t xml:space="preserve"> </w:t>
      </w:r>
      <w:r>
        <w:rPr>
          <w:rFonts w:cs="Times New Roman"/>
          <w:color w:val="000000"/>
          <w:sz w:val="22"/>
          <w:szCs w:val="22"/>
          <w:lang w:val="pt-BR"/>
        </w:rPr>
        <w:t xml:space="preserve">- </w:t>
      </w:r>
      <w:r>
        <w:rPr>
          <w:rFonts w:hint="default" w:cs="Times New Roman"/>
          <w:b/>
          <w:bCs/>
          <w:color w:val="000000"/>
          <w:sz w:val="22"/>
          <w:szCs w:val="22"/>
          <w:lang w:val="pt-BR"/>
        </w:rPr>
        <w:t xml:space="preserve">Da Proposta Readequada: </w:t>
      </w:r>
      <w:r>
        <w:rPr>
          <w:rFonts w:cs="Times New Roman"/>
          <w:sz w:val="22"/>
          <w:szCs w:val="22"/>
        </w:rPr>
        <w:t>A Empresa vencedora deverá enviar ao Pregoeiro (a) em campo próprio da plataforma, a Proposta de Preços escrita, com o valor oferecido após a etapa de lances, em 01 (uma) via, rubricada em todas as folhas e a última assinada pelo Representante Legal da Empresa, em linguagem concisa, sem emendas, rasuras ou entrelinhas, contendo Razão Social, CNPJ – Cadastro Nacional de Pessoa Jurídica, Inscrição Estadual, endereço completo, número de telefone</w:t>
      </w:r>
      <w:r>
        <w:rPr>
          <w:rFonts w:cs="Times New Roman"/>
          <w:sz w:val="22"/>
          <w:szCs w:val="22"/>
          <w:lang w:val="pt-BR"/>
        </w:rPr>
        <w:t>, celular atualizado</w:t>
      </w:r>
      <w:r>
        <w:rPr>
          <w:rFonts w:cs="Times New Roman"/>
          <w:sz w:val="22"/>
          <w:szCs w:val="22"/>
        </w:rPr>
        <w:t xml:space="preserve">, número de agência de conta bancária, no prazo estipulado </w:t>
      </w:r>
      <w:r>
        <w:rPr>
          <w:rFonts w:cs="Times New Roman"/>
          <w:sz w:val="22"/>
          <w:szCs w:val="22"/>
          <w:lang w:val="pt-BR"/>
        </w:rPr>
        <w:t xml:space="preserve">pela Pregoeira durante o certame, conforme item </w:t>
      </w:r>
      <w:r>
        <w:rPr>
          <w:rFonts w:cs="Times New Roman"/>
          <w:b/>
          <w:bCs/>
          <w:color w:val="000000" w:themeColor="text1"/>
          <w:sz w:val="22"/>
          <w:szCs w:val="22"/>
          <w14:textFill>
            <w14:solidFill>
              <w14:schemeClr w14:val="tx1"/>
            </w14:solidFill>
          </w14:textFill>
        </w:rPr>
        <w:t>14.</w:t>
      </w:r>
      <w:r>
        <w:rPr>
          <w:rFonts w:hint="default" w:cs="Times New Roman"/>
          <w:b/>
          <w:bCs/>
          <w:color w:val="000000" w:themeColor="text1"/>
          <w:sz w:val="22"/>
          <w:szCs w:val="22"/>
          <w:lang w:val="pt-BR"/>
          <w14:textFill>
            <w14:solidFill>
              <w14:schemeClr w14:val="tx1"/>
            </w14:solidFill>
          </w14:textFill>
        </w:rPr>
        <w:t>2.3</w:t>
      </w:r>
      <w:r>
        <w:rPr>
          <w:rFonts w:cs="Times New Roman"/>
          <w:sz w:val="22"/>
          <w:szCs w:val="22"/>
          <w:lang w:val="pt-BR"/>
        </w:rPr>
        <w:t xml:space="preserve"> deste Edital.</w:t>
      </w:r>
    </w:p>
    <w:p>
      <w:pPr>
        <w:tabs>
          <w:tab w:val="left" w:pos="240"/>
        </w:tabs>
        <w:overflowPunct w:val="0"/>
        <w:spacing w:beforeAutospacing="1" w:afterAutospacing="1" w:line="240" w:lineRule="auto"/>
        <w:ind w:left="240" w:leftChars="120" w:firstLine="0" w:firstLineChars="0"/>
        <w:jc w:val="both"/>
        <w:textAlignment w:val="baseline"/>
        <w:rPr>
          <w:rFonts w:cs="Times New Roman"/>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14.</w:t>
      </w:r>
      <w:r>
        <w:rPr>
          <w:rFonts w:hint="default" w:cs="Times New Roman"/>
          <w:b/>
          <w:bCs/>
          <w:color w:val="000000" w:themeColor="text1"/>
          <w:sz w:val="22"/>
          <w:szCs w:val="22"/>
          <w:lang w:val="pt-BR"/>
          <w14:textFill>
            <w14:solidFill>
              <w14:schemeClr w14:val="tx1"/>
            </w14:solidFill>
          </w14:textFill>
        </w:rPr>
        <w:t>2.1</w:t>
      </w:r>
      <w:r>
        <w:rPr>
          <w:rFonts w:cs="Times New Roman"/>
          <w:b/>
          <w:bCs/>
          <w:color w:val="000000" w:themeColor="text1"/>
          <w:sz w:val="22"/>
          <w:szCs w:val="22"/>
          <w14:textFill>
            <w14:solidFill>
              <w14:schemeClr w14:val="tx1"/>
            </w14:solidFill>
          </w14:textFill>
        </w:rPr>
        <w:t xml:space="preserve"> - </w:t>
      </w:r>
      <w:r>
        <w:rPr>
          <w:rFonts w:cs="Times New Roman"/>
          <w:color w:val="000000" w:themeColor="text1"/>
          <w:sz w:val="22"/>
          <w:szCs w:val="22"/>
          <w14:textFill>
            <w14:solidFill>
              <w14:schemeClr w14:val="tx1"/>
            </w14:solidFill>
          </w14:textFill>
        </w:rPr>
        <w:t>A empresa vencedora de cada lote fica</w:t>
      </w:r>
      <w:r>
        <w:rPr>
          <w:rFonts w:hint="default" w:cs="Times New Roman"/>
          <w:color w:val="000000" w:themeColor="text1"/>
          <w:sz w:val="22"/>
          <w:szCs w:val="22"/>
          <w:lang w:val="pt-BR"/>
          <w14:textFill>
            <w14:solidFill>
              <w14:schemeClr w14:val="tx1"/>
            </w14:solidFill>
          </w14:textFill>
        </w:rPr>
        <w:t>, caso a Pregoeira solicite,</w:t>
      </w:r>
      <w:r>
        <w:rPr>
          <w:rFonts w:cs="Times New Roman"/>
          <w:color w:val="000000" w:themeColor="text1"/>
          <w:sz w:val="22"/>
          <w:szCs w:val="22"/>
          <w14:textFill>
            <w14:solidFill>
              <w14:schemeClr w14:val="tx1"/>
            </w14:solidFill>
          </w14:textFill>
        </w:rPr>
        <w:t xml:space="preserve"> </w:t>
      </w:r>
      <w:r>
        <w:rPr>
          <w:rFonts w:cs="Times New Roman"/>
          <w:b/>
          <w:bCs/>
          <w:color w:val="000000" w:themeColor="text1"/>
          <w:sz w:val="22"/>
          <w:szCs w:val="22"/>
          <w:u w:val="single"/>
          <w14:textFill>
            <w14:solidFill>
              <w14:schemeClr w14:val="tx1"/>
            </w14:solidFill>
          </w14:textFill>
        </w:rPr>
        <w:t>OBRIGADA</w:t>
      </w:r>
      <w:r>
        <w:rPr>
          <w:rFonts w:cs="Times New Roman"/>
          <w:color w:val="000000" w:themeColor="text1"/>
          <w:sz w:val="22"/>
          <w:szCs w:val="22"/>
          <w14:textFill>
            <w14:solidFill>
              <w14:schemeClr w14:val="tx1"/>
            </w14:solidFill>
          </w14:textFill>
        </w:rPr>
        <w:t xml:space="preserve"> a apresentar o formulário de “</w:t>
      </w:r>
      <w:r>
        <w:rPr>
          <w:rFonts w:cs="Times New Roman"/>
          <w:b/>
          <w:bCs/>
          <w:color w:val="000000" w:themeColor="text1"/>
          <w:sz w:val="22"/>
          <w:szCs w:val="22"/>
          <w:u w:val="single"/>
          <w14:textFill>
            <w14:solidFill>
              <w14:schemeClr w14:val="tx1"/>
            </w14:solidFill>
          </w14:textFill>
        </w:rPr>
        <w:t>Proposta Readequada</w:t>
      </w:r>
      <w:r>
        <w:rPr>
          <w:rFonts w:cs="Times New Roman"/>
          <w:color w:val="000000" w:themeColor="text1"/>
          <w:sz w:val="22"/>
          <w:szCs w:val="22"/>
          <w14:textFill>
            <w14:solidFill>
              <w14:schemeClr w14:val="tx1"/>
            </w14:solidFill>
          </w14:textFill>
        </w:rPr>
        <w:t>” com os valores finais, respeitando o preenchimento formal do formulário com as informações solicitadas no mesmo, inclusive informando VALOR UNITÁRIO FINAL/MARCA/MODELO/ASSINATURA/</w:t>
      </w:r>
      <w:r>
        <w:rPr>
          <w:rFonts w:cs="Times New Roman"/>
          <w:color w:val="000000" w:themeColor="text1"/>
          <w:sz w:val="22"/>
          <w:szCs w:val="22"/>
          <w:u w:val="single"/>
          <w14:textFill>
            <w14:solidFill>
              <w14:schemeClr w14:val="tx1"/>
            </w14:solidFill>
          </w14:textFill>
        </w:rPr>
        <w:t>NUMERO DE REGISTRO/AFE-PUBLICAÇÕES (quando for o caso)</w:t>
      </w:r>
      <w:r>
        <w:rPr>
          <w:rFonts w:cs="Times New Roman"/>
          <w:color w:val="000000" w:themeColor="text1"/>
          <w:sz w:val="22"/>
          <w:szCs w:val="22"/>
          <w14:textFill>
            <w14:solidFill>
              <w14:schemeClr w14:val="tx1"/>
            </w14:solidFill>
          </w14:textFill>
        </w:rPr>
        <w:t>.</w:t>
      </w:r>
    </w:p>
    <w:p>
      <w:pPr>
        <w:tabs>
          <w:tab w:val="left" w:pos="240"/>
        </w:tabs>
        <w:overflowPunct w:val="0"/>
        <w:spacing w:beforeAutospacing="1" w:afterAutospacing="1" w:line="240" w:lineRule="auto"/>
        <w:ind w:left="240" w:leftChars="120" w:firstLine="0" w:firstLineChars="0"/>
        <w:jc w:val="both"/>
        <w:textAlignment w:val="baseline"/>
        <w:rPr>
          <w:rFonts w:cs="Times New Roman"/>
          <w:b/>
          <w:bCs/>
          <w:color w:val="000000" w:themeColor="text1"/>
          <w:sz w:val="22"/>
          <w:szCs w:val="22"/>
          <w:u w:val="single"/>
          <w14:textFill>
            <w14:solidFill>
              <w14:schemeClr w14:val="tx1"/>
            </w14:solidFill>
          </w14:textFill>
        </w:rPr>
      </w:pPr>
      <w:r>
        <w:rPr>
          <w:rFonts w:cs="Times New Roman"/>
          <w:b/>
          <w:bCs/>
          <w:color w:val="000000" w:themeColor="text1"/>
          <w:sz w:val="22"/>
          <w:szCs w:val="22"/>
          <w14:textFill>
            <w14:solidFill>
              <w14:schemeClr w14:val="tx1"/>
            </w14:solidFill>
          </w14:textFill>
        </w:rPr>
        <w:t>14.</w:t>
      </w:r>
      <w:r>
        <w:rPr>
          <w:rFonts w:hint="default" w:cs="Times New Roman"/>
          <w:b/>
          <w:bCs/>
          <w:color w:val="000000" w:themeColor="text1"/>
          <w:sz w:val="22"/>
          <w:szCs w:val="22"/>
          <w:lang w:val="pt-BR"/>
          <w14:textFill>
            <w14:solidFill>
              <w14:schemeClr w14:val="tx1"/>
            </w14:solidFill>
          </w14:textFill>
        </w:rPr>
        <w:t>2.2</w:t>
      </w:r>
      <w:r>
        <w:rPr>
          <w:rFonts w:cs="Times New Roman"/>
          <w:color w:val="000000" w:themeColor="text1"/>
          <w:sz w:val="22"/>
          <w:szCs w:val="22"/>
          <w14:textFill>
            <w14:solidFill>
              <w14:schemeClr w14:val="tx1"/>
            </w14:solidFill>
          </w14:textFill>
        </w:rPr>
        <w:t xml:space="preserve"> - Quando o objeto licitado exigir maiores detalhamentos ou informações adicionais sobre o lote, à empresa licitante melhor classificada/vencedora, ficará </w:t>
      </w:r>
      <w:r>
        <w:rPr>
          <w:rFonts w:cs="Times New Roman"/>
          <w:b/>
          <w:bCs/>
          <w:color w:val="000000" w:themeColor="text1"/>
          <w:sz w:val="22"/>
          <w:szCs w:val="22"/>
          <w:u w:val="single"/>
          <w14:textFill>
            <w14:solidFill>
              <w14:schemeClr w14:val="tx1"/>
            </w14:solidFill>
          </w14:textFill>
        </w:rPr>
        <w:t>OBRIGADA</w:t>
      </w:r>
      <w:r>
        <w:rPr>
          <w:rFonts w:cs="Times New Roman"/>
          <w:color w:val="000000" w:themeColor="text1"/>
          <w:sz w:val="22"/>
          <w:szCs w:val="22"/>
          <w14:textFill>
            <w14:solidFill>
              <w14:schemeClr w14:val="tx1"/>
            </w14:solidFill>
          </w14:textFill>
        </w:rPr>
        <w:t xml:space="preserve">, a apresentar em sessão, documentos complementares solicitados pela </w:t>
      </w:r>
      <w:r>
        <w:rPr>
          <w:rFonts w:cs="Times New Roman"/>
          <w:color w:val="000000" w:themeColor="text1"/>
          <w:sz w:val="22"/>
          <w:szCs w:val="22"/>
          <w:lang w:val="pt-BR"/>
          <w14:textFill>
            <w14:solidFill>
              <w14:schemeClr w14:val="tx1"/>
            </w14:solidFill>
          </w14:textFill>
        </w:rPr>
        <w:t>Pregoeira</w:t>
      </w:r>
      <w:r>
        <w:rPr>
          <w:rFonts w:cs="Times New Roman"/>
          <w:color w:val="000000" w:themeColor="text1"/>
          <w:sz w:val="22"/>
          <w:szCs w:val="22"/>
          <w14:textFill>
            <w14:solidFill>
              <w14:schemeClr w14:val="tx1"/>
            </w14:solidFill>
          </w14:textFill>
        </w:rPr>
        <w:t xml:space="preserve">, os quais deverão acompanhar a PROPOSTA READEQUADA, documento este de </w:t>
      </w:r>
      <w:r>
        <w:rPr>
          <w:rFonts w:cs="Times New Roman"/>
          <w:b/>
          <w:bCs/>
          <w:color w:val="000000" w:themeColor="text1"/>
          <w:sz w:val="22"/>
          <w:szCs w:val="22"/>
          <w:u w:val="single"/>
          <w14:textFill>
            <w14:solidFill>
              <w14:schemeClr w14:val="tx1"/>
            </w14:solidFill>
          </w14:textFill>
        </w:rPr>
        <w:t>envio obrigatório.</w:t>
      </w:r>
    </w:p>
    <w:p>
      <w:pPr>
        <w:tabs>
          <w:tab w:val="left" w:pos="240"/>
        </w:tabs>
        <w:overflowPunct w:val="0"/>
        <w:spacing w:beforeAutospacing="1" w:afterAutospacing="1" w:line="240" w:lineRule="auto"/>
        <w:ind w:left="240" w:leftChars="120" w:firstLine="0" w:firstLineChars="0"/>
        <w:jc w:val="both"/>
        <w:textAlignment w:val="baseline"/>
        <w:rPr>
          <w:color w:val="000000"/>
        </w:rPr>
      </w:pPr>
      <w:r>
        <w:rPr>
          <w:rFonts w:cs="Times New Roman"/>
          <w:b/>
          <w:bCs/>
          <w:color w:val="000000" w:themeColor="text1"/>
          <w:sz w:val="22"/>
          <w:szCs w:val="22"/>
          <w14:textFill>
            <w14:solidFill>
              <w14:schemeClr w14:val="tx1"/>
            </w14:solidFill>
          </w14:textFill>
        </w:rPr>
        <w:t>14.</w:t>
      </w:r>
      <w:r>
        <w:rPr>
          <w:rFonts w:hint="default" w:cs="Times New Roman"/>
          <w:b/>
          <w:bCs/>
          <w:color w:val="000000" w:themeColor="text1"/>
          <w:sz w:val="22"/>
          <w:szCs w:val="22"/>
          <w:lang w:val="pt-BR"/>
          <w14:textFill>
            <w14:solidFill>
              <w14:schemeClr w14:val="tx1"/>
            </w14:solidFill>
          </w14:textFill>
        </w:rPr>
        <w:t>2.3</w:t>
      </w:r>
      <w:r>
        <w:rPr>
          <w:rFonts w:cs="Times New Roman"/>
          <w:b/>
          <w:bCs/>
          <w:color w:val="000000" w:themeColor="text1"/>
          <w:sz w:val="22"/>
          <w:szCs w:val="22"/>
          <w14:textFill>
            <w14:solidFill>
              <w14:schemeClr w14:val="tx1"/>
            </w14:solidFill>
          </w14:textFill>
        </w:rPr>
        <w:t xml:space="preserve"> - </w:t>
      </w:r>
      <w:r>
        <w:rPr>
          <w:rFonts w:cs="Times New Roman"/>
          <w:color w:val="000000" w:themeColor="text1"/>
          <w:sz w:val="22"/>
          <w:szCs w:val="22"/>
          <w14:textFill>
            <w14:solidFill>
              <w14:schemeClr w14:val="tx1"/>
            </w14:solidFill>
          </w14:textFill>
        </w:rPr>
        <w:t xml:space="preserve">Dos </w:t>
      </w:r>
      <w:r>
        <w:rPr>
          <w:rFonts w:cs="Times New Roman"/>
          <w:b/>
          <w:bCs/>
          <w:color w:val="000000" w:themeColor="text1"/>
          <w:sz w:val="22"/>
          <w:szCs w:val="22"/>
          <w14:textFill>
            <w14:solidFill>
              <w14:schemeClr w14:val="tx1"/>
            </w14:solidFill>
          </w14:textFill>
        </w:rPr>
        <w:t>prazos</w:t>
      </w:r>
      <w:r>
        <w:rPr>
          <w:rFonts w:cs="Times New Roman"/>
          <w:color w:val="000000" w:themeColor="text1"/>
          <w:sz w:val="22"/>
          <w:szCs w:val="22"/>
          <w14:textFill>
            <w14:solidFill>
              <w14:schemeClr w14:val="tx1"/>
            </w14:solidFill>
          </w14:textFill>
        </w:rPr>
        <w:t xml:space="preserve"> para inserção da PROPOSTA READEQUADA, que deverá respeitar campo próprio e tempestividade;</w:t>
      </w:r>
    </w:p>
    <w:tbl>
      <w:tblPr>
        <w:tblStyle w:val="30"/>
        <w:tblW w:w="9184" w:type="dxa"/>
        <w:tblInd w:w="3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1"/>
        <w:gridCol w:w="5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tabs>
                <w:tab w:val="left" w:pos="240"/>
              </w:tabs>
              <w:spacing w:beforeAutospacing="1" w:after="0" w:line="240" w:lineRule="auto"/>
              <w:jc w:val="center"/>
              <w:textAlignment w:val="baseline"/>
              <w:rPr>
                <w:color w:val="000000"/>
              </w:rPr>
            </w:pPr>
            <w:r>
              <w:rPr>
                <w:rFonts w:cs="Times New Roman"/>
                <w:b/>
                <w:color w:val="000000" w:themeColor="text1"/>
                <w:kern w:val="0"/>
                <w:sz w:val="22"/>
                <w:szCs w:val="22"/>
                <w:lang w:val="pt-BR" w:bidi="ar-SA"/>
                <w14:textFill>
                  <w14:solidFill>
                    <w14:schemeClr w14:val="tx1"/>
                  </w14:solidFill>
                </w14:textFill>
              </w:rPr>
              <w:t>QUANTIDADE DE LOTE</w:t>
            </w:r>
          </w:p>
        </w:tc>
        <w:tc>
          <w:tcPr>
            <w:tcW w:w="5782" w:type="dxa"/>
          </w:tcPr>
          <w:p>
            <w:pPr>
              <w:widowControl w:val="0"/>
              <w:tabs>
                <w:tab w:val="left" w:pos="240"/>
              </w:tabs>
              <w:spacing w:beforeAutospacing="1" w:after="0" w:line="240" w:lineRule="auto"/>
              <w:jc w:val="center"/>
              <w:textAlignment w:val="baseline"/>
              <w:rPr>
                <w:color w:val="000000"/>
              </w:rPr>
            </w:pPr>
            <w:r>
              <w:rPr>
                <w:rFonts w:cs="Times New Roman"/>
                <w:b/>
                <w:color w:val="000000" w:themeColor="text1"/>
                <w:kern w:val="0"/>
                <w:sz w:val="22"/>
                <w:szCs w:val="22"/>
                <w:lang w:val="pt-BR" w:bidi="ar-SA"/>
                <w14:textFill>
                  <w14:solidFill>
                    <w14:schemeClr w14:val="tx1"/>
                  </w14:solidFill>
                </w14:textFill>
              </w:rPr>
              <w:t>TEMPO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tabs>
                <w:tab w:val="left" w:pos="240"/>
              </w:tabs>
              <w:spacing w:beforeAutospacing="1" w:after="0" w:line="240" w:lineRule="auto"/>
              <w:jc w:val="both"/>
              <w:textAlignment w:val="baseline"/>
              <w:rPr>
                <w:color w:val="000000"/>
              </w:rPr>
            </w:pPr>
            <w:r>
              <w:rPr>
                <w:rFonts w:cs="Times New Roman"/>
                <w:color w:val="000000" w:themeColor="text1"/>
                <w:kern w:val="0"/>
                <w:sz w:val="22"/>
                <w:szCs w:val="22"/>
                <w:lang w:val="pt-BR" w:bidi="ar-SA"/>
                <w14:textFill>
                  <w14:solidFill>
                    <w14:schemeClr w14:val="tx1"/>
                  </w14:solidFill>
                </w14:textFill>
              </w:rPr>
              <w:t>001 a 050</w:t>
            </w:r>
          </w:p>
        </w:tc>
        <w:tc>
          <w:tcPr>
            <w:tcW w:w="5782" w:type="dxa"/>
          </w:tcPr>
          <w:p>
            <w:pPr>
              <w:widowControl w:val="0"/>
              <w:tabs>
                <w:tab w:val="left" w:pos="240"/>
              </w:tabs>
              <w:spacing w:beforeAutospacing="1" w:after="0" w:line="240" w:lineRule="auto"/>
              <w:jc w:val="both"/>
              <w:textAlignment w:val="baseline"/>
              <w:rPr>
                <w:color w:val="000000"/>
              </w:rPr>
            </w:pPr>
            <w:r>
              <w:rPr>
                <w:rFonts w:cs="Times New Roman"/>
                <w:color w:val="000000" w:themeColor="text1"/>
                <w:kern w:val="0"/>
                <w:sz w:val="22"/>
                <w:szCs w:val="22"/>
                <w:lang w:val="pt-BR" w:bidi="ar-SA"/>
                <w14:textFill>
                  <w14:solidFill>
                    <w14:schemeClr w14:val="tx1"/>
                  </w14:solidFill>
                </w14:textFill>
              </w:rPr>
              <w:t>Até 30 (trinta minutos);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tabs>
                <w:tab w:val="left" w:pos="240"/>
              </w:tabs>
              <w:spacing w:beforeAutospacing="1" w:after="0" w:line="240" w:lineRule="auto"/>
              <w:jc w:val="both"/>
              <w:textAlignment w:val="baseline"/>
              <w:rPr>
                <w:color w:val="000000"/>
              </w:rPr>
            </w:pPr>
            <w:r>
              <w:rPr>
                <w:rFonts w:cs="Times New Roman"/>
                <w:color w:val="000000" w:themeColor="text1"/>
                <w:kern w:val="0"/>
                <w:sz w:val="22"/>
                <w:szCs w:val="22"/>
                <w:lang w:val="pt-BR" w:bidi="ar-SA"/>
                <w14:textFill>
                  <w14:solidFill>
                    <w14:schemeClr w14:val="tx1"/>
                  </w14:solidFill>
                </w14:textFill>
              </w:rPr>
              <w:t>051 a 100</w:t>
            </w:r>
          </w:p>
        </w:tc>
        <w:tc>
          <w:tcPr>
            <w:tcW w:w="5782" w:type="dxa"/>
          </w:tcPr>
          <w:p>
            <w:pPr>
              <w:widowControl w:val="0"/>
              <w:tabs>
                <w:tab w:val="left" w:pos="240"/>
              </w:tabs>
              <w:spacing w:beforeAutospacing="1" w:after="0" w:line="240" w:lineRule="auto"/>
              <w:jc w:val="both"/>
              <w:textAlignment w:val="baseline"/>
              <w:rPr>
                <w:color w:val="000000"/>
              </w:rPr>
            </w:pPr>
            <w:r>
              <w:rPr>
                <w:rFonts w:cs="Times New Roman"/>
                <w:color w:val="000000" w:themeColor="text1"/>
                <w:kern w:val="0"/>
                <w:sz w:val="22"/>
                <w:szCs w:val="22"/>
                <w:lang w:val="pt-BR" w:bidi="ar-SA"/>
                <w14:textFill>
                  <w14:solidFill>
                    <w14:schemeClr w14:val="tx1"/>
                  </w14:solidFill>
                </w14:textFill>
              </w:rPr>
              <w:t>Até 01 (uma hora);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tabs>
                <w:tab w:val="left" w:pos="240"/>
              </w:tabs>
              <w:spacing w:beforeAutospacing="1" w:after="0" w:line="240" w:lineRule="auto"/>
              <w:jc w:val="both"/>
              <w:textAlignment w:val="baseline"/>
              <w:rPr>
                <w:color w:val="000000"/>
              </w:rPr>
            </w:pPr>
            <w:r>
              <w:rPr>
                <w:rFonts w:cs="Times New Roman"/>
                <w:color w:val="000000" w:themeColor="text1"/>
                <w:kern w:val="0"/>
                <w:sz w:val="22"/>
                <w:szCs w:val="22"/>
                <w:lang w:val="pt-BR" w:bidi="ar-SA"/>
                <w14:textFill>
                  <w14:solidFill>
                    <w14:schemeClr w14:val="tx1"/>
                  </w14:solidFill>
                </w14:textFill>
              </w:rPr>
              <w:t>101 a 150</w:t>
            </w:r>
          </w:p>
        </w:tc>
        <w:tc>
          <w:tcPr>
            <w:tcW w:w="5782" w:type="dxa"/>
          </w:tcPr>
          <w:p>
            <w:pPr>
              <w:widowControl w:val="0"/>
              <w:tabs>
                <w:tab w:val="left" w:pos="240"/>
              </w:tabs>
              <w:spacing w:beforeAutospacing="1" w:after="0" w:line="240" w:lineRule="auto"/>
              <w:jc w:val="both"/>
              <w:textAlignment w:val="baseline"/>
              <w:rPr>
                <w:color w:val="000000"/>
              </w:rPr>
            </w:pPr>
            <w:r>
              <w:rPr>
                <w:rFonts w:cs="Times New Roman"/>
                <w:color w:val="000000" w:themeColor="text1"/>
                <w:kern w:val="0"/>
                <w:sz w:val="22"/>
                <w:szCs w:val="22"/>
                <w:lang w:val="pt-BR" w:bidi="ar-SA"/>
                <w14:textFill>
                  <w14:solidFill>
                    <w14:schemeClr w14:val="tx1"/>
                  </w14:solidFill>
                </w14:textFill>
              </w:rPr>
              <w:t>Até 01h30min (uma hora e trinta minutos);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tabs>
                <w:tab w:val="left" w:pos="240"/>
              </w:tabs>
              <w:spacing w:beforeAutospacing="1" w:after="0" w:line="240" w:lineRule="auto"/>
              <w:jc w:val="both"/>
              <w:textAlignment w:val="baseline"/>
              <w:rPr>
                <w:color w:val="000000"/>
              </w:rPr>
            </w:pPr>
            <w:r>
              <w:rPr>
                <w:rFonts w:cs="Times New Roman"/>
                <w:color w:val="000000" w:themeColor="text1"/>
                <w:kern w:val="0"/>
                <w:sz w:val="22"/>
                <w:szCs w:val="22"/>
                <w:lang w:val="pt-BR" w:bidi="ar-SA"/>
                <w14:textFill>
                  <w14:solidFill>
                    <w14:schemeClr w14:val="tx1"/>
                  </w14:solidFill>
                </w14:textFill>
              </w:rPr>
              <w:t>151 a 200</w:t>
            </w:r>
          </w:p>
        </w:tc>
        <w:tc>
          <w:tcPr>
            <w:tcW w:w="5782" w:type="dxa"/>
          </w:tcPr>
          <w:p>
            <w:pPr>
              <w:widowControl w:val="0"/>
              <w:tabs>
                <w:tab w:val="left" w:pos="240"/>
              </w:tabs>
              <w:spacing w:beforeAutospacing="1" w:after="0" w:line="240" w:lineRule="auto"/>
              <w:jc w:val="both"/>
              <w:textAlignment w:val="baseline"/>
              <w:rPr>
                <w:color w:val="000000"/>
              </w:rPr>
            </w:pPr>
            <w:r>
              <w:rPr>
                <w:rFonts w:cs="Times New Roman"/>
                <w:color w:val="000000" w:themeColor="text1"/>
                <w:kern w:val="0"/>
                <w:sz w:val="22"/>
                <w:szCs w:val="22"/>
                <w:lang w:val="pt-BR" w:bidi="ar-SA"/>
                <w14:textFill>
                  <w14:solidFill>
                    <w14:schemeClr w14:val="tx1"/>
                  </w14:solidFill>
                </w14:textFill>
              </w:rPr>
              <w:t>Até 02 (duas horas);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1" w:type="dxa"/>
          </w:tcPr>
          <w:p>
            <w:pPr>
              <w:widowControl w:val="0"/>
              <w:tabs>
                <w:tab w:val="left" w:pos="240"/>
              </w:tabs>
              <w:spacing w:beforeAutospacing="1" w:after="0" w:line="240" w:lineRule="auto"/>
              <w:jc w:val="both"/>
              <w:textAlignment w:val="baseline"/>
              <w:rPr>
                <w:color w:val="000000"/>
              </w:rPr>
            </w:pPr>
            <w:r>
              <w:rPr>
                <w:rFonts w:cs="Times New Roman"/>
                <w:color w:val="000000" w:themeColor="text1"/>
                <w:kern w:val="0"/>
                <w:sz w:val="22"/>
                <w:szCs w:val="22"/>
                <w:lang w:val="pt-BR" w:bidi="ar-SA"/>
                <w14:textFill>
                  <w14:solidFill>
                    <w14:schemeClr w14:val="tx1"/>
                  </w14:solidFill>
                </w14:textFill>
              </w:rPr>
              <w:t>Acima de 200</w:t>
            </w:r>
          </w:p>
        </w:tc>
        <w:tc>
          <w:tcPr>
            <w:tcW w:w="5782" w:type="dxa"/>
          </w:tcPr>
          <w:p>
            <w:pPr>
              <w:widowControl w:val="0"/>
              <w:tabs>
                <w:tab w:val="left" w:pos="240"/>
              </w:tabs>
              <w:spacing w:beforeAutospacing="1" w:after="0" w:line="240" w:lineRule="auto"/>
              <w:jc w:val="both"/>
              <w:textAlignment w:val="baseline"/>
              <w:rPr>
                <w:color w:val="000000"/>
              </w:rPr>
            </w:pPr>
            <w:r>
              <w:rPr>
                <w:rFonts w:cs="Times New Roman"/>
                <w:color w:val="000000" w:themeColor="text1"/>
                <w:kern w:val="0"/>
                <w:sz w:val="22"/>
                <w:szCs w:val="22"/>
                <w:lang w:val="pt-BR" w:bidi="ar-SA"/>
                <w14:textFill>
                  <w14:solidFill>
                    <w14:schemeClr w14:val="tx1"/>
                  </w14:solidFill>
                </w14:textFill>
              </w:rPr>
              <w:t>Até 24 (vinte e quatro horas).</w:t>
            </w:r>
          </w:p>
        </w:tc>
      </w:tr>
    </w:tbl>
    <w:p>
      <w:pPr>
        <w:tabs>
          <w:tab w:val="left" w:pos="240"/>
        </w:tabs>
        <w:overflowPunct w:val="0"/>
        <w:spacing w:beforeAutospacing="1" w:afterAutospacing="1" w:line="276" w:lineRule="auto"/>
        <w:ind w:left="240" w:leftChars="120" w:firstLine="0" w:firstLineChars="0"/>
        <w:jc w:val="both"/>
        <w:textAlignment w:val="baseline"/>
        <w:rPr>
          <w:rFonts w:eastAsia="Times New Roman"/>
          <w:b/>
          <w:bCs/>
          <w:sz w:val="22"/>
          <w:szCs w:val="22"/>
          <w:lang w:val="pt-BR" w:eastAsia="pt-BR"/>
        </w:rPr>
      </w:pPr>
      <w:r>
        <w:rPr>
          <w:rFonts w:cs="Times New Roman"/>
          <w:b/>
          <w:bCs/>
          <w:color w:val="000000" w:themeColor="text1"/>
          <w:sz w:val="22"/>
          <w:szCs w:val="22"/>
          <w:u w:val="single"/>
          <w14:textFill>
            <w14:solidFill>
              <w14:schemeClr w14:val="tx1"/>
            </w14:solidFill>
          </w14:textFill>
        </w:rPr>
        <w:t>Parágrafo Único -</w:t>
      </w:r>
      <w:r>
        <w:rPr>
          <w:rFonts w:cs="Times New Roman"/>
          <w:color w:val="000000" w:themeColor="text1"/>
          <w:sz w:val="22"/>
          <w:szCs w:val="22"/>
          <w14:textFill>
            <w14:solidFill>
              <w14:schemeClr w14:val="tx1"/>
            </w14:solidFill>
          </w14:textFill>
        </w:rPr>
        <w:t xml:space="preserve"> Fica facultativo ao pregoeiro (a) dilatar o prazo para apresentação do documento mencionado acima, quando o objeto exigir. Tal decisão é fundada no princípio da razoabilidade e discricionariedade do pregoeiro (a). O prazo só terá início, a partir do anúncio do pregoeiro (a).</w:t>
      </w:r>
    </w:p>
    <w:p>
      <w:pPr>
        <w:widowControl/>
        <w:suppressAutoHyphens/>
        <w:overflowPunct/>
        <w:bidi w:val="0"/>
        <w:spacing w:before="0" w:after="0" w:line="240" w:lineRule="auto"/>
        <w:ind w:left="236" w:right="0" w:firstLine="3"/>
        <w:jc w:val="both"/>
        <w:textAlignment w:val="baseline"/>
        <w:rPr>
          <w:rFonts w:hint="default" w:ascii="Times New Roman" w:hAnsi="Times New Roman" w:cs="Times New Roman"/>
          <w:b/>
          <w:bCs/>
          <w:sz w:val="22"/>
          <w:szCs w:val="22"/>
          <w:lang w:val="en-US"/>
        </w:rPr>
      </w:pPr>
      <w:r>
        <w:rPr>
          <w:rFonts w:cs="Times New Roman"/>
          <w:b/>
          <w:bCs/>
          <w:sz w:val="22"/>
          <w:szCs w:val="22"/>
          <w:lang w:val="pt-BR"/>
        </w:rPr>
        <w:t xml:space="preserve">15 -  </w:t>
      </w:r>
      <w:r>
        <w:rPr>
          <w:rFonts w:cs="Times New Roman"/>
          <w:b/>
          <w:bCs/>
          <w:sz w:val="22"/>
          <w:szCs w:val="22"/>
          <w:lang w:val="en-US" w:eastAsia="pt-BR"/>
        </w:rPr>
        <w:t xml:space="preserve">DAS CONDIÇÕES E GARANTIA PARA </w:t>
      </w:r>
      <w:r>
        <w:rPr>
          <w:rFonts w:eastAsia="Times New Roman" w:cs="Times New Roman"/>
          <w:b/>
          <w:bCs/>
          <w:sz w:val="22"/>
          <w:szCs w:val="22"/>
          <w:lang w:val="en-US" w:eastAsia="pt-BR"/>
        </w:rPr>
        <w:t>PRESTAÇÃO DO</w:t>
      </w:r>
      <w:r>
        <w:rPr>
          <w:rFonts w:cs="Times New Roman"/>
          <w:b/>
          <w:bCs/>
          <w:sz w:val="22"/>
          <w:szCs w:val="22"/>
          <w:lang w:val="en-US" w:eastAsia="pt-BR"/>
        </w:rPr>
        <w:t>S</w:t>
      </w:r>
      <w:r>
        <w:rPr>
          <w:rFonts w:eastAsia="Times New Roman" w:cs="Times New Roman"/>
          <w:b/>
          <w:bCs/>
          <w:sz w:val="22"/>
          <w:szCs w:val="22"/>
          <w:lang w:val="en-US" w:eastAsia="pt-BR"/>
        </w:rPr>
        <w:t xml:space="preserve"> SERVIÇO</w:t>
      </w:r>
      <w:r>
        <w:rPr>
          <w:rFonts w:cs="Times New Roman"/>
          <w:b/>
          <w:bCs/>
          <w:sz w:val="22"/>
          <w:szCs w:val="22"/>
          <w:lang w:val="en-US" w:eastAsia="pt-BR"/>
        </w:rPr>
        <w:t>S</w:t>
      </w:r>
      <w:r>
        <w:rPr>
          <w:rFonts w:hint="default" w:cs="Times New Roman"/>
          <w:b/>
          <w:bCs/>
          <w:sz w:val="22"/>
          <w:szCs w:val="22"/>
          <w:lang w:val="en-US" w:eastAsia="pt-BR"/>
        </w:rPr>
        <w:t>:</w:t>
      </w:r>
    </w:p>
    <w:p>
      <w:pPr>
        <w:overflowPunct/>
        <w:spacing w:before="0" w:after="0" w:line="240" w:lineRule="auto"/>
        <w:ind w:left="236" w:firstLine="3"/>
        <w:jc w:val="both"/>
        <w:textAlignment w:val="baseline"/>
        <w:rPr>
          <w:rFonts w:ascii="Times New Roman" w:hAnsi="Times New Roman" w:cs="Times New Roman"/>
          <w:b/>
          <w:bCs/>
          <w:sz w:val="22"/>
          <w:szCs w:val="22"/>
          <w:lang w:val="en-US" w:eastAsia="pt-BR"/>
        </w:rPr>
      </w:pPr>
    </w:p>
    <w:p>
      <w:pPr>
        <w:ind w:left="236" w:firstLine="3"/>
        <w:jc w:val="both"/>
        <w:rPr>
          <w:rFonts w:hint="default" w:ascii="Times New Roman" w:hAnsi="Times New Roman" w:cs="Times New Roman"/>
          <w:color w:val="000000" w:themeColor="text1"/>
          <w:sz w:val="22"/>
          <w:szCs w:val="22"/>
          <w:lang w:val="pt-BR" w:eastAsia="pt-BR"/>
          <w14:textFill>
            <w14:solidFill>
              <w14:schemeClr w14:val="tx1"/>
            </w14:solidFill>
          </w14:textFill>
        </w:rPr>
      </w:pPr>
      <w:r>
        <w:rPr>
          <w:rFonts w:hint="default" w:eastAsia="Times New Roman" w:cs="Times New Roman"/>
          <w:b/>
          <w:bCs/>
          <w:sz w:val="22"/>
          <w:szCs w:val="22"/>
          <w:lang w:val="pt-BR"/>
        </w:rPr>
        <w:t>15</w:t>
      </w:r>
      <w:r>
        <w:rPr>
          <w:rFonts w:eastAsia="Times New Roman" w:cs="Times New Roman"/>
          <w:b/>
          <w:bCs/>
          <w:sz w:val="22"/>
          <w:szCs w:val="22"/>
        </w:rPr>
        <w:t>.1</w:t>
      </w:r>
      <w:r>
        <w:rPr>
          <w:rFonts w:eastAsia="Times New Roman" w:cs="Times New Roman"/>
          <w:sz w:val="22"/>
          <w:szCs w:val="22"/>
        </w:rPr>
        <w:t xml:space="preserve"> </w:t>
      </w:r>
      <w:r>
        <w:rPr>
          <w:rFonts w:cs="Times New Roman"/>
          <w:sz w:val="22"/>
          <w:szCs w:val="22"/>
          <w:lang w:val="pt-BR"/>
        </w:rPr>
        <w:t xml:space="preserve">- </w:t>
      </w:r>
      <w:r>
        <w:rPr>
          <w:rFonts w:hint="default" w:cs="Times New Roman"/>
          <w:sz w:val="22"/>
          <w:szCs w:val="22"/>
          <w:lang w:val="pt-BR"/>
        </w:rPr>
        <w:t xml:space="preserve">Os </w:t>
      </w:r>
      <w:r>
        <w:rPr>
          <w:rFonts w:eastAsia="Times New Roman" w:cs="Times New Roman"/>
          <w:sz w:val="22"/>
          <w:szCs w:val="22"/>
        </w:rPr>
        <w:t xml:space="preserve">serviços serão solicitados conforme a necessidade </w:t>
      </w:r>
      <w:r>
        <w:rPr>
          <w:rFonts w:hint="default" w:cs="Times New Roman"/>
          <w:sz w:val="22"/>
          <w:szCs w:val="22"/>
          <w:lang w:val="pt-BR"/>
        </w:rPr>
        <w:t xml:space="preserve">do Centro de Especialidades Odontológicas pelo Cirurgião Dentista após avaliação do paciente e emissão de requisição. </w:t>
      </w:r>
    </w:p>
    <w:p>
      <w:pPr>
        <w:widowControl/>
        <w:suppressAutoHyphens/>
        <w:overflowPunct/>
        <w:bidi w:val="0"/>
        <w:spacing w:before="0" w:after="0" w:line="240" w:lineRule="auto"/>
        <w:ind w:left="240" w:leftChars="120" w:right="0" w:firstLine="0" w:firstLineChars="0"/>
        <w:jc w:val="both"/>
        <w:textAlignment w:val="baseline"/>
        <w:rPr>
          <w:rFonts w:hint="default"/>
          <w:sz w:val="22"/>
          <w:szCs w:val="22"/>
          <w:lang w:val="pt-BR"/>
        </w:rPr>
      </w:pPr>
      <w:r>
        <w:rPr>
          <w:rFonts w:hint="default"/>
          <w:b/>
          <w:bCs/>
          <w:sz w:val="22"/>
          <w:szCs w:val="22"/>
          <w:lang w:val="pt-BR"/>
        </w:rPr>
        <w:t>I.</w:t>
      </w:r>
      <w:r>
        <w:rPr>
          <w:rFonts w:hint="default"/>
          <w:sz w:val="22"/>
          <w:szCs w:val="22"/>
          <w:lang w:val="pt-BR"/>
        </w:rPr>
        <w:t xml:space="preserve"> </w:t>
      </w:r>
      <w:r>
        <w:rPr>
          <w:sz w:val="22"/>
          <w:szCs w:val="22"/>
        </w:rPr>
        <w:t xml:space="preserve">A </w:t>
      </w:r>
      <w:r>
        <w:rPr>
          <w:rFonts w:hint="default"/>
          <w:sz w:val="22"/>
          <w:szCs w:val="22"/>
          <w:lang w:val="pt-BR"/>
        </w:rPr>
        <w:t>requisição será entregue na empresa licitante vencedora do certame para agendamento do paciente e realização do exame radiográfico.</w:t>
      </w:r>
    </w:p>
    <w:p>
      <w:pPr>
        <w:widowControl/>
        <w:suppressAutoHyphens/>
        <w:overflowPunct/>
        <w:bidi w:val="0"/>
        <w:spacing w:before="0" w:after="0" w:line="240" w:lineRule="auto"/>
        <w:ind w:left="240" w:leftChars="120" w:right="0" w:firstLine="0" w:firstLineChars="0"/>
        <w:jc w:val="both"/>
        <w:textAlignment w:val="baseline"/>
        <w:rPr>
          <w:rFonts w:hint="default"/>
          <w:sz w:val="22"/>
          <w:szCs w:val="22"/>
          <w:lang w:val="pt-BR"/>
        </w:rPr>
      </w:pPr>
    </w:p>
    <w:p>
      <w:pPr>
        <w:widowControl/>
        <w:suppressAutoHyphens/>
        <w:overflowPunct/>
        <w:bidi w:val="0"/>
        <w:spacing w:before="0" w:after="0" w:line="240" w:lineRule="auto"/>
        <w:ind w:left="240" w:leftChars="120" w:right="0" w:firstLine="0" w:firstLineChars="0"/>
        <w:jc w:val="both"/>
        <w:textAlignment w:val="baseline"/>
        <w:rPr>
          <w:rFonts w:hint="default"/>
          <w:sz w:val="22"/>
          <w:szCs w:val="22"/>
          <w:lang w:val="pt-BR"/>
        </w:rPr>
      </w:pPr>
      <w:r>
        <w:rPr>
          <w:rFonts w:hint="default"/>
          <w:b/>
          <w:bCs/>
          <w:sz w:val="22"/>
          <w:szCs w:val="22"/>
          <w:lang w:val="pt-BR"/>
        </w:rPr>
        <w:t>15.1.1</w:t>
      </w:r>
      <w:r>
        <w:rPr>
          <w:rFonts w:hint="default"/>
          <w:sz w:val="22"/>
          <w:szCs w:val="22"/>
          <w:lang w:val="pt-BR"/>
        </w:rPr>
        <w:t xml:space="preserve"> - </w:t>
      </w:r>
      <w:r>
        <w:rPr>
          <w:rFonts w:hint="default" w:cs="Times New Roman"/>
          <w:b w:val="0"/>
          <w:bCs/>
          <w:sz w:val="22"/>
          <w:szCs w:val="22"/>
          <w:lang w:val="en-US" w:eastAsia="pt-BR"/>
        </w:rPr>
        <w:t xml:space="preserve">As radiografias panorâmicas deveram ser entregues e protocolizadas  no Centro de Especialidades Odontológicas no prazo de </w:t>
      </w:r>
      <w:r>
        <w:rPr>
          <w:rFonts w:hint="default" w:cs="Times New Roman"/>
          <w:b/>
          <w:bCs w:val="0"/>
          <w:sz w:val="22"/>
          <w:szCs w:val="22"/>
          <w:lang w:val="en-US" w:eastAsia="pt-BR"/>
        </w:rPr>
        <w:t>07 (sete) dias</w:t>
      </w:r>
      <w:r>
        <w:rPr>
          <w:rFonts w:hint="default" w:cs="Times New Roman"/>
          <w:b w:val="0"/>
          <w:bCs/>
          <w:sz w:val="22"/>
          <w:szCs w:val="22"/>
          <w:lang w:val="en-US" w:eastAsia="pt-BR"/>
        </w:rPr>
        <w:t xml:space="preserve"> úteis a contar do recebimento da requisição devidamente assinada e autorizadas.</w:t>
      </w:r>
    </w:p>
    <w:p>
      <w:pPr>
        <w:widowControl/>
        <w:suppressAutoHyphens/>
        <w:overflowPunct/>
        <w:bidi w:val="0"/>
        <w:spacing w:before="0" w:after="0" w:line="240" w:lineRule="auto"/>
        <w:ind w:left="240" w:leftChars="120" w:right="0" w:firstLine="0" w:firstLineChars="0"/>
        <w:jc w:val="both"/>
        <w:textAlignment w:val="baseline"/>
        <w:rPr>
          <w:rFonts w:hint="default"/>
          <w:sz w:val="22"/>
          <w:szCs w:val="22"/>
        </w:rPr>
      </w:pPr>
    </w:p>
    <w:p>
      <w:pPr>
        <w:widowControl/>
        <w:suppressAutoHyphens/>
        <w:overflowPunct/>
        <w:bidi w:val="0"/>
        <w:spacing w:before="0" w:after="0" w:line="240" w:lineRule="auto"/>
        <w:ind w:left="240" w:leftChars="120" w:right="0" w:firstLine="0" w:firstLineChars="0"/>
        <w:jc w:val="both"/>
        <w:textAlignment w:val="baseline"/>
        <w:rPr>
          <w:rFonts w:ascii="Times New Roman" w:hAnsi="Times New Roman" w:cs="Times New Roman"/>
          <w:sz w:val="22"/>
          <w:szCs w:val="22"/>
          <w:lang w:val="pt-BR"/>
        </w:rPr>
      </w:pPr>
      <w:r>
        <w:rPr>
          <w:rFonts w:hint="default" w:cs="Times New Roman"/>
          <w:b/>
          <w:bCs/>
          <w:sz w:val="22"/>
          <w:szCs w:val="22"/>
          <w:lang w:val="pt-BR"/>
        </w:rPr>
        <w:t>15</w:t>
      </w:r>
      <w:r>
        <w:rPr>
          <w:rFonts w:cs="Times New Roman"/>
          <w:b/>
          <w:bCs/>
          <w:sz w:val="22"/>
          <w:szCs w:val="22"/>
          <w:lang w:val="pt-BR"/>
        </w:rPr>
        <w:t>.</w:t>
      </w:r>
      <w:r>
        <w:rPr>
          <w:rFonts w:hint="default" w:cs="Times New Roman"/>
          <w:b/>
          <w:bCs/>
          <w:sz w:val="22"/>
          <w:szCs w:val="22"/>
          <w:lang w:val="pt-BR"/>
        </w:rPr>
        <w:t>2</w:t>
      </w:r>
      <w:r>
        <w:rPr>
          <w:rFonts w:cs="Times New Roman"/>
          <w:sz w:val="22"/>
          <w:szCs w:val="22"/>
          <w:lang w:val="pt-BR"/>
        </w:rPr>
        <w:t xml:space="preserve"> - </w:t>
      </w:r>
      <w:r>
        <w:rPr>
          <w:rFonts w:cs="Times New Roman"/>
          <w:sz w:val="22"/>
          <w:szCs w:val="22"/>
          <w:lang w:val="en-US" w:eastAsia="pt-BR"/>
        </w:rPr>
        <w:t>Os serviços</w:t>
      </w:r>
      <w:r>
        <w:rPr>
          <w:rFonts w:cs="Times New Roman"/>
          <w:sz w:val="22"/>
          <w:szCs w:val="22"/>
          <w:lang w:eastAsia="pt-BR"/>
        </w:rPr>
        <w:t xml:space="preserve"> deverão atender</w:t>
      </w:r>
      <w:r>
        <w:rPr>
          <w:rFonts w:cs="Times New Roman"/>
          <w:sz w:val="22"/>
          <w:szCs w:val="22"/>
          <w:lang w:val="en-US" w:eastAsia="pt-BR"/>
        </w:rPr>
        <w:t xml:space="preserve"> rigorosamente</w:t>
      </w:r>
      <w:r>
        <w:rPr>
          <w:rFonts w:cs="Times New Roman"/>
          <w:sz w:val="22"/>
          <w:szCs w:val="22"/>
          <w:lang w:eastAsia="pt-BR"/>
        </w:rPr>
        <w:t xml:space="preserve"> às especificações contidas no termo de referência</w:t>
      </w:r>
      <w:r>
        <w:rPr>
          <w:rFonts w:hint="default" w:cs="Times New Roman"/>
          <w:sz w:val="22"/>
          <w:szCs w:val="22"/>
          <w:lang w:val="en-US" w:eastAsia="pt-BR"/>
        </w:rPr>
        <w:t xml:space="preserve"> </w:t>
      </w:r>
      <w:r>
        <w:rPr>
          <w:rFonts w:cs="Times New Roman"/>
          <w:sz w:val="22"/>
          <w:szCs w:val="22"/>
          <w:lang w:eastAsia="pt-BR"/>
        </w:rPr>
        <w:t>, no que diz respeito às informações técnicas, quantidade e qualidade solicitada, bem como quaisquer outras características que sejam indispensáveis, ao bom funcionamento do serviço a ser</w:t>
      </w:r>
      <w:r>
        <w:rPr>
          <w:rFonts w:hint="default" w:cs="Times New Roman"/>
          <w:sz w:val="22"/>
          <w:szCs w:val="22"/>
          <w:lang w:val="en-US" w:eastAsia="pt-BR"/>
        </w:rPr>
        <w:t>em</w:t>
      </w:r>
      <w:r>
        <w:rPr>
          <w:rFonts w:cs="Times New Roman"/>
          <w:sz w:val="22"/>
          <w:szCs w:val="22"/>
          <w:lang w:eastAsia="pt-BR"/>
        </w:rPr>
        <w:t xml:space="preserve"> licitado</w:t>
      </w:r>
      <w:r>
        <w:rPr>
          <w:rFonts w:hint="default" w:cs="Times New Roman"/>
          <w:sz w:val="22"/>
          <w:szCs w:val="22"/>
          <w:lang w:val="en-US" w:eastAsia="pt-BR"/>
        </w:rPr>
        <w:t>s</w:t>
      </w:r>
      <w:r>
        <w:rPr>
          <w:rFonts w:cs="Times New Roman"/>
          <w:sz w:val="22"/>
          <w:szCs w:val="22"/>
          <w:lang w:eastAsia="pt-BR"/>
        </w:rPr>
        <w:t>.</w:t>
      </w:r>
    </w:p>
    <w:p>
      <w:pPr>
        <w:widowControl/>
        <w:suppressAutoHyphens/>
        <w:overflowPunct/>
        <w:bidi w:val="0"/>
        <w:spacing w:before="0" w:after="0" w:line="240" w:lineRule="auto"/>
        <w:ind w:left="240" w:leftChars="120" w:right="0" w:firstLine="0" w:firstLineChars="0"/>
        <w:jc w:val="both"/>
        <w:textAlignment w:val="baseline"/>
        <w:rPr>
          <w:rFonts w:eastAsia="Arial" w:cs="Times New Roman"/>
          <w:b w:val="0"/>
          <w:bCs/>
          <w:i w:val="0"/>
          <w:iCs w:val="0"/>
          <w:color w:val="auto"/>
          <w:spacing w:val="-3"/>
          <w:kern w:val="0"/>
          <w:sz w:val="22"/>
          <w:szCs w:val="22"/>
          <w:lang w:val="pt-BR" w:eastAsia="pt-BR"/>
        </w:rPr>
      </w:pPr>
    </w:p>
    <w:p>
      <w:pPr>
        <w:widowControl/>
        <w:suppressAutoHyphens/>
        <w:overflowPunct/>
        <w:bidi w:val="0"/>
        <w:spacing w:before="0" w:after="0" w:line="240" w:lineRule="auto"/>
        <w:ind w:left="240" w:leftChars="120" w:right="0" w:firstLine="0" w:firstLineChars="0"/>
        <w:jc w:val="both"/>
        <w:textAlignment w:val="baseline"/>
        <w:rPr>
          <w:rFonts w:eastAsia="Arial" w:cs="Times New Roman"/>
          <w:b w:val="0"/>
          <w:bCs/>
          <w:i w:val="0"/>
          <w:iCs w:val="0"/>
          <w:color w:val="auto"/>
          <w:spacing w:val="-3"/>
          <w:kern w:val="0"/>
          <w:sz w:val="22"/>
          <w:szCs w:val="22"/>
          <w:lang w:val="pt-BR" w:eastAsia="pt-BR"/>
        </w:rPr>
      </w:pPr>
      <w:r>
        <w:rPr>
          <w:rFonts w:hint="default"/>
          <w:b/>
          <w:bCs/>
          <w:sz w:val="22"/>
          <w:szCs w:val="22"/>
          <w:lang w:val="pt-BR"/>
        </w:rPr>
        <w:t xml:space="preserve">15.3 - </w:t>
      </w:r>
      <w:r>
        <w:rPr>
          <w:sz w:val="22"/>
          <w:szCs w:val="22"/>
        </w:rPr>
        <w:t xml:space="preserve">A licitante vencedora sujeitar-se-á a mais ampla e irrestrita fiscalização por parte da Administração Municipal, encarregada de acompanhar a </w:t>
      </w:r>
      <w:r>
        <w:rPr>
          <w:rFonts w:hint="default"/>
          <w:sz w:val="22"/>
          <w:szCs w:val="22"/>
          <w:lang w:val="pt-BR"/>
        </w:rPr>
        <w:t>execução dos serviços</w:t>
      </w:r>
      <w:r>
        <w:rPr>
          <w:sz w:val="22"/>
          <w:szCs w:val="22"/>
        </w:rPr>
        <w:t>, prestando esclarecimentos solicitados, atendendo as reclamações formuladas, inclusive todas as entregas dos materiais, bem como anexar a Nota Fiscal, qual deverá ser acompanhado por um encarregado da Pasta.</w:t>
      </w:r>
    </w:p>
    <w:p>
      <w:pPr>
        <w:widowControl/>
        <w:suppressAutoHyphens/>
        <w:overflowPunct/>
        <w:bidi w:val="0"/>
        <w:spacing w:before="0" w:after="0" w:line="240" w:lineRule="auto"/>
        <w:ind w:left="240" w:leftChars="120" w:right="0" w:firstLine="0" w:firstLineChars="0"/>
        <w:jc w:val="both"/>
        <w:textAlignment w:val="baseline"/>
        <w:rPr>
          <w:rFonts w:ascii="Times New Roman" w:hAnsi="Times New Roman" w:cs="Times New Roman"/>
          <w:sz w:val="22"/>
          <w:szCs w:val="22"/>
        </w:rPr>
      </w:pPr>
    </w:p>
    <w:p>
      <w:pPr>
        <w:widowControl/>
        <w:tabs>
          <w:tab w:val="left" w:pos="480"/>
        </w:tabs>
        <w:suppressAutoHyphens/>
        <w:overflowPunct/>
        <w:bidi w:val="0"/>
        <w:spacing w:before="0" w:after="0" w:line="240" w:lineRule="auto"/>
        <w:ind w:left="240" w:leftChars="120" w:right="0" w:firstLine="0" w:firstLineChars="0"/>
        <w:jc w:val="both"/>
        <w:textAlignment w:val="baseline"/>
        <w:rPr>
          <w:rFonts w:ascii="Times New Roman" w:hAnsi="Times New Roman" w:cs="Times New Roman"/>
          <w:sz w:val="22"/>
          <w:szCs w:val="22"/>
        </w:rPr>
      </w:pPr>
      <w:r>
        <w:rPr>
          <w:rFonts w:hint="default" w:eastAsia="Arial" w:cs="Times New Roman"/>
          <w:b/>
          <w:bCs/>
          <w:i w:val="0"/>
          <w:iCs w:val="0"/>
          <w:color w:val="auto"/>
          <w:spacing w:val="-3"/>
          <w:kern w:val="0"/>
          <w:sz w:val="22"/>
          <w:szCs w:val="22"/>
          <w:lang w:val="en-US" w:eastAsia="pt-BR"/>
        </w:rPr>
        <w:t>15.4</w:t>
      </w:r>
      <w:r>
        <w:rPr>
          <w:rFonts w:eastAsia="Arial" w:cs="Times New Roman"/>
          <w:b/>
          <w:bCs/>
          <w:i w:val="0"/>
          <w:iCs w:val="0"/>
          <w:color w:val="auto"/>
          <w:spacing w:val="-3"/>
          <w:kern w:val="0"/>
          <w:sz w:val="22"/>
          <w:szCs w:val="22"/>
          <w:lang w:val="pt-BR" w:eastAsia="pt-BR"/>
        </w:rPr>
        <w:t xml:space="preserve"> - </w:t>
      </w:r>
      <w:r>
        <w:rPr>
          <w:rFonts w:eastAsia="Arial" w:cs="Times New Roman"/>
          <w:b w:val="0"/>
          <w:bCs/>
          <w:i w:val="0"/>
          <w:iCs w:val="0"/>
          <w:color w:val="auto"/>
          <w:spacing w:val="-3"/>
          <w:kern w:val="0"/>
          <w:sz w:val="22"/>
          <w:szCs w:val="22"/>
          <w:lang w:val="pt-BR" w:eastAsia="pt-BR"/>
        </w:rPr>
        <w:t>A prestação dos serviços deverá ser</w:t>
      </w:r>
      <w:r>
        <w:rPr>
          <w:rFonts w:hint="default" w:eastAsia="Arial" w:cs="Times New Roman"/>
          <w:b w:val="0"/>
          <w:bCs/>
          <w:i w:val="0"/>
          <w:iCs w:val="0"/>
          <w:color w:val="auto"/>
          <w:spacing w:val="-3"/>
          <w:kern w:val="0"/>
          <w:sz w:val="22"/>
          <w:szCs w:val="22"/>
          <w:lang w:val="en-US" w:eastAsia="pt-BR"/>
        </w:rPr>
        <w:t>á acompanhado</w:t>
      </w:r>
      <w:r>
        <w:rPr>
          <w:rFonts w:eastAsia="Arial" w:cs="Times New Roman"/>
          <w:b w:val="0"/>
          <w:bCs/>
          <w:i w:val="0"/>
          <w:iCs w:val="0"/>
          <w:color w:val="auto"/>
          <w:spacing w:val="-3"/>
          <w:kern w:val="0"/>
          <w:sz w:val="22"/>
          <w:szCs w:val="22"/>
          <w:lang w:val="pt-BR" w:eastAsia="pt-BR"/>
        </w:rPr>
        <w:t xml:space="preserve"> </w:t>
      </w:r>
      <w:r>
        <w:rPr>
          <w:rFonts w:hint="default" w:eastAsia="Arial" w:cs="Times New Roman"/>
          <w:b w:val="0"/>
          <w:bCs/>
          <w:i w:val="0"/>
          <w:iCs w:val="0"/>
          <w:color w:val="auto"/>
          <w:spacing w:val="-3"/>
          <w:kern w:val="0"/>
          <w:sz w:val="22"/>
          <w:szCs w:val="22"/>
          <w:lang w:val="en-US" w:eastAsia="pt-BR"/>
        </w:rPr>
        <w:t xml:space="preserve">pelo fiscal do contrato e/ou </w:t>
      </w:r>
      <w:r>
        <w:rPr>
          <w:rFonts w:eastAsia="Arial" w:cs="Times New Roman"/>
          <w:b w:val="0"/>
          <w:bCs/>
          <w:i w:val="0"/>
          <w:iCs w:val="0"/>
          <w:color w:val="auto"/>
          <w:spacing w:val="-3"/>
          <w:kern w:val="0"/>
          <w:sz w:val="22"/>
          <w:szCs w:val="22"/>
          <w:lang w:val="pt-BR" w:eastAsia="pt-BR"/>
        </w:rPr>
        <w:t xml:space="preserve">por um servidor </w:t>
      </w:r>
      <w:r>
        <w:rPr>
          <w:rFonts w:hint="default" w:eastAsia="Arial" w:cs="Times New Roman"/>
          <w:b w:val="0"/>
          <w:bCs/>
          <w:i w:val="0"/>
          <w:iCs w:val="0"/>
          <w:color w:val="auto"/>
          <w:spacing w:val="-3"/>
          <w:kern w:val="0"/>
          <w:sz w:val="22"/>
          <w:szCs w:val="22"/>
          <w:lang w:val="en-US" w:eastAsia="pt-BR"/>
        </w:rPr>
        <w:t>designado para tal função</w:t>
      </w:r>
      <w:r>
        <w:rPr>
          <w:rFonts w:eastAsia="Arial" w:cs="Times New Roman"/>
          <w:b w:val="0"/>
          <w:bCs/>
          <w:i w:val="0"/>
          <w:iCs w:val="0"/>
          <w:color w:val="auto"/>
          <w:spacing w:val="-3"/>
          <w:kern w:val="0"/>
          <w:sz w:val="22"/>
          <w:szCs w:val="22"/>
          <w:lang w:val="pt-BR" w:eastAsia="pt-BR"/>
        </w:rPr>
        <w:t>, que será responsável pela conferência dos materiais utilizados para a execução dos serviços.</w:t>
      </w:r>
    </w:p>
    <w:p>
      <w:pPr>
        <w:widowControl/>
        <w:suppressAutoHyphens/>
        <w:overflowPunct/>
        <w:bidi w:val="0"/>
        <w:spacing w:before="0" w:after="0" w:line="240" w:lineRule="auto"/>
        <w:ind w:left="240" w:leftChars="120" w:right="0" w:firstLine="0" w:firstLineChars="0"/>
        <w:jc w:val="both"/>
        <w:textAlignment w:val="baseline"/>
        <w:rPr>
          <w:rFonts w:ascii="Times New Roman" w:hAnsi="Times New Roman" w:cs="Times New Roman"/>
          <w:sz w:val="22"/>
          <w:szCs w:val="22"/>
        </w:rPr>
      </w:pPr>
    </w:p>
    <w:p>
      <w:pPr>
        <w:widowControl/>
        <w:suppressAutoHyphens/>
        <w:overflowPunct/>
        <w:bidi w:val="0"/>
        <w:spacing w:before="0" w:after="0" w:line="240" w:lineRule="auto"/>
        <w:ind w:left="240" w:leftChars="120" w:firstLine="0" w:firstLineChars="0"/>
        <w:jc w:val="both"/>
        <w:textAlignment w:val="baseline"/>
        <w:rPr>
          <w:rFonts w:cs="Times New Roman"/>
          <w:b w:val="0"/>
          <w:bCs w:val="0"/>
          <w:iCs/>
          <w:color w:val="000000" w:themeColor="text1"/>
          <w:kern w:val="0"/>
          <w:sz w:val="22"/>
          <w:szCs w:val="22"/>
          <w:lang w:val="pt-BR" w:eastAsia="pt-BR"/>
          <w14:textFill>
            <w14:solidFill>
              <w14:schemeClr w14:val="tx1"/>
            </w14:solidFill>
          </w14:textFill>
        </w:rPr>
      </w:pPr>
      <w:r>
        <w:rPr>
          <w:rFonts w:hint="default" w:cs="Times New Roman"/>
          <w:b/>
          <w:bCs/>
          <w:iCs/>
          <w:color w:val="000000" w:themeColor="text1"/>
          <w:kern w:val="0"/>
          <w:sz w:val="22"/>
          <w:szCs w:val="22"/>
          <w:lang w:val="en-US" w:eastAsia="pt-BR"/>
          <w14:textFill>
            <w14:solidFill>
              <w14:schemeClr w14:val="tx1"/>
            </w14:solidFill>
          </w14:textFill>
        </w:rPr>
        <w:t>15.5</w:t>
      </w:r>
      <w:r>
        <w:rPr>
          <w:rFonts w:cs="Times New Roman"/>
          <w:b w:val="0"/>
          <w:bCs w:val="0"/>
          <w:iCs/>
          <w:color w:val="000000" w:themeColor="text1"/>
          <w:kern w:val="0"/>
          <w:sz w:val="22"/>
          <w:szCs w:val="22"/>
          <w:lang w:val="pt-BR" w:eastAsia="pt-BR"/>
          <w14:textFill>
            <w14:solidFill>
              <w14:schemeClr w14:val="tx1"/>
            </w14:solidFill>
          </w14:textFill>
        </w:rPr>
        <w:t xml:space="preserve"> - A contratada está sujeita à fiscalização dos materiais utilizados para a prestação dos serviços e posteriormente, reservando-se à G</w:t>
      </w:r>
      <w:r>
        <w:rPr>
          <w:rFonts w:cs="Times New Roman"/>
          <w:b w:val="0"/>
          <w:bCs w:val="0"/>
          <w:iCs/>
          <w:color w:val="000000" w:themeColor="text1"/>
          <w:kern w:val="0"/>
          <w:sz w:val="22"/>
          <w:szCs w:val="22"/>
          <w:lang w:val="en-US" w:eastAsia="pt-BR"/>
          <w14:textFill>
            <w14:solidFill>
              <w14:schemeClr w14:val="tx1"/>
            </w14:solidFill>
          </w14:textFill>
        </w:rPr>
        <w:t>erência Solicitante</w:t>
      </w:r>
      <w:r>
        <w:rPr>
          <w:rFonts w:cs="Times New Roman"/>
          <w:b w:val="0"/>
          <w:bCs w:val="0"/>
          <w:iCs/>
          <w:color w:val="000000" w:themeColor="text1"/>
          <w:kern w:val="0"/>
          <w:sz w:val="22"/>
          <w:szCs w:val="22"/>
          <w:lang w:val="pt-BR" w:eastAsia="pt-BR"/>
          <w14:textFill>
            <w14:solidFill>
              <w14:schemeClr w14:val="tx1"/>
            </w14:solidFill>
          </w14:textFill>
        </w:rPr>
        <w:t xml:space="preserve"> o direito de solicitar a reparação dos serviços executados, caso este não se encontre em condições satisfatórias e/ou não atenda às exigências contidas no Edital.</w:t>
      </w:r>
    </w:p>
    <w:p>
      <w:pPr>
        <w:overflowPunct/>
        <w:spacing w:before="0" w:after="0" w:line="240" w:lineRule="auto"/>
        <w:ind w:left="240" w:leftChars="120" w:firstLine="0" w:firstLineChars="0"/>
        <w:jc w:val="both"/>
        <w:textAlignment w:val="baseline"/>
        <w:rPr>
          <w:rFonts w:cs="Times New Roman"/>
          <w:b/>
          <w:bCs/>
          <w:sz w:val="22"/>
          <w:szCs w:val="22"/>
          <w:lang w:val="pt-BR"/>
        </w:rPr>
      </w:pPr>
    </w:p>
    <w:p>
      <w:pPr>
        <w:overflowPunct/>
        <w:spacing w:before="0" w:after="0" w:line="240" w:lineRule="auto"/>
        <w:ind w:left="240" w:leftChars="120" w:firstLine="0" w:firstLineChars="0"/>
        <w:jc w:val="both"/>
        <w:textAlignment w:val="baseline"/>
        <w:rPr>
          <w:sz w:val="22"/>
          <w:szCs w:val="22"/>
        </w:rPr>
      </w:pPr>
      <w:r>
        <w:rPr>
          <w:rFonts w:hint="default" w:cs="Times New Roman"/>
          <w:b/>
          <w:bCs/>
          <w:sz w:val="22"/>
          <w:szCs w:val="22"/>
          <w:lang w:val="pt-BR"/>
        </w:rPr>
        <w:t xml:space="preserve">15.6 - </w:t>
      </w:r>
      <w:r>
        <w:rPr>
          <w:rFonts w:hint="default" w:cs="Times New Roman"/>
          <w:b w:val="0"/>
          <w:bCs w:val="0"/>
          <w:iCs/>
          <w:color w:val="000000" w:themeColor="text1"/>
          <w:kern w:val="0"/>
          <w:sz w:val="22"/>
          <w:szCs w:val="22"/>
          <w:lang w:val="en-US" w:eastAsia="pt-BR"/>
          <w14:textFill>
            <w14:solidFill>
              <w14:schemeClr w14:val="tx1"/>
            </w14:solidFill>
          </w14:textFill>
        </w:rPr>
        <w:t>A licitantes vencedoras ficarão obrigadas a trocar as suas expensas o qual vier a ser recusado sendo que ato de recebimento não importará sua aceitação, as adjudicatárias garantirão a qualidade da Radiografia Panorâmica, obrigando-se a repor aquele que apresentar distorção, manchas ou for entregue em desacordo com as especificações dos descritivos do serviço.</w:t>
      </w:r>
    </w:p>
    <w:p>
      <w:pPr>
        <w:overflowPunct/>
        <w:spacing w:before="0" w:after="0" w:line="240" w:lineRule="auto"/>
        <w:ind w:left="240" w:leftChars="120" w:firstLine="0" w:firstLineChars="0"/>
        <w:jc w:val="both"/>
        <w:textAlignment w:val="baseline"/>
        <w:rPr>
          <w:sz w:val="22"/>
          <w:szCs w:val="22"/>
        </w:rPr>
      </w:pPr>
    </w:p>
    <w:p>
      <w:pPr>
        <w:overflowPunct w:val="0"/>
        <w:spacing w:before="0" w:after="0" w:line="240" w:lineRule="auto"/>
        <w:ind w:left="240" w:leftChars="120" w:firstLine="0" w:firstLineChars="0"/>
        <w:jc w:val="both"/>
        <w:textAlignment w:val="baseline"/>
        <w:rPr>
          <w:rFonts w:hint="default"/>
          <w:sz w:val="22"/>
          <w:szCs w:val="22"/>
          <w:lang w:val="pt-BR"/>
        </w:rPr>
      </w:pPr>
      <w:r>
        <w:rPr>
          <w:rFonts w:hint="default"/>
          <w:b/>
          <w:bCs/>
          <w:sz w:val="22"/>
          <w:szCs w:val="22"/>
          <w:lang w:val="pt-BR"/>
        </w:rPr>
        <w:t>15</w:t>
      </w:r>
      <w:r>
        <w:rPr>
          <w:b/>
          <w:bCs/>
          <w:sz w:val="22"/>
          <w:szCs w:val="22"/>
        </w:rPr>
        <w:t>.</w:t>
      </w:r>
      <w:r>
        <w:rPr>
          <w:rFonts w:hint="default"/>
          <w:b/>
          <w:bCs/>
          <w:sz w:val="22"/>
          <w:szCs w:val="22"/>
          <w:lang w:val="pt-BR"/>
        </w:rPr>
        <w:t>7</w:t>
      </w:r>
      <w:r>
        <w:rPr>
          <w:b/>
          <w:bCs/>
          <w:sz w:val="22"/>
          <w:szCs w:val="22"/>
          <w:lang w:val="pt-BR"/>
        </w:rPr>
        <w:t xml:space="preserve"> </w:t>
      </w:r>
      <w:r>
        <w:rPr>
          <w:rFonts w:cs="Times New Roman"/>
          <w:b/>
          <w:bCs/>
          <w:sz w:val="22"/>
          <w:szCs w:val="22"/>
          <w:lang w:val="en-US" w:eastAsia="pt-BR"/>
        </w:rPr>
        <w:t>-</w:t>
      </w:r>
      <w:r>
        <w:rPr>
          <w:sz w:val="22"/>
          <w:szCs w:val="22"/>
        </w:rPr>
        <w:t xml:space="preserve"> Independentemente da aceitação, a adjudicatária garantirá a qualidade dos</w:t>
      </w:r>
      <w:r>
        <w:rPr>
          <w:rFonts w:hint="default"/>
          <w:sz w:val="22"/>
          <w:szCs w:val="22"/>
          <w:lang w:val="pt-BR"/>
        </w:rPr>
        <w:t xml:space="preserve"> serviços prestados</w:t>
      </w:r>
      <w:r>
        <w:rPr>
          <w:sz w:val="22"/>
          <w:szCs w:val="22"/>
        </w:rPr>
        <w:t xml:space="preserve"> pelo prazo não inferior que aquele destinado a aquisições de </w:t>
      </w:r>
      <w:r>
        <w:rPr>
          <w:rFonts w:hint="default"/>
          <w:sz w:val="22"/>
          <w:szCs w:val="22"/>
          <w:lang w:val="pt-BR"/>
        </w:rPr>
        <w:t>serviços</w:t>
      </w:r>
      <w:r>
        <w:rPr>
          <w:sz w:val="22"/>
          <w:szCs w:val="22"/>
        </w:rPr>
        <w:t xml:space="preserve"> no </w:t>
      </w:r>
      <w:r>
        <w:rPr>
          <w:b/>
          <w:bCs/>
          <w:i w:val="0"/>
          <w:iCs w:val="0"/>
          <w:sz w:val="22"/>
          <w:szCs w:val="22"/>
        </w:rPr>
        <w:t>CDC- Código de Defesa do Consumidor</w:t>
      </w:r>
      <w:r>
        <w:rPr>
          <w:sz w:val="22"/>
          <w:szCs w:val="22"/>
        </w:rPr>
        <w:t>, obrigando-se a repor</w:t>
      </w:r>
      <w:r>
        <w:rPr>
          <w:rFonts w:hint="default"/>
          <w:sz w:val="22"/>
          <w:szCs w:val="22"/>
          <w:lang w:val="pt-BR"/>
        </w:rPr>
        <w:t>ar</w:t>
      </w:r>
      <w:r>
        <w:rPr>
          <w:sz w:val="22"/>
          <w:szCs w:val="22"/>
        </w:rPr>
        <w:t xml:space="preserve"> aquele que apresentar irregularidades ou for apresentado em desacordo com o</w:t>
      </w:r>
      <w:r>
        <w:rPr>
          <w:rFonts w:hint="default"/>
          <w:sz w:val="22"/>
          <w:szCs w:val="22"/>
          <w:lang w:val="pt-BR"/>
        </w:rPr>
        <w:t xml:space="preserve"> termo de referência (</w:t>
      </w:r>
      <w:r>
        <w:rPr>
          <w:rFonts w:hint="default"/>
          <w:sz w:val="22"/>
          <w:szCs w:val="22"/>
          <w:u w:val="single"/>
          <w:lang w:val="pt-BR"/>
        </w:rPr>
        <w:t>anexo 01</w:t>
      </w:r>
      <w:r>
        <w:rPr>
          <w:rFonts w:hint="default"/>
          <w:sz w:val="22"/>
          <w:szCs w:val="22"/>
          <w:lang w:val="pt-BR"/>
        </w:rPr>
        <w:t xml:space="preserve">) ou </w:t>
      </w:r>
      <w:r>
        <w:rPr>
          <w:sz w:val="22"/>
          <w:szCs w:val="22"/>
        </w:rPr>
        <w:t>na proposta</w:t>
      </w:r>
      <w:r>
        <w:rPr>
          <w:rFonts w:hint="default"/>
          <w:sz w:val="22"/>
          <w:szCs w:val="22"/>
          <w:lang w:val="pt-BR"/>
        </w:rPr>
        <w:t xml:space="preserve"> (</w:t>
      </w:r>
      <w:r>
        <w:rPr>
          <w:rFonts w:hint="default"/>
          <w:sz w:val="22"/>
          <w:szCs w:val="22"/>
          <w:u w:val="single"/>
          <w:lang w:val="pt-BR"/>
        </w:rPr>
        <w:t>anexo 02</w:t>
      </w:r>
      <w:r>
        <w:rPr>
          <w:rFonts w:hint="default"/>
          <w:sz w:val="22"/>
          <w:szCs w:val="22"/>
          <w:lang w:val="pt-BR"/>
        </w:rPr>
        <w:t>).</w:t>
      </w:r>
    </w:p>
    <w:p>
      <w:pPr>
        <w:widowControl/>
        <w:suppressAutoHyphens/>
        <w:overflowPunct/>
        <w:bidi w:val="0"/>
        <w:spacing w:before="0" w:after="0" w:line="240" w:lineRule="auto"/>
        <w:ind w:left="240" w:leftChars="120" w:firstLine="0" w:firstLineChars="0"/>
        <w:jc w:val="both"/>
        <w:textAlignment w:val="baseline"/>
        <w:rPr>
          <w:rFonts w:ascii="Times New Roman" w:hAnsi="Times New Roman" w:cs="Times New Roman"/>
          <w:sz w:val="22"/>
          <w:szCs w:val="22"/>
          <w:lang w:eastAsia="pt-BR"/>
        </w:rPr>
      </w:pPr>
    </w:p>
    <w:p>
      <w:pPr>
        <w:widowControl/>
        <w:suppressAutoHyphens/>
        <w:overflowPunct/>
        <w:bidi w:val="0"/>
        <w:spacing w:before="0" w:after="0" w:line="240" w:lineRule="auto"/>
        <w:ind w:left="240" w:leftChars="120" w:right="0" w:firstLine="0" w:firstLineChars="0"/>
        <w:jc w:val="both"/>
        <w:textAlignment w:val="baseline"/>
        <w:rPr>
          <w:rFonts w:eastAsia="Arial" w:cs="Times New Roman"/>
          <w:b w:val="0"/>
          <w:bCs w:val="0"/>
          <w:iCs/>
          <w:color w:val="000000" w:themeColor="text1"/>
          <w:kern w:val="0"/>
          <w:sz w:val="22"/>
          <w:szCs w:val="22"/>
          <w:u w:val="none"/>
          <w:lang w:val="pt-BR" w:eastAsia="pt-BR"/>
          <w14:textFill>
            <w14:solidFill>
              <w14:schemeClr w14:val="tx1"/>
            </w14:solidFill>
          </w14:textFill>
        </w:rPr>
      </w:pPr>
      <w:r>
        <w:rPr>
          <w:rFonts w:eastAsia="Arial" w:cs="Times New Roman"/>
          <w:b/>
          <w:bCs/>
          <w:iCs/>
          <w:color w:val="000000" w:themeColor="text1"/>
          <w:kern w:val="0"/>
          <w:sz w:val="22"/>
          <w:szCs w:val="22"/>
          <w:u w:val="none"/>
          <w:lang w:val="pt-BR" w:eastAsia="pt-BR"/>
          <w14:textFill>
            <w14:solidFill>
              <w14:schemeClr w14:val="tx1"/>
            </w14:solidFill>
          </w14:textFill>
        </w:rPr>
        <w:t xml:space="preserve">Parágrafo único - </w:t>
      </w:r>
      <w:r>
        <w:rPr>
          <w:rFonts w:eastAsia="Arial" w:cs="Times New Roman"/>
          <w:b w:val="0"/>
          <w:bCs w:val="0"/>
          <w:iCs/>
          <w:color w:val="000000" w:themeColor="text1"/>
          <w:kern w:val="0"/>
          <w:sz w:val="22"/>
          <w:szCs w:val="22"/>
          <w:u w:val="none"/>
          <w:lang w:val="pt-BR" w:eastAsia="pt-BR"/>
          <w14:textFill>
            <w14:solidFill>
              <w14:schemeClr w14:val="tx1"/>
            </w14:solidFill>
          </w14:textFill>
        </w:rPr>
        <w:t>O recebimento provisório ou definitivo dos serviços, não exclui as responsabilidades civis e penais da CONTRATADA.</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6</w:t>
      </w:r>
      <w:r>
        <w:rPr>
          <w:rFonts w:cs="Times New Roman"/>
          <w:b/>
          <w:sz w:val="22"/>
          <w:szCs w:val="22"/>
        </w:rPr>
        <w:t xml:space="preserve"> - CRITÉRIOS DE JULGAMENTOS</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6</w:t>
      </w:r>
      <w:r>
        <w:rPr>
          <w:rFonts w:cs="Times New Roman"/>
          <w:b/>
          <w:sz w:val="22"/>
          <w:szCs w:val="22"/>
        </w:rPr>
        <w:t xml:space="preserve">.1 </w:t>
      </w:r>
      <w:r>
        <w:rPr>
          <w:rFonts w:cs="Times New Roman"/>
          <w:b/>
          <w:sz w:val="22"/>
          <w:szCs w:val="22"/>
          <w:lang w:val="pt-BR"/>
        </w:rPr>
        <w:t xml:space="preserve">- </w:t>
      </w:r>
      <w:r>
        <w:rPr>
          <w:rFonts w:cs="Times New Roman"/>
          <w:sz w:val="22"/>
          <w:szCs w:val="22"/>
        </w:rPr>
        <w:t xml:space="preserve">Para julgamento será adotado o critério de Menor preço - Compras - Unitário por item, observado o prazo para </w:t>
      </w:r>
      <w:r>
        <w:rPr>
          <w:rFonts w:cs="Times New Roman"/>
          <w:sz w:val="22"/>
          <w:szCs w:val="22"/>
          <w:lang w:val="pt-BR"/>
        </w:rPr>
        <w:t>execução do serviço</w:t>
      </w:r>
      <w:r>
        <w:rPr>
          <w:rFonts w:cs="Times New Roman"/>
          <w:sz w:val="22"/>
          <w:szCs w:val="22"/>
        </w:rPr>
        <w:t>, as especificações técnicas, parâmetros mínimos de desempenho e de qualidade e demais condições definidas neste Edital.</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bCs/>
          <w:sz w:val="22"/>
          <w:szCs w:val="22"/>
        </w:rPr>
        <w:t>1</w:t>
      </w:r>
      <w:r>
        <w:rPr>
          <w:rFonts w:cs="Times New Roman"/>
          <w:b/>
          <w:bCs/>
          <w:sz w:val="22"/>
          <w:szCs w:val="22"/>
          <w:lang w:val="pt-BR"/>
        </w:rPr>
        <w:t>6</w:t>
      </w:r>
      <w:r>
        <w:rPr>
          <w:rFonts w:cs="Times New Roman"/>
          <w:b/>
          <w:bCs/>
          <w:sz w:val="22"/>
          <w:szCs w:val="22"/>
        </w:rPr>
        <w:t xml:space="preserve">.2 </w:t>
      </w:r>
      <w:r>
        <w:rPr>
          <w:rFonts w:cs="Times New Roman"/>
          <w:b/>
          <w:bCs/>
          <w:sz w:val="22"/>
          <w:szCs w:val="22"/>
          <w:lang w:val="pt-BR"/>
        </w:rPr>
        <w:t xml:space="preserve">- </w:t>
      </w:r>
      <w:r>
        <w:rPr>
          <w:rFonts w:cs="Times New Roman"/>
          <w:b/>
          <w:bCs/>
          <w:sz w:val="22"/>
          <w:szCs w:val="22"/>
        </w:rPr>
        <w:t>EM ATENDIMENTO, AO DISPOSTO NO CAPÍTULO V DA LEI COMPLEMENTAR Nº 123/2006, SERÃO OBSERVADOS OS SEGUINTES PROCEDIMENTOS:</w:t>
      </w:r>
    </w:p>
    <w:p>
      <w:pPr>
        <w:widowControl w:val="0"/>
        <w:tabs>
          <w:tab w:val="left" w:pos="240"/>
        </w:tabs>
        <w:spacing w:beforeAutospacing="1" w:afterAutospacing="1" w:line="240" w:lineRule="auto"/>
        <w:ind w:left="236" w:firstLine="3"/>
        <w:jc w:val="both"/>
        <w:rPr>
          <w:rFonts w:ascii="Times New Roman" w:hAnsi="Times New Roman" w:cs="Times New Roman"/>
          <w:sz w:val="22"/>
          <w:szCs w:val="22"/>
        </w:rPr>
      </w:pPr>
      <w:r>
        <w:rPr>
          <w:rFonts w:cs="Times New Roman"/>
          <w:b/>
          <w:sz w:val="22"/>
          <w:szCs w:val="22"/>
          <w:lang w:eastAsia="pt-BR"/>
        </w:rPr>
        <w:t>1</w:t>
      </w:r>
      <w:r>
        <w:rPr>
          <w:rFonts w:cs="Times New Roman"/>
          <w:b/>
          <w:sz w:val="22"/>
          <w:szCs w:val="22"/>
          <w:lang w:val="en-US" w:eastAsia="pt-BR"/>
        </w:rPr>
        <w:t>6</w:t>
      </w:r>
      <w:r>
        <w:rPr>
          <w:rFonts w:cs="Times New Roman"/>
          <w:b/>
          <w:sz w:val="22"/>
          <w:szCs w:val="22"/>
          <w:lang w:eastAsia="pt-BR"/>
        </w:rPr>
        <w:t>.2.1</w:t>
      </w:r>
      <w:r>
        <w:rPr>
          <w:rFonts w:cs="Times New Roman"/>
          <w:b/>
          <w:sz w:val="22"/>
          <w:szCs w:val="22"/>
          <w:lang w:val="en-US" w:eastAsia="pt-BR"/>
        </w:rPr>
        <w:t xml:space="preserve"> - </w:t>
      </w:r>
      <w:r>
        <w:rPr>
          <w:rFonts w:cs="Times New Roman"/>
          <w:sz w:val="22"/>
          <w:szCs w:val="22"/>
          <w:lang w:eastAsia="pt-BR"/>
        </w:rPr>
        <w:t>Encerrada a fase de lances, se a proposta de menor lance não tiver sido ofertada por microempresa ou empresa de pequeno porte e o sistema eletrônico identificar que houve proposta apresentada por microempresa ou empresa de pequeno porte igual ou até 5%(cinco por cento) superior à proposta de menor lance, será procedido o seguinte:</w:t>
      </w:r>
    </w:p>
    <w:p>
      <w:pPr>
        <w:widowControl w:val="0"/>
        <w:tabs>
          <w:tab w:val="left" w:pos="240"/>
        </w:tabs>
        <w:bidi w:val="0"/>
        <w:spacing w:before="0" w:after="0" w:line="240" w:lineRule="auto"/>
        <w:ind w:left="236" w:right="0" w:firstLine="3"/>
        <w:jc w:val="both"/>
        <w:rPr>
          <w:rFonts w:ascii="Times New Roman" w:hAnsi="Times New Roman" w:cs="Times New Roman"/>
          <w:sz w:val="22"/>
          <w:szCs w:val="22"/>
        </w:rPr>
      </w:pPr>
      <w:r>
        <w:rPr>
          <w:rFonts w:cs="Times New Roman"/>
          <w:b/>
          <w:sz w:val="22"/>
          <w:szCs w:val="22"/>
          <w:lang w:eastAsia="pt-BR"/>
        </w:rPr>
        <w:t>a)</w:t>
      </w:r>
      <w:r>
        <w:rPr>
          <w:rFonts w:cs="Times New Roman"/>
          <w:sz w:val="22"/>
          <w:szCs w:val="22"/>
          <w:lang w:eastAsia="pt-BR"/>
        </w:rPr>
        <w:t xml:space="preserve"> a microempresa ou empresa de pequeno porte melhor classificada, será convocada pelo sistema eletrônico, via “chat” de comunicação do pregão eletrônico para, no prazo de 05(cinco) minutos após a convocação, apresentar nova proposta inferior àquela considerada vencedora do certame, situação em que, atendidas as exigências habilitatórias, será adjudicada em seu favor o objeto do pregão.</w:t>
      </w:r>
    </w:p>
    <w:p>
      <w:pPr>
        <w:widowControl w:val="0"/>
        <w:tabs>
          <w:tab w:val="left" w:pos="240"/>
        </w:tabs>
        <w:bidi w:val="0"/>
        <w:spacing w:before="0" w:after="0" w:line="240" w:lineRule="auto"/>
        <w:ind w:left="236" w:right="0" w:firstLine="3"/>
        <w:jc w:val="both"/>
        <w:rPr>
          <w:rFonts w:ascii="Times New Roman" w:hAnsi="Times New Roman" w:cs="Times New Roman"/>
          <w:sz w:val="22"/>
          <w:szCs w:val="22"/>
        </w:rPr>
      </w:pPr>
      <w:r>
        <w:rPr>
          <w:rFonts w:cs="Times New Roman"/>
          <w:b/>
          <w:sz w:val="22"/>
          <w:szCs w:val="22"/>
          <w:lang w:eastAsia="pt-BR"/>
        </w:rPr>
        <w:t>b)</w:t>
      </w:r>
      <w:r>
        <w:rPr>
          <w:rFonts w:cs="Times New Roman"/>
          <w:sz w:val="22"/>
          <w:szCs w:val="22"/>
          <w:lang w:eastAsia="pt-BR"/>
        </w:rPr>
        <w:t xml:space="preserve"> no caso de empate de propostas apresentadas por microempresas ou empresas de pequeno porte que se enquadrem no limite estabelecido no subitem </w:t>
      </w:r>
      <w:r>
        <w:rPr>
          <w:rFonts w:cs="Times New Roman"/>
          <w:b/>
          <w:sz w:val="22"/>
          <w:szCs w:val="22"/>
          <w:lang w:eastAsia="pt-BR"/>
        </w:rPr>
        <w:t>1</w:t>
      </w:r>
      <w:r>
        <w:rPr>
          <w:rFonts w:cs="Times New Roman"/>
          <w:b/>
          <w:sz w:val="22"/>
          <w:szCs w:val="22"/>
          <w:lang w:val="en-US" w:eastAsia="pt-BR"/>
        </w:rPr>
        <w:t>6</w:t>
      </w:r>
      <w:r>
        <w:rPr>
          <w:rFonts w:cs="Times New Roman"/>
          <w:b/>
          <w:sz w:val="22"/>
          <w:szCs w:val="22"/>
          <w:lang w:eastAsia="pt-BR"/>
        </w:rPr>
        <w:t>.2.1</w:t>
      </w:r>
      <w:r>
        <w:rPr>
          <w:rFonts w:cs="Times New Roman"/>
          <w:sz w:val="22"/>
          <w:szCs w:val="22"/>
          <w:lang w:eastAsia="pt-BR"/>
        </w:rPr>
        <w:t xml:space="preserve">, o sistema realizará um sorteio eletrônico entre elas para que se identifique aquela que primeiro será convocada para apresentar melhor oferta, na forma do disposto na alínea “a”. </w:t>
      </w:r>
    </w:p>
    <w:p>
      <w:pPr>
        <w:widowControl w:val="0"/>
        <w:tabs>
          <w:tab w:val="left" w:pos="240"/>
        </w:tabs>
        <w:bidi w:val="0"/>
        <w:spacing w:before="0" w:after="0" w:line="240" w:lineRule="auto"/>
        <w:ind w:left="236" w:right="0" w:firstLine="3"/>
        <w:jc w:val="both"/>
        <w:rPr>
          <w:rFonts w:ascii="Times New Roman" w:hAnsi="Times New Roman" w:cs="Times New Roman"/>
          <w:sz w:val="22"/>
          <w:szCs w:val="22"/>
        </w:rPr>
      </w:pPr>
      <w:r>
        <w:rPr>
          <w:rFonts w:cs="Times New Roman"/>
          <w:b/>
          <w:sz w:val="22"/>
          <w:szCs w:val="22"/>
          <w:lang w:eastAsia="pt-BR"/>
        </w:rPr>
        <w:t>c)</w:t>
      </w:r>
      <w:r>
        <w:rPr>
          <w:rFonts w:cs="Times New Roman"/>
          <w:sz w:val="22"/>
          <w:szCs w:val="22"/>
          <w:lang w:eastAsia="pt-BR"/>
        </w:rPr>
        <w:t xml:space="preserve"> não sendo vencedora a microempresa ou empresa de pequeno porte melhor classificada, na forma da alínea “a'” anterior, serão convocadas as remanescentes, quando houver, na ordem classificatória, para o exercício do mesmo direito.</w:t>
      </w:r>
    </w:p>
    <w:p>
      <w:pPr>
        <w:tabs>
          <w:tab w:val="left" w:pos="240"/>
        </w:tabs>
        <w:spacing w:beforeAutospacing="1" w:afterAutospacing="1" w:line="240" w:lineRule="auto"/>
        <w:ind w:left="236" w:firstLine="3"/>
        <w:jc w:val="both"/>
        <w:rPr>
          <w:rFonts w:ascii="Times New Roman" w:hAnsi="Times New Roman" w:cs="Times New Roman"/>
          <w:sz w:val="22"/>
          <w:szCs w:val="22"/>
        </w:rPr>
      </w:pPr>
      <w:r>
        <w:rPr>
          <w:rFonts w:cs="Times New Roman"/>
          <w:b/>
          <w:sz w:val="22"/>
          <w:szCs w:val="22"/>
          <w:lang w:eastAsia="pt-BR"/>
        </w:rPr>
        <w:t>1</w:t>
      </w:r>
      <w:r>
        <w:rPr>
          <w:rFonts w:cs="Times New Roman"/>
          <w:b/>
          <w:sz w:val="22"/>
          <w:szCs w:val="22"/>
          <w:lang w:val="en-US" w:eastAsia="pt-BR"/>
        </w:rPr>
        <w:t>6</w:t>
      </w:r>
      <w:r>
        <w:rPr>
          <w:rFonts w:cs="Times New Roman"/>
          <w:b/>
          <w:sz w:val="22"/>
          <w:szCs w:val="22"/>
          <w:lang w:eastAsia="pt-BR"/>
        </w:rPr>
        <w:t>.2.2</w:t>
      </w:r>
      <w:r>
        <w:rPr>
          <w:rFonts w:cs="Times New Roman"/>
          <w:b/>
          <w:sz w:val="22"/>
          <w:szCs w:val="22"/>
          <w:lang w:val="en-US" w:eastAsia="pt-BR"/>
        </w:rPr>
        <w:t xml:space="preserve"> - </w:t>
      </w:r>
      <w:r>
        <w:rPr>
          <w:rFonts w:cs="Times New Roman"/>
          <w:sz w:val="22"/>
          <w:szCs w:val="22"/>
          <w:lang w:eastAsia="pt-BR"/>
        </w:rPr>
        <w:t xml:space="preserve">Na hipótese da não contratação nos termos previstos no subitem </w:t>
      </w:r>
      <w:r>
        <w:rPr>
          <w:rFonts w:cs="Times New Roman"/>
          <w:b/>
          <w:sz w:val="22"/>
          <w:szCs w:val="22"/>
          <w:lang w:eastAsia="pt-BR"/>
        </w:rPr>
        <w:t>1</w:t>
      </w:r>
      <w:r>
        <w:rPr>
          <w:rFonts w:cs="Times New Roman"/>
          <w:b/>
          <w:sz w:val="22"/>
          <w:szCs w:val="22"/>
          <w:lang w:val="en-US" w:eastAsia="pt-BR"/>
        </w:rPr>
        <w:t>6</w:t>
      </w:r>
      <w:r>
        <w:rPr>
          <w:rFonts w:cs="Times New Roman"/>
          <w:b/>
          <w:sz w:val="22"/>
          <w:szCs w:val="22"/>
          <w:lang w:eastAsia="pt-BR"/>
        </w:rPr>
        <w:t>.2.1</w:t>
      </w:r>
      <w:r>
        <w:rPr>
          <w:rFonts w:cs="Times New Roman"/>
          <w:sz w:val="22"/>
          <w:szCs w:val="22"/>
          <w:lang w:eastAsia="pt-BR"/>
        </w:rPr>
        <w:t>, o objeto licitado será adjudicado em favor da proposta originalmente vencedora do certame, desde que atenda aos requisitos de habilitação.</w:t>
      </w:r>
    </w:p>
    <w:p>
      <w:pPr>
        <w:overflowPunct/>
        <w:spacing w:before="0" w:after="0" w:line="240" w:lineRule="auto"/>
        <w:ind w:left="236" w:firstLine="3"/>
        <w:jc w:val="both"/>
        <w:textAlignment w:val="baseline"/>
        <w:rPr>
          <w:rFonts w:ascii="Times New Roman" w:hAnsi="Times New Roman" w:cs="Times New Roman"/>
          <w:sz w:val="22"/>
          <w:szCs w:val="22"/>
        </w:rPr>
      </w:pPr>
      <w:r>
        <w:rPr>
          <w:rFonts w:cs="Times New Roman"/>
          <w:b/>
          <w:sz w:val="22"/>
          <w:szCs w:val="22"/>
          <w:lang w:eastAsia="pt-BR"/>
        </w:rPr>
        <w:t>1</w:t>
      </w:r>
      <w:r>
        <w:rPr>
          <w:rFonts w:cs="Times New Roman"/>
          <w:b/>
          <w:sz w:val="22"/>
          <w:szCs w:val="22"/>
          <w:lang w:val="en-US" w:eastAsia="pt-BR"/>
        </w:rPr>
        <w:t>6</w:t>
      </w:r>
      <w:r>
        <w:rPr>
          <w:rFonts w:cs="Times New Roman"/>
          <w:b/>
          <w:sz w:val="22"/>
          <w:szCs w:val="22"/>
          <w:lang w:eastAsia="pt-BR"/>
        </w:rPr>
        <w:t>.2.3</w:t>
      </w:r>
      <w:r>
        <w:rPr>
          <w:rFonts w:cs="Times New Roman"/>
          <w:sz w:val="22"/>
          <w:szCs w:val="22"/>
          <w:lang w:eastAsia="pt-BR"/>
        </w:rPr>
        <w:t xml:space="preserve"> </w:t>
      </w:r>
      <w:r>
        <w:rPr>
          <w:rFonts w:cs="Times New Roman"/>
          <w:sz w:val="22"/>
          <w:szCs w:val="22"/>
          <w:lang w:val="en-US" w:eastAsia="pt-BR"/>
        </w:rPr>
        <w:t xml:space="preserve">- </w:t>
      </w:r>
      <w:r>
        <w:rPr>
          <w:rFonts w:cs="Times New Roman"/>
          <w:sz w:val="22"/>
          <w:szCs w:val="22"/>
          <w:lang w:eastAsia="pt-BR"/>
        </w:rPr>
        <w:t xml:space="preserve">O valor deve estar abaixo do valor máximo admito no processo (ampla pesquisa de mercado – valor médio), valores acima desses, não poderão ser adjudicados. </w:t>
      </w:r>
    </w:p>
    <w:p>
      <w:pPr>
        <w:tabs>
          <w:tab w:val="left" w:pos="240"/>
          <w:tab w:val="left" w:pos="540"/>
        </w:tabs>
        <w:spacing w:beforeAutospacing="1" w:afterAutospacing="1" w:line="240" w:lineRule="auto"/>
        <w:ind w:left="236" w:firstLine="3"/>
        <w:jc w:val="both"/>
        <w:rPr>
          <w:rFonts w:ascii="Times New Roman" w:hAnsi="Times New Roman" w:cs="Times New Roman"/>
          <w:sz w:val="22"/>
          <w:szCs w:val="22"/>
        </w:rPr>
      </w:pPr>
      <w:r>
        <w:rPr>
          <w:rFonts w:cs="Times New Roman"/>
          <w:b/>
          <w:sz w:val="22"/>
          <w:szCs w:val="22"/>
          <w:lang w:eastAsia="pt-BR"/>
        </w:rPr>
        <w:t>1</w:t>
      </w:r>
      <w:r>
        <w:rPr>
          <w:rFonts w:cs="Times New Roman"/>
          <w:b/>
          <w:sz w:val="22"/>
          <w:szCs w:val="22"/>
          <w:lang w:val="en-US" w:eastAsia="pt-BR"/>
        </w:rPr>
        <w:t>6</w:t>
      </w:r>
      <w:r>
        <w:rPr>
          <w:rFonts w:cs="Times New Roman"/>
          <w:b/>
          <w:sz w:val="22"/>
          <w:szCs w:val="22"/>
          <w:lang w:eastAsia="pt-BR"/>
        </w:rPr>
        <w:t xml:space="preserve">.3 </w:t>
      </w:r>
      <w:r>
        <w:rPr>
          <w:rFonts w:cs="Times New Roman"/>
          <w:b/>
          <w:sz w:val="22"/>
          <w:szCs w:val="22"/>
          <w:lang w:val="en-US" w:eastAsia="pt-BR"/>
        </w:rPr>
        <w:t xml:space="preserve">- </w:t>
      </w:r>
      <w:r>
        <w:rPr>
          <w:rFonts w:cs="Times New Roman"/>
          <w:sz w:val="22"/>
          <w:szCs w:val="22"/>
          <w:lang w:eastAsia="pt-BR"/>
        </w:rPr>
        <w:t>O (a) Pregoeiro (a) anunciará o licitante detentor da proposta ou lance de menor valor, imediatamente após o encerramento da etapa de lances da sessão pública ou, quando for o caso, após negociação e decisão pelo (a) Pregoeiro (a) acerca da aceitação do lance de menor valor.</w:t>
      </w:r>
    </w:p>
    <w:p>
      <w:pPr>
        <w:tabs>
          <w:tab w:val="left" w:pos="240"/>
          <w:tab w:val="left" w:pos="540"/>
        </w:tabs>
        <w:spacing w:beforeAutospacing="1" w:afterAutospacing="1" w:line="240" w:lineRule="auto"/>
        <w:ind w:left="236" w:firstLine="3"/>
        <w:jc w:val="both"/>
        <w:rPr>
          <w:rFonts w:ascii="Times New Roman" w:hAnsi="Times New Roman" w:cs="Times New Roman"/>
          <w:sz w:val="22"/>
          <w:szCs w:val="22"/>
        </w:rPr>
      </w:pPr>
      <w:r>
        <w:rPr>
          <w:rFonts w:cs="Times New Roman"/>
          <w:b/>
          <w:sz w:val="22"/>
          <w:szCs w:val="22"/>
          <w:lang w:eastAsia="pt-BR"/>
        </w:rPr>
        <w:t>1</w:t>
      </w:r>
      <w:r>
        <w:rPr>
          <w:rFonts w:cs="Times New Roman"/>
          <w:b/>
          <w:sz w:val="22"/>
          <w:szCs w:val="22"/>
          <w:lang w:val="en-US" w:eastAsia="pt-BR"/>
        </w:rPr>
        <w:t>6</w:t>
      </w:r>
      <w:r>
        <w:rPr>
          <w:rFonts w:cs="Times New Roman"/>
          <w:b/>
          <w:sz w:val="22"/>
          <w:szCs w:val="22"/>
          <w:lang w:eastAsia="pt-BR"/>
        </w:rPr>
        <w:t xml:space="preserve">.4 </w:t>
      </w:r>
      <w:r>
        <w:rPr>
          <w:rFonts w:cs="Times New Roman"/>
          <w:b/>
          <w:sz w:val="22"/>
          <w:szCs w:val="22"/>
          <w:lang w:val="en-US" w:eastAsia="pt-BR"/>
        </w:rPr>
        <w:t xml:space="preserve">- </w:t>
      </w:r>
      <w:r>
        <w:rPr>
          <w:rFonts w:cs="Times New Roman"/>
          <w:sz w:val="22"/>
          <w:szCs w:val="22"/>
          <w:lang w:eastAsia="pt-BR"/>
        </w:rPr>
        <w:t>Se a proposta ou o lance de menor valor não for aceitável, o (a) Pregoeiro (a) examinará a proposta ou o lance subsequente, na ordem de classificação, verificando a sua aceitabilidade e procedendo a sua habilitação. Se for necessário, repetirá esse procedimento, sucessivamente, até a apuração de uma proposta ou lance que atenda ao Edital.</w:t>
      </w:r>
    </w:p>
    <w:p>
      <w:pPr>
        <w:tabs>
          <w:tab w:val="left" w:pos="240"/>
          <w:tab w:val="left" w:pos="540"/>
        </w:tabs>
        <w:spacing w:beforeAutospacing="1" w:afterAutospacing="1" w:line="240" w:lineRule="auto"/>
        <w:ind w:left="236" w:firstLine="3"/>
        <w:jc w:val="both"/>
        <w:rPr>
          <w:rFonts w:ascii="Times New Roman" w:hAnsi="Times New Roman" w:cs="Times New Roman"/>
          <w:sz w:val="22"/>
          <w:szCs w:val="22"/>
        </w:rPr>
      </w:pPr>
      <w:r>
        <w:rPr>
          <w:rFonts w:cs="Times New Roman"/>
          <w:b/>
          <w:sz w:val="22"/>
          <w:szCs w:val="22"/>
          <w:lang w:eastAsia="pt-BR"/>
        </w:rPr>
        <w:t>1</w:t>
      </w:r>
      <w:r>
        <w:rPr>
          <w:rFonts w:cs="Times New Roman"/>
          <w:b/>
          <w:sz w:val="22"/>
          <w:szCs w:val="22"/>
          <w:lang w:val="en-US" w:eastAsia="pt-BR"/>
        </w:rPr>
        <w:t>6</w:t>
      </w:r>
      <w:r>
        <w:rPr>
          <w:rFonts w:cs="Times New Roman"/>
          <w:b/>
          <w:sz w:val="22"/>
          <w:szCs w:val="22"/>
          <w:lang w:eastAsia="pt-BR"/>
        </w:rPr>
        <w:t xml:space="preserve">.5 </w:t>
      </w:r>
      <w:r>
        <w:rPr>
          <w:rFonts w:cs="Times New Roman"/>
          <w:b/>
          <w:sz w:val="22"/>
          <w:szCs w:val="22"/>
          <w:lang w:val="en-US" w:eastAsia="pt-BR"/>
        </w:rPr>
        <w:t xml:space="preserve">- </w:t>
      </w:r>
      <w:r>
        <w:rPr>
          <w:rFonts w:cs="Times New Roman"/>
          <w:sz w:val="22"/>
          <w:szCs w:val="22"/>
          <w:lang w:eastAsia="pt-BR"/>
        </w:rPr>
        <w:t>De sessão, o sistema gerará ata circunstanciada, na qual estarão registrados todos os atos do procedimento e as ocorrências relevantes.</w:t>
      </w:r>
    </w:p>
    <w:p>
      <w:pPr>
        <w:overflowPunct/>
        <w:spacing w:before="0" w:after="0" w:line="240" w:lineRule="auto"/>
        <w:ind w:left="236" w:firstLine="3"/>
        <w:jc w:val="both"/>
        <w:textAlignment w:val="baseline"/>
        <w:rPr>
          <w:rFonts w:ascii="Times New Roman" w:hAnsi="Times New Roman" w:cs="Times New Roman"/>
          <w:sz w:val="22"/>
          <w:szCs w:val="22"/>
        </w:rPr>
      </w:pPr>
      <w:r>
        <w:rPr>
          <w:rFonts w:cs="Times New Roman"/>
          <w:b/>
          <w:bCs/>
          <w:sz w:val="22"/>
          <w:szCs w:val="22"/>
        </w:rPr>
        <w:t>1</w:t>
      </w:r>
      <w:r>
        <w:rPr>
          <w:rFonts w:cs="Times New Roman"/>
          <w:b/>
          <w:bCs/>
          <w:sz w:val="22"/>
          <w:szCs w:val="22"/>
          <w:lang w:val="pt-BR"/>
        </w:rPr>
        <w:t>7</w:t>
      </w:r>
      <w:r>
        <w:rPr>
          <w:rFonts w:cs="Times New Roman"/>
          <w:b/>
          <w:bCs/>
          <w:sz w:val="22"/>
          <w:szCs w:val="22"/>
        </w:rPr>
        <w:t xml:space="preserve"> - DOS DOCUMENTOS DE HABILITAÇÃO</w:t>
      </w:r>
    </w:p>
    <w:p>
      <w:pPr>
        <w:overflowPunct/>
        <w:spacing w:before="0" w:after="0" w:line="240" w:lineRule="auto"/>
        <w:ind w:left="236" w:firstLine="3"/>
        <w:jc w:val="both"/>
        <w:textAlignment w:val="baseline"/>
        <w:rPr>
          <w:rFonts w:ascii="Times New Roman" w:hAnsi="Times New Roman" w:cs="Times New Roman"/>
          <w:b/>
          <w:bCs/>
          <w:sz w:val="22"/>
          <w:szCs w:val="22"/>
        </w:rPr>
      </w:pPr>
    </w:p>
    <w:p>
      <w:pPr>
        <w:spacing w:before="0" w:after="0" w:line="240" w:lineRule="auto"/>
        <w:ind w:left="234" w:firstLine="5"/>
        <w:jc w:val="both"/>
        <w:textAlignment w:val="baseline"/>
        <w:rPr>
          <w:rFonts w:ascii="Times New Roman" w:hAnsi="Times New Roman" w:cs="Times New Roman"/>
          <w:sz w:val="22"/>
          <w:szCs w:val="22"/>
        </w:rPr>
      </w:pPr>
      <w:r>
        <w:rPr>
          <w:rFonts w:cs="Times New Roman"/>
          <w:b/>
          <w:bCs/>
          <w:sz w:val="22"/>
          <w:szCs w:val="22"/>
        </w:rPr>
        <w:t xml:space="preserve">17.1 - </w:t>
      </w:r>
      <w:r>
        <w:rPr>
          <w:rFonts w:cs="Times New Roman"/>
          <w:sz w:val="22"/>
          <w:szCs w:val="22"/>
        </w:rPr>
        <w:t xml:space="preserve">A documentação deverá ser apresentada de acordo com o disposto neste edital e conter, obrigatoriamente, todos os requisitos abaixo, sob pena de </w:t>
      </w:r>
      <w:r>
        <w:rPr>
          <w:rFonts w:cs="Times New Roman"/>
          <w:b/>
          <w:sz w:val="22"/>
          <w:szCs w:val="22"/>
          <w:u w:val="single"/>
        </w:rPr>
        <w:t>INABILITAÇÃO</w:t>
      </w:r>
      <w:r>
        <w:rPr>
          <w:rFonts w:cs="Times New Roman"/>
          <w:sz w:val="22"/>
          <w:szCs w:val="22"/>
        </w:rPr>
        <w:t>:</w:t>
      </w:r>
    </w:p>
    <w:p>
      <w:pPr>
        <w:spacing w:before="0" w:after="0" w:line="240" w:lineRule="auto"/>
        <w:ind w:left="234" w:firstLine="5"/>
        <w:jc w:val="both"/>
        <w:textAlignment w:val="baseline"/>
        <w:rPr>
          <w:rFonts w:ascii="Times New Roman" w:hAnsi="Times New Roman" w:cs="Times New Roman"/>
          <w:sz w:val="22"/>
          <w:szCs w:val="22"/>
        </w:rPr>
      </w:pPr>
    </w:p>
    <w:p>
      <w:pPr>
        <w:spacing w:before="0" w:after="0" w:line="240" w:lineRule="auto"/>
        <w:ind w:left="234" w:firstLine="5"/>
        <w:contextualSpacing/>
        <w:jc w:val="both"/>
        <w:rPr>
          <w:rFonts w:ascii="Times New Roman" w:hAnsi="Times New Roman" w:cs="Times New Roman"/>
          <w:sz w:val="22"/>
          <w:szCs w:val="22"/>
          <w:lang w:eastAsia="ar-SA"/>
        </w:rPr>
      </w:pPr>
      <w:r>
        <w:rPr>
          <w:rFonts w:cs="Times New Roman"/>
          <w:b/>
          <w:sz w:val="22"/>
          <w:szCs w:val="22"/>
        </w:rPr>
        <w:t xml:space="preserve">17.1.1 - </w:t>
      </w:r>
      <w:r>
        <w:rPr>
          <w:rFonts w:cs="Times New Roman"/>
          <w:sz w:val="22"/>
          <w:szCs w:val="22"/>
          <w:lang w:eastAsia="ar-SA"/>
        </w:rPr>
        <w:t xml:space="preserve">Como condição prévia ao exame da documentação de habilitação dos licitantes detentores das propostas classificada em primeiro lugar, para cada um dos itens, o (a) Pregoeiro (a) efetuará </w:t>
      </w:r>
      <w:r>
        <w:rPr>
          <w:rFonts w:cs="Times New Roman"/>
          <w:sz w:val="22"/>
          <w:szCs w:val="22"/>
        </w:rPr>
        <w:t>Consulta dos licitantes, pessoa jurídica pela Consulta Consolidada de Pessoa Jurídica do TCU (</w:t>
      </w:r>
      <w:r>
        <w:fldChar w:fldCharType="begin"/>
      </w:r>
      <w:r>
        <w:instrText xml:space="preserve"> HYPERLINK "https://certidoesapf.apps.tcu.gov.br/" \h </w:instrText>
      </w:r>
      <w:r>
        <w:fldChar w:fldCharType="separate"/>
      </w:r>
      <w:r>
        <w:rPr>
          <w:rStyle w:val="31"/>
          <w:rFonts w:cs="Times New Roman"/>
          <w:sz w:val="22"/>
          <w:szCs w:val="22"/>
        </w:rPr>
        <w:t>https://certidoesapf.apps.tcu.gov.br/</w:t>
      </w:r>
      <w:r>
        <w:rPr>
          <w:rStyle w:val="31"/>
          <w:rFonts w:cs="Times New Roman"/>
          <w:sz w:val="22"/>
          <w:szCs w:val="22"/>
        </w:rPr>
        <w:fldChar w:fldCharType="end"/>
      </w:r>
      <w:r>
        <w:rPr>
          <w:rFonts w:cs="Times New Roman"/>
          <w:sz w:val="22"/>
          <w:szCs w:val="22"/>
        </w:rPr>
        <w:t xml:space="preserve">). Para verificar </w:t>
      </w:r>
      <w:r>
        <w:rPr>
          <w:rFonts w:cs="Times New Roman"/>
          <w:sz w:val="22"/>
          <w:szCs w:val="22"/>
          <w:lang w:eastAsia="ar-SA"/>
        </w:rPr>
        <w:t xml:space="preserve">eventual descumprimento das condições de participação, especialmente quanto à existência de sanção que impeça a participação no certame ou a futura contratação. </w:t>
      </w:r>
    </w:p>
    <w:p>
      <w:pPr>
        <w:spacing w:before="0" w:after="0" w:line="240" w:lineRule="auto"/>
        <w:ind w:left="234" w:firstLine="5"/>
        <w:contextualSpacing/>
        <w:jc w:val="both"/>
        <w:rPr>
          <w:rFonts w:ascii="Times New Roman" w:hAnsi="Times New Roman" w:cs="Times New Roman"/>
          <w:sz w:val="22"/>
          <w:szCs w:val="22"/>
          <w:lang w:eastAsia="ar-SA"/>
        </w:rPr>
      </w:pPr>
    </w:p>
    <w:p>
      <w:pPr>
        <w:spacing w:before="0" w:after="0" w:line="240" w:lineRule="auto"/>
        <w:ind w:left="234" w:firstLine="5"/>
        <w:jc w:val="both"/>
        <w:textAlignment w:val="baseline"/>
        <w:rPr>
          <w:rFonts w:ascii="Times New Roman" w:hAnsi="Times New Roman" w:cs="Times New Roman"/>
          <w:sz w:val="22"/>
          <w:szCs w:val="22"/>
          <w:lang w:eastAsia="ar-SA"/>
        </w:rPr>
      </w:pPr>
      <w:r>
        <w:rPr>
          <w:rFonts w:cs="Times New Roman"/>
          <w:b/>
          <w:sz w:val="22"/>
          <w:szCs w:val="22"/>
          <w:lang w:eastAsia="ar-SA"/>
        </w:rPr>
        <w:t>17.1.2 -</w:t>
      </w:r>
      <w:r>
        <w:rPr>
          <w:rFonts w:cs="Times New Roman"/>
          <w:sz w:val="22"/>
          <w:szCs w:val="22"/>
          <w:lang w:eastAsia="ar-SA"/>
        </w:rPr>
        <w:t xml:space="preserve"> A empresa deverá </w:t>
      </w:r>
      <w:r>
        <w:rPr>
          <w:rFonts w:cs="Times New Roman"/>
          <w:b/>
          <w:sz w:val="22"/>
          <w:szCs w:val="22"/>
          <w:u w:val="single"/>
          <w:lang w:eastAsia="ar-SA"/>
        </w:rPr>
        <w:t>fixar em plataforma</w:t>
      </w:r>
      <w:r>
        <w:rPr>
          <w:rFonts w:cs="Times New Roman"/>
          <w:sz w:val="22"/>
          <w:szCs w:val="22"/>
          <w:lang w:eastAsia="ar-SA"/>
        </w:rPr>
        <w:t xml:space="preserve"> em campo próprio, para posterior analise do (a) Pregoeiro (a) ou Equipe de Apoio:</w:t>
      </w:r>
    </w:p>
    <w:p>
      <w:pPr>
        <w:spacing w:before="0" w:after="0" w:line="240" w:lineRule="auto"/>
        <w:ind w:left="234" w:firstLine="5"/>
        <w:jc w:val="both"/>
        <w:textAlignment w:val="baseline"/>
        <w:rPr>
          <w:rFonts w:ascii="Times New Roman" w:hAnsi="Times New Roman" w:cs="Times New Roman"/>
          <w:sz w:val="22"/>
          <w:szCs w:val="22"/>
          <w:lang w:eastAsia="ar-SA"/>
        </w:rPr>
      </w:pPr>
      <w:r>
        <w:rPr>
          <w:rFonts w:cs="Times New Roman"/>
          <w:sz w:val="22"/>
          <w:szCs w:val="22"/>
          <w:lang w:eastAsia="ar-SA"/>
        </w:rPr>
        <w:t xml:space="preserve"> </w:t>
      </w:r>
    </w:p>
    <w:p>
      <w:pPr>
        <w:numPr>
          <w:ilvl w:val="0"/>
          <w:numId w:val="6"/>
        </w:numPr>
        <w:spacing w:before="0" w:after="0" w:line="240" w:lineRule="auto"/>
        <w:ind w:left="234" w:firstLine="5"/>
        <w:jc w:val="both"/>
        <w:textAlignment w:val="baseline"/>
        <w:rPr>
          <w:rFonts w:ascii="Times New Roman" w:hAnsi="Times New Roman" w:cs="Times New Roman"/>
          <w:sz w:val="22"/>
          <w:szCs w:val="22"/>
          <w:lang w:eastAsia="ar-SA"/>
        </w:rPr>
      </w:pPr>
      <w:r>
        <w:rPr>
          <w:rFonts w:cs="Times New Roman"/>
          <w:sz w:val="22"/>
          <w:szCs w:val="22"/>
          <w:lang w:eastAsia="ar-SA"/>
        </w:rPr>
        <w:t>Cópia do documento de identificação (</w:t>
      </w:r>
      <w:r>
        <w:rPr>
          <w:rFonts w:cs="Times New Roman"/>
          <w:b/>
          <w:sz w:val="22"/>
          <w:szCs w:val="22"/>
          <w:lang w:eastAsia="ar-SA"/>
        </w:rPr>
        <w:t>cédula de identidade e CPF dos sócios</w:t>
      </w:r>
      <w:r>
        <w:rPr>
          <w:rFonts w:cs="Times New Roman"/>
          <w:sz w:val="22"/>
          <w:szCs w:val="22"/>
          <w:lang w:eastAsia="ar-SA"/>
        </w:rPr>
        <w:t>) dos representantes legais da empresa;</w:t>
      </w:r>
    </w:p>
    <w:p>
      <w:pPr>
        <w:tabs>
          <w:tab w:val="left" w:pos="720"/>
        </w:tabs>
        <w:spacing w:before="0" w:after="0" w:line="240" w:lineRule="auto"/>
        <w:ind w:left="234" w:firstLine="5"/>
        <w:jc w:val="both"/>
        <w:textAlignment w:val="baseline"/>
        <w:rPr>
          <w:rFonts w:ascii="Times New Roman" w:hAnsi="Times New Roman" w:cs="Times New Roman"/>
          <w:sz w:val="22"/>
          <w:szCs w:val="22"/>
          <w:lang w:eastAsia="ar-SA"/>
        </w:rPr>
      </w:pPr>
    </w:p>
    <w:p>
      <w:pPr>
        <w:numPr>
          <w:ilvl w:val="0"/>
          <w:numId w:val="7"/>
        </w:numPr>
        <w:tabs>
          <w:tab w:val="left" w:pos="720"/>
          <w:tab w:val="left" w:pos="1140"/>
        </w:tabs>
        <w:spacing w:before="0" w:after="0" w:line="240" w:lineRule="auto"/>
        <w:ind w:left="234" w:firstLine="5"/>
        <w:jc w:val="both"/>
        <w:textAlignment w:val="baseline"/>
        <w:rPr>
          <w:rFonts w:ascii="Times New Roman" w:hAnsi="Times New Roman" w:cs="Times New Roman"/>
          <w:sz w:val="22"/>
          <w:szCs w:val="22"/>
          <w:lang w:eastAsia="ar-SA"/>
        </w:rPr>
      </w:pPr>
      <w:r>
        <w:rPr>
          <w:rFonts w:cs="Times New Roman"/>
          <w:sz w:val="22"/>
          <w:szCs w:val="22"/>
          <w:lang w:eastAsia="ar-SA"/>
        </w:rPr>
        <w:t>Declaração de Comprometimento dos Requisitos de Habilitação (</w:t>
      </w:r>
      <w:r>
        <w:rPr>
          <w:rFonts w:cs="Times New Roman"/>
          <w:b/>
          <w:bCs/>
          <w:sz w:val="22"/>
          <w:szCs w:val="22"/>
          <w:u w:val="single"/>
          <w:lang w:eastAsia="ar-SA"/>
        </w:rPr>
        <w:t>Anexo 08)</w:t>
      </w:r>
      <w:r>
        <w:rPr>
          <w:rFonts w:cs="Times New Roman"/>
          <w:sz w:val="22"/>
          <w:szCs w:val="22"/>
          <w:lang w:eastAsia="ar-SA"/>
        </w:rPr>
        <w:t xml:space="preserve">; </w:t>
      </w:r>
    </w:p>
    <w:p>
      <w:pPr>
        <w:tabs>
          <w:tab w:val="left" w:pos="720"/>
        </w:tabs>
        <w:spacing w:before="0" w:after="0" w:line="240" w:lineRule="auto"/>
        <w:ind w:left="234" w:firstLine="5"/>
        <w:jc w:val="both"/>
        <w:textAlignment w:val="baseline"/>
        <w:rPr>
          <w:rFonts w:ascii="Times New Roman" w:hAnsi="Times New Roman" w:cs="Times New Roman"/>
          <w:sz w:val="22"/>
          <w:szCs w:val="22"/>
          <w:lang w:eastAsia="ar-SA"/>
        </w:rPr>
      </w:pPr>
    </w:p>
    <w:p>
      <w:pPr>
        <w:numPr>
          <w:ilvl w:val="0"/>
          <w:numId w:val="7"/>
        </w:numPr>
        <w:tabs>
          <w:tab w:val="left" w:pos="720"/>
          <w:tab w:val="left" w:pos="1140"/>
        </w:tabs>
        <w:spacing w:before="0" w:after="0" w:line="240" w:lineRule="auto"/>
        <w:ind w:left="234" w:firstLine="5"/>
        <w:jc w:val="both"/>
        <w:textAlignment w:val="baseline"/>
        <w:rPr>
          <w:rFonts w:ascii="Times New Roman" w:hAnsi="Times New Roman" w:cs="Times New Roman"/>
          <w:sz w:val="22"/>
          <w:szCs w:val="22"/>
          <w:lang w:eastAsia="ar-SA"/>
        </w:rPr>
      </w:pPr>
      <w:r>
        <w:rPr>
          <w:rFonts w:cs="Times New Roman"/>
          <w:sz w:val="22"/>
          <w:szCs w:val="22"/>
          <w:lang w:eastAsia="ar-SA"/>
        </w:rPr>
        <w:t>Procuração publica ou particular do representante legal da empresa, comprovando os poderes para representar comercialmente da empresa (Quando for o caso);</w:t>
      </w:r>
    </w:p>
    <w:p>
      <w:pPr>
        <w:tabs>
          <w:tab w:val="left" w:pos="720"/>
        </w:tabs>
        <w:spacing w:before="0" w:after="0" w:line="240" w:lineRule="auto"/>
        <w:ind w:left="234" w:firstLine="5"/>
        <w:jc w:val="both"/>
        <w:textAlignment w:val="baseline"/>
        <w:rPr>
          <w:rFonts w:ascii="Times New Roman" w:hAnsi="Times New Roman" w:cs="Times New Roman"/>
          <w:sz w:val="22"/>
          <w:szCs w:val="22"/>
          <w:lang w:eastAsia="ar-SA"/>
        </w:rPr>
      </w:pPr>
    </w:p>
    <w:p>
      <w:pPr>
        <w:numPr>
          <w:ilvl w:val="0"/>
          <w:numId w:val="7"/>
        </w:numPr>
        <w:tabs>
          <w:tab w:val="left" w:pos="720"/>
          <w:tab w:val="left" w:pos="1140"/>
        </w:tabs>
        <w:spacing w:before="0" w:after="0" w:line="240" w:lineRule="auto"/>
        <w:ind w:left="234" w:firstLine="5"/>
        <w:jc w:val="both"/>
        <w:textAlignment w:val="baseline"/>
        <w:rPr>
          <w:rFonts w:ascii="Times New Roman" w:hAnsi="Times New Roman" w:cs="Times New Roman"/>
          <w:sz w:val="22"/>
          <w:szCs w:val="22"/>
          <w:lang w:eastAsia="ar-SA"/>
        </w:rPr>
      </w:pPr>
      <w:r>
        <w:rPr>
          <w:rFonts w:cs="Times New Roman"/>
          <w:sz w:val="22"/>
          <w:szCs w:val="22"/>
          <w:lang w:eastAsia="ar-SA"/>
        </w:rPr>
        <w:t>Cópia da documentação, observando a compatibilidade do objeto licitado, conforme o caso:</w:t>
      </w:r>
    </w:p>
    <w:p>
      <w:pPr>
        <w:spacing w:before="0" w:after="0" w:line="240" w:lineRule="auto"/>
        <w:ind w:left="234" w:firstLine="5"/>
        <w:jc w:val="both"/>
        <w:textAlignment w:val="baseline"/>
        <w:rPr>
          <w:rFonts w:ascii="Times New Roman" w:hAnsi="Times New Roman" w:cs="Times New Roman"/>
          <w:b/>
          <w:bCs/>
          <w:sz w:val="22"/>
          <w:szCs w:val="22"/>
          <w:lang w:eastAsia="ar-SA"/>
        </w:rPr>
      </w:pPr>
    </w:p>
    <w:p>
      <w:pPr>
        <w:spacing w:before="0" w:after="0" w:line="240" w:lineRule="auto"/>
        <w:ind w:left="234" w:firstLine="5"/>
        <w:jc w:val="both"/>
        <w:textAlignment w:val="baseline"/>
        <w:rPr>
          <w:rFonts w:ascii="Times New Roman" w:hAnsi="Times New Roman" w:cs="Times New Roman"/>
          <w:sz w:val="22"/>
          <w:szCs w:val="22"/>
          <w:lang w:eastAsia="ar-SA"/>
        </w:rPr>
      </w:pPr>
      <w:r>
        <w:rPr>
          <w:rFonts w:cs="Times New Roman"/>
          <w:b/>
          <w:bCs/>
          <w:sz w:val="22"/>
          <w:szCs w:val="22"/>
          <w:lang w:eastAsia="ar-SA"/>
        </w:rPr>
        <w:t>I</w:t>
      </w:r>
      <w:r>
        <w:rPr>
          <w:rFonts w:cs="Times New Roman"/>
          <w:sz w:val="22"/>
          <w:szCs w:val="22"/>
          <w:lang w:eastAsia="ar-SA"/>
        </w:rPr>
        <w:t xml:space="preserve"> registro comercial, no caso de empresa individual;</w:t>
      </w:r>
    </w:p>
    <w:p>
      <w:pPr>
        <w:spacing w:before="0" w:after="0" w:line="240" w:lineRule="auto"/>
        <w:ind w:left="234" w:firstLine="5"/>
        <w:jc w:val="both"/>
        <w:textAlignment w:val="baseline"/>
        <w:rPr>
          <w:rFonts w:ascii="Times New Roman" w:hAnsi="Times New Roman" w:cs="Times New Roman"/>
          <w:sz w:val="22"/>
          <w:szCs w:val="22"/>
          <w:lang w:eastAsia="ar-SA"/>
        </w:rPr>
      </w:pPr>
    </w:p>
    <w:p>
      <w:pPr>
        <w:spacing w:before="0" w:after="0" w:line="240" w:lineRule="auto"/>
        <w:ind w:left="234" w:firstLine="5"/>
        <w:jc w:val="both"/>
        <w:textAlignment w:val="baseline"/>
        <w:rPr>
          <w:rFonts w:ascii="Times New Roman" w:hAnsi="Times New Roman" w:cs="Times New Roman"/>
          <w:sz w:val="22"/>
          <w:szCs w:val="22"/>
          <w:lang w:eastAsia="ar-SA"/>
        </w:rPr>
      </w:pPr>
      <w:r>
        <w:rPr>
          <w:rFonts w:cs="Times New Roman"/>
          <w:b/>
          <w:bCs/>
          <w:sz w:val="22"/>
          <w:szCs w:val="22"/>
          <w:lang w:eastAsia="ar-SA"/>
        </w:rPr>
        <w:t>II</w:t>
      </w:r>
      <w:r>
        <w:rPr>
          <w:rFonts w:cs="Times New Roman"/>
          <w:sz w:val="22"/>
          <w:szCs w:val="22"/>
          <w:lang w:eastAsia="ar-SA"/>
        </w:rPr>
        <w:t xml:space="preserve"> ato constitutivo, estatuto ou contrato social, ou Certificado da Condição de Micro Empreendedor Individual, em vigor, devidamente registrado, em se tratando de sociedades comerciais,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spacing w:before="0" w:after="0" w:line="240" w:lineRule="auto"/>
        <w:ind w:left="234" w:firstLine="5"/>
        <w:jc w:val="both"/>
        <w:textAlignment w:val="baseline"/>
        <w:rPr>
          <w:rFonts w:ascii="Times New Roman" w:hAnsi="Times New Roman" w:cs="Times New Roman"/>
          <w:sz w:val="22"/>
          <w:szCs w:val="22"/>
          <w:lang w:eastAsia="ar-SA"/>
        </w:rPr>
      </w:pPr>
    </w:p>
    <w:p>
      <w:pPr>
        <w:spacing w:before="0" w:after="0" w:line="240" w:lineRule="auto"/>
        <w:ind w:left="234" w:firstLine="5"/>
        <w:jc w:val="both"/>
        <w:textAlignment w:val="baseline"/>
        <w:rPr>
          <w:rFonts w:ascii="Times New Roman" w:hAnsi="Times New Roman" w:cs="Times New Roman"/>
          <w:sz w:val="22"/>
          <w:szCs w:val="22"/>
          <w:lang w:eastAsia="ar-SA"/>
        </w:rPr>
      </w:pPr>
      <w:r>
        <w:rPr>
          <w:rFonts w:cs="Times New Roman"/>
          <w:b/>
          <w:bCs/>
          <w:sz w:val="22"/>
          <w:szCs w:val="22"/>
          <w:lang w:eastAsia="ar-SA"/>
        </w:rPr>
        <w:t>III</w:t>
      </w:r>
      <w:r>
        <w:rPr>
          <w:rFonts w:cs="Times New Roman"/>
          <w:sz w:val="22"/>
          <w:szCs w:val="22"/>
          <w:lang w:eastAsia="ar-SA"/>
        </w:rPr>
        <w:t xml:space="preserve"> Inscrição do ato constitutivo, no caso de sociedade civil, acompanhada de prova de diretoria em exercício;</w:t>
      </w:r>
    </w:p>
    <w:p>
      <w:pPr>
        <w:spacing w:before="0" w:after="0" w:line="240" w:lineRule="auto"/>
        <w:ind w:left="234" w:firstLine="5"/>
        <w:jc w:val="both"/>
        <w:textAlignment w:val="baseline"/>
        <w:rPr>
          <w:rFonts w:ascii="Times New Roman" w:hAnsi="Times New Roman" w:cs="Times New Roman"/>
          <w:sz w:val="22"/>
          <w:szCs w:val="22"/>
          <w:lang w:eastAsia="ar-SA"/>
        </w:rPr>
      </w:pPr>
    </w:p>
    <w:p>
      <w:pPr>
        <w:spacing w:before="0" w:after="0" w:line="240" w:lineRule="auto"/>
        <w:ind w:left="234" w:firstLine="5"/>
        <w:jc w:val="both"/>
        <w:textAlignment w:val="baseline"/>
        <w:rPr>
          <w:rFonts w:ascii="Times New Roman" w:hAnsi="Times New Roman" w:cs="Times New Roman"/>
          <w:sz w:val="22"/>
          <w:szCs w:val="22"/>
          <w:lang w:eastAsia="ar-SA"/>
        </w:rPr>
      </w:pPr>
      <w:r>
        <w:rPr>
          <w:rFonts w:cs="Times New Roman"/>
          <w:b/>
          <w:bCs/>
          <w:sz w:val="22"/>
          <w:szCs w:val="22"/>
          <w:lang w:eastAsia="ar-SA"/>
        </w:rPr>
        <w:t>IV</w:t>
      </w:r>
      <w:r>
        <w:rPr>
          <w:rFonts w:cs="Times New Roman"/>
          <w:sz w:val="22"/>
          <w:szCs w:val="22"/>
          <w:lang w:eastAsia="ar-SA"/>
        </w:rPr>
        <w:t xml:space="preserve"> Decreto de autorização, em se tratando de empresa ou sociedade estrangeira em funcionamento no país, e ato de registro ou autorização para funcionamento expedido pelo órgão competente, quando a atividade assim exigir.</w:t>
      </w:r>
    </w:p>
    <w:p>
      <w:pPr>
        <w:spacing w:before="0" w:after="0" w:line="240" w:lineRule="auto"/>
        <w:ind w:left="234" w:firstLine="5"/>
        <w:jc w:val="both"/>
        <w:textAlignment w:val="baseline"/>
        <w:rPr>
          <w:rFonts w:ascii="Times New Roman" w:hAnsi="Times New Roman" w:cs="Times New Roman"/>
          <w:sz w:val="22"/>
          <w:szCs w:val="22"/>
          <w:lang w:eastAsia="ar-SA"/>
        </w:rPr>
      </w:pPr>
    </w:p>
    <w:p>
      <w:pPr>
        <w:pStyle w:val="65"/>
        <w:numPr>
          <w:ilvl w:val="0"/>
          <w:numId w:val="8"/>
        </w:numPr>
        <w:tabs>
          <w:tab w:val="left" w:pos="240"/>
        </w:tabs>
        <w:spacing w:before="0" w:after="0"/>
        <w:ind w:left="234" w:firstLine="5"/>
        <w:contextualSpacing/>
        <w:jc w:val="both"/>
        <w:rPr>
          <w:rFonts w:ascii="Times New Roman" w:hAnsi="Times New Roman" w:cs="Times New Roman"/>
          <w:vanish/>
          <w:sz w:val="22"/>
          <w:szCs w:val="22"/>
          <w:lang w:eastAsia="ar-SA"/>
        </w:rPr>
      </w:pPr>
    </w:p>
    <w:p>
      <w:pPr>
        <w:pStyle w:val="65"/>
        <w:numPr>
          <w:ilvl w:val="1"/>
          <w:numId w:val="9"/>
        </w:numPr>
        <w:tabs>
          <w:tab w:val="left" w:pos="0"/>
          <w:tab w:val="left" w:pos="240"/>
        </w:tabs>
        <w:spacing w:before="0" w:after="0"/>
        <w:ind w:left="234" w:firstLine="5"/>
        <w:contextualSpacing/>
        <w:jc w:val="both"/>
        <w:rPr>
          <w:rFonts w:ascii="Times New Roman" w:hAnsi="Times New Roman" w:cs="Times New Roman"/>
          <w:vanish/>
          <w:sz w:val="22"/>
          <w:szCs w:val="22"/>
          <w:lang w:eastAsia="ar-SA"/>
        </w:rPr>
      </w:pPr>
    </w:p>
    <w:p>
      <w:pPr>
        <w:pStyle w:val="65"/>
        <w:numPr>
          <w:ilvl w:val="1"/>
          <w:numId w:val="9"/>
        </w:numPr>
        <w:tabs>
          <w:tab w:val="left" w:pos="0"/>
          <w:tab w:val="left" w:pos="240"/>
        </w:tabs>
        <w:spacing w:before="0" w:after="0"/>
        <w:ind w:left="234" w:firstLine="5"/>
        <w:contextualSpacing/>
        <w:jc w:val="both"/>
        <w:rPr>
          <w:rFonts w:ascii="Times New Roman" w:hAnsi="Times New Roman" w:cs="Times New Roman"/>
          <w:vanish/>
          <w:sz w:val="22"/>
          <w:szCs w:val="22"/>
          <w:lang w:eastAsia="ar-SA"/>
        </w:rPr>
      </w:pPr>
    </w:p>
    <w:p>
      <w:pPr>
        <w:pStyle w:val="65"/>
        <w:numPr>
          <w:ilvl w:val="1"/>
          <w:numId w:val="9"/>
        </w:numPr>
        <w:tabs>
          <w:tab w:val="left" w:pos="0"/>
          <w:tab w:val="left" w:pos="240"/>
        </w:tabs>
        <w:spacing w:before="0" w:after="0"/>
        <w:ind w:left="234" w:firstLine="5"/>
        <w:contextualSpacing/>
        <w:jc w:val="both"/>
        <w:rPr>
          <w:rFonts w:ascii="Times New Roman" w:hAnsi="Times New Roman" w:cs="Times New Roman"/>
          <w:vanish/>
          <w:sz w:val="22"/>
          <w:szCs w:val="22"/>
          <w:lang w:eastAsia="ar-SA"/>
        </w:rPr>
      </w:pPr>
    </w:p>
    <w:p>
      <w:pPr>
        <w:spacing w:before="0" w:after="0" w:line="240" w:lineRule="auto"/>
        <w:ind w:left="234" w:firstLine="5"/>
        <w:jc w:val="both"/>
        <w:textAlignment w:val="baseline"/>
        <w:rPr>
          <w:rFonts w:ascii="Times New Roman" w:hAnsi="Times New Roman" w:cs="Times New Roman"/>
          <w:sz w:val="22"/>
          <w:szCs w:val="22"/>
        </w:rPr>
      </w:pPr>
      <w:r>
        <w:rPr>
          <w:rFonts w:cs="Times New Roman"/>
          <w:b/>
          <w:bCs/>
          <w:sz w:val="22"/>
          <w:szCs w:val="22"/>
        </w:rPr>
        <w:t>17.2 -</w:t>
      </w:r>
      <w:r>
        <w:rPr>
          <w:rFonts w:cs="Times New Roman"/>
          <w:sz w:val="22"/>
          <w:szCs w:val="22"/>
        </w:rPr>
        <w:t xml:space="preserve"> Documentação relativa à regularidade fiscal, trabalhista, econômico-financeira e técnica:</w:t>
      </w:r>
    </w:p>
    <w:p>
      <w:pPr>
        <w:spacing w:before="0" w:after="0" w:line="240" w:lineRule="auto"/>
        <w:ind w:left="234" w:firstLine="5"/>
        <w:jc w:val="both"/>
        <w:textAlignment w:val="baseline"/>
        <w:rPr>
          <w:rFonts w:ascii="Times New Roman" w:hAnsi="Times New Roman" w:cs="Times New Roman"/>
          <w:b/>
          <w:bCs/>
          <w:color w:val="000000"/>
          <w:sz w:val="22"/>
          <w:szCs w:val="22"/>
        </w:rPr>
      </w:pPr>
    </w:p>
    <w:p>
      <w:pPr>
        <w:spacing w:before="0" w:after="0" w:line="240" w:lineRule="auto"/>
        <w:ind w:left="234" w:firstLine="5"/>
        <w:jc w:val="both"/>
        <w:textAlignment w:val="baseline"/>
        <w:rPr>
          <w:rFonts w:ascii="Times New Roman" w:hAnsi="Times New Roman" w:cs="Times New Roman"/>
          <w:sz w:val="22"/>
          <w:szCs w:val="22"/>
        </w:rPr>
      </w:pPr>
      <w:r>
        <w:rPr>
          <w:rFonts w:cs="Times New Roman"/>
          <w:b/>
          <w:bCs/>
          <w:sz w:val="22"/>
          <w:szCs w:val="22"/>
        </w:rPr>
        <w:t xml:space="preserve">17.2.1 - </w:t>
      </w:r>
      <w:r>
        <w:rPr>
          <w:rFonts w:cs="Times New Roman"/>
          <w:sz w:val="22"/>
          <w:szCs w:val="22"/>
        </w:rPr>
        <w:t xml:space="preserve">Prova de inscrição do </w:t>
      </w:r>
      <w:r>
        <w:rPr>
          <w:rFonts w:cs="Times New Roman"/>
          <w:b/>
          <w:sz w:val="22"/>
          <w:szCs w:val="22"/>
        </w:rPr>
        <w:t>Cadastro Nacional de Pessoa Jurídica</w:t>
      </w:r>
      <w:r>
        <w:rPr>
          <w:rFonts w:cs="Times New Roman"/>
          <w:sz w:val="22"/>
          <w:szCs w:val="22"/>
        </w:rPr>
        <w:t xml:space="preserve"> (CNPJ), da mesma licitante que irá participar deste Pregão, bem como, faturar e entregar o objeto licitado;</w:t>
      </w:r>
    </w:p>
    <w:p>
      <w:pPr>
        <w:spacing w:before="0" w:after="0" w:line="240" w:lineRule="auto"/>
        <w:ind w:left="234" w:firstLine="5"/>
        <w:jc w:val="both"/>
        <w:textAlignment w:val="baseline"/>
        <w:rPr>
          <w:rFonts w:ascii="Times New Roman" w:hAnsi="Times New Roman" w:cs="Times New Roman"/>
          <w:sz w:val="22"/>
          <w:szCs w:val="22"/>
        </w:rPr>
      </w:pPr>
    </w:p>
    <w:p>
      <w:pPr>
        <w:spacing w:before="0" w:after="0" w:line="240" w:lineRule="auto"/>
        <w:ind w:left="234" w:firstLine="5"/>
        <w:jc w:val="both"/>
        <w:textAlignment w:val="baseline"/>
        <w:rPr>
          <w:rFonts w:ascii="Times New Roman" w:hAnsi="Times New Roman" w:cs="Times New Roman"/>
          <w:sz w:val="22"/>
          <w:szCs w:val="22"/>
        </w:rPr>
      </w:pPr>
      <w:r>
        <w:rPr>
          <w:rFonts w:cs="Times New Roman"/>
          <w:b/>
          <w:bCs/>
          <w:sz w:val="22"/>
          <w:szCs w:val="22"/>
        </w:rPr>
        <w:t>17.2.2 -</w:t>
      </w:r>
      <w:r>
        <w:rPr>
          <w:rFonts w:cs="Times New Roman"/>
          <w:sz w:val="22"/>
          <w:szCs w:val="22"/>
        </w:rPr>
        <w:t xml:space="preserve"> Prova de Regularidade para com a </w:t>
      </w:r>
      <w:r>
        <w:rPr>
          <w:rFonts w:cs="Times New Roman"/>
          <w:b/>
          <w:sz w:val="22"/>
          <w:szCs w:val="22"/>
        </w:rPr>
        <w:t>Fazenda Federal</w:t>
      </w:r>
      <w:r>
        <w:rPr>
          <w:rFonts w:cs="Times New Roman"/>
          <w:sz w:val="22"/>
          <w:szCs w:val="22"/>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spacing w:before="0" w:after="0" w:line="240" w:lineRule="auto"/>
        <w:ind w:left="234" w:firstLine="5"/>
        <w:jc w:val="both"/>
        <w:textAlignment w:val="baseline"/>
        <w:rPr>
          <w:rFonts w:ascii="Times New Roman" w:hAnsi="Times New Roman" w:cs="Times New Roman"/>
          <w:b/>
          <w:bCs/>
          <w:sz w:val="22"/>
          <w:szCs w:val="22"/>
        </w:rPr>
      </w:pPr>
    </w:p>
    <w:p>
      <w:pPr>
        <w:spacing w:before="0" w:after="0" w:line="240" w:lineRule="auto"/>
        <w:ind w:left="234" w:firstLine="5"/>
        <w:jc w:val="both"/>
        <w:textAlignment w:val="baseline"/>
        <w:rPr>
          <w:rFonts w:ascii="Times New Roman" w:hAnsi="Times New Roman" w:cs="Times New Roman"/>
          <w:sz w:val="22"/>
          <w:szCs w:val="22"/>
        </w:rPr>
      </w:pPr>
      <w:r>
        <w:rPr>
          <w:rFonts w:cs="Times New Roman"/>
          <w:b/>
          <w:bCs/>
          <w:sz w:val="22"/>
          <w:szCs w:val="22"/>
        </w:rPr>
        <w:t>17.2.3 -</w:t>
      </w:r>
      <w:r>
        <w:rPr>
          <w:rFonts w:cs="Times New Roman"/>
          <w:sz w:val="22"/>
          <w:szCs w:val="22"/>
        </w:rPr>
        <w:t xml:space="preserve"> Prova de regularidade para com a </w:t>
      </w:r>
      <w:r>
        <w:rPr>
          <w:rFonts w:cs="Times New Roman"/>
          <w:b/>
          <w:sz w:val="22"/>
          <w:szCs w:val="22"/>
        </w:rPr>
        <w:t>Fazenda Municipal</w:t>
      </w:r>
      <w:r>
        <w:rPr>
          <w:rFonts w:cs="Times New Roman"/>
          <w:sz w:val="22"/>
          <w:szCs w:val="22"/>
        </w:rPr>
        <w:t xml:space="preserve"> por meio da apresentação de Certidão Negativa ou Positiva com efeito de Negativa;</w:t>
      </w:r>
    </w:p>
    <w:p>
      <w:pPr>
        <w:spacing w:before="0" w:after="0" w:line="240" w:lineRule="auto"/>
        <w:ind w:left="234" w:firstLine="5"/>
        <w:jc w:val="both"/>
        <w:textAlignment w:val="baseline"/>
        <w:rPr>
          <w:rFonts w:ascii="Times New Roman" w:hAnsi="Times New Roman" w:cs="Times New Roman"/>
          <w:sz w:val="22"/>
          <w:szCs w:val="22"/>
        </w:rPr>
      </w:pPr>
    </w:p>
    <w:p>
      <w:pPr>
        <w:spacing w:before="0" w:after="0" w:line="240" w:lineRule="auto"/>
        <w:ind w:left="234" w:firstLine="5"/>
        <w:jc w:val="both"/>
        <w:textAlignment w:val="baseline"/>
        <w:rPr>
          <w:rFonts w:ascii="Times New Roman" w:hAnsi="Times New Roman" w:cs="Times New Roman"/>
          <w:sz w:val="22"/>
          <w:szCs w:val="22"/>
        </w:rPr>
      </w:pPr>
      <w:r>
        <w:rPr>
          <w:rFonts w:cs="Times New Roman"/>
          <w:b/>
          <w:bCs/>
          <w:sz w:val="22"/>
          <w:szCs w:val="22"/>
        </w:rPr>
        <w:t xml:space="preserve">17.2.4 - </w:t>
      </w:r>
      <w:r>
        <w:rPr>
          <w:rFonts w:cs="Times New Roman"/>
          <w:bCs/>
          <w:sz w:val="22"/>
          <w:szCs w:val="22"/>
        </w:rPr>
        <w:t xml:space="preserve">Certificado de Regularidade do </w:t>
      </w:r>
      <w:r>
        <w:rPr>
          <w:rFonts w:cs="Times New Roman"/>
          <w:b/>
          <w:bCs/>
          <w:sz w:val="22"/>
          <w:szCs w:val="22"/>
        </w:rPr>
        <w:t>FGTS (CRF),</w:t>
      </w:r>
      <w:r>
        <w:rPr>
          <w:rFonts w:cs="Times New Roman"/>
          <w:bCs/>
          <w:sz w:val="22"/>
          <w:szCs w:val="22"/>
        </w:rPr>
        <w:t xml:space="preserve"> emitido pelo órgão competente, da localidade de domicílio ou sede da empresa proponente, na forma da Lei;</w:t>
      </w:r>
    </w:p>
    <w:p>
      <w:pPr>
        <w:spacing w:before="0" w:after="0" w:line="240" w:lineRule="auto"/>
        <w:ind w:left="234" w:right="-142" w:firstLine="5"/>
        <w:jc w:val="both"/>
        <w:textAlignment w:val="baseline"/>
        <w:rPr>
          <w:rFonts w:ascii="Times New Roman" w:hAnsi="Times New Roman" w:cs="Times New Roman"/>
          <w:b/>
          <w:bCs/>
          <w:sz w:val="22"/>
          <w:szCs w:val="22"/>
        </w:rPr>
      </w:pPr>
    </w:p>
    <w:p>
      <w:pPr>
        <w:spacing w:before="0" w:after="0" w:line="240" w:lineRule="auto"/>
        <w:ind w:left="234" w:right="-142" w:firstLine="5"/>
        <w:jc w:val="both"/>
        <w:textAlignment w:val="baseline"/>
        <w:rPr>
          <w:rFonts w:cs="Times New Roman"/>
          <w:sz w:val="22"/>
          <w:szCs w:val="22"/>
        </w:rPr>
      </w:pPr>
      <w:r>
        <w:rPr>
          <w:rFonts w:cs="Times New Roman"/>
          <w:b/>
          <w:bCs/>
          <w:sz w:val="22"/>
          <w:szCs w:val="22"/>
        </w:rPr>
        <w:t>17.2.5 -</w:t>
      </w:r>
      <w:r>
        <w:rPr>
          <w:rFonts w:cs="Times New Roman"/>
          <w:sz w:val="22"/>
          <w:szCs w:val="22"/>
        </w:rPr>
        <w:t xml:space="preserve"> Prova de inexistência de débitos inadimplidos perante a </w:t>
      </w:r>
      <w:r>
        <w:rPr>
          <w:rFonts w:cs="Times New Roman"/>
          <w:b/>
          <w:sz w:val="22"/>
          <w:szCs w:val="22"/>
        </w:rPr>
        <w:t>Justiça do Trabalho</w:t>
      </w:r>
      <w:r>
        <w:rPr>
          <w:rFonts w:cs="Times New Roman"/>
          <w:sz w:val="22"/>
          <w:szCs w:val="22"/>
        </w:rPr>
        <w:t>, mediante a apresentação de certidão negativa, nos termos do Título VII-A da Consolidação das Leis do Trabalho, aprovada pelo Decreto-Lei nº. 5.452, de 1º. de maio de 1943 (www.tst.jus.br/certidão);</w:t>
      </w:r>
    </w:p>
    <w:p>
      <w:pPr>
        <w:spacing w:before="0" w:after="0" w:line="240" w:lineRule="auto"/>
        <w:ind w:left="234" w:right="-142" w:firstLine="5"/>
        <w:jc w:val="both"/>
        <w:textAlignment w:val="baseline"/>
        <w:rPr>
          <w:rFonts w:cs="Times New Roman"/>
          <w:sz w:val="22"/>
          <w:szCs w:val="22"/>
        </w:rPr>
      </w:pPr>
    </w:p>
    <w:p>
      <w:pPr>
        <w:overflowPunct/>
        <w:spacing w:before="0" w:after="0" w:line="240" w:lineRule="auto"/>
        <w:ind w:left="240" w:right="-142" w:firstLine="0"/>
        <w:jc w:val="both"/>
        <w:textAlignment w:val="baseline"/>
        <w:rPr>
          <w:rFonts w:cs="Times New Roman"/>
          <w:sz w:val="22"/>
          <w:szCs w:val="22"/>
        </w:rPr>
      </w:pPr>
      <w:r>
        <w:rPr>
          <w:rFonts w:cs="Times New Roman"/>
          <w:b/>
          <w:bCs/>
          <w:sz w:val="24"/>
          <w:szCs w:val="24"/>
          <w:lang w:eastAsia="pt-BR"/>
        </w:rPr>
        <w:t xml:space="preserve">Parágrafo único - </w:t>
      </w:r>
      <w:r>
        <w:rPr>
          <w:rFonts w:cs="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spacing w:before="0" w:after="0" w:line="240" w:lineRule="auto"/>
        <w:ind w:left="234" w:right="-142" w:firstLine="5"/>
        <w:jc w:val="both"/>
        <w:textAlignment w:val="baseline"/>
        <w:rPr>
          <w:rFonts w:ascii="Times New Roman" w:hAnsi="Times New Roman" w:cs="Times New Roman"/>
          <w:sz w:val="22"/>
          <w:szCs w:val="22"/>
        </w:rPr>
      </w:pPr>
    </w:p>
    <w:p>
      <w:pPr>
        <w:spacing w:before="0" w:after="0" w:line="240" w:lineRule="auto"/>
        <w:ind w:left="234" w:right="-142" w:firstLine="5"/>
        <w:jc w:val="both"/>
        <w:textAlignment w:val="baseline"/>
        <w:rPr>
          <w:rFonts w:ascii="Times New Roman" w:hAnsi="Times New Roman" w:cs="Times New Roman"/>
          <w:sz w:val="22"/>
          <w:szCs w:val="22"/>
        </w:rPr>
      </w:pPr>
      <w:r>
        <w:rPr>
          <w:rFonts w:cs="Times New Roman"/>
          <w:b/>
          <w:bCs/>
          <w:sz w:val="22"/>
          <w:szCs w:val="22"/>
        </w:rPr>
        <w:t xml:space="preserve">17.2.6 - </w:t>
      </w:r>
      <w:r>
        <w:rPr>
          <w:rFonts w:cs="Times New Roman"/>
          <w:sz w:val="22"/>
          <w:szCs w:val="22"/>
        </w:rPr>
        <w:t xml:space="preserve">Certidão negativa de </w:t>
      </w:r>
      <w:r>
        <w:rPr>
          <w:rFonts w:cs="Times New Roman"/>
          <w:b/>
          <w:sz w:val="22"/>
          <w:szCs w:val="22"/>
        </w:rPr>
        <w:t>falência ou concordata</w:t>
      </w:r>
      <w:r>
        <w:rPr>
          <w:rFonts w:cs="Times New Roman"/>
          <w:sz w:val="22"/>
          <w:szCs w:val="22"/>
        </w:rPr>
        <w:t>, expedida pelo distribuidor ou distribuidores, se for o caso, da sede da pessoa jurídica, que esteja dentro do prazo de validade expresso na própria certidão. Caso não houver prazo fixado, a validade será de 60 (sessenta) dias;</w:t>
      </w:r>
    </w:p>
    <w:p>
      <w:pPr>
        <w:spacing w:before="0" w:after="0" w:line="240" w:lineRule="auto"/>
        <w:ind w:left="234" w:right="-142" w:firstLine="5"/>
        <w:jc w:val="both"/>
        <w:textAlignment w:val="baseline"/>
        <w:rPr>
          <w:rFonts w:ascii="Times New Roman" w:hAnsi="Times New Roman" w:cs="Times New Roman"/>
          <w:color w:val="FF0000"/>
          <w:sz w:val="22"/>
          <w:szCs w:val="22"/>
        </w:rPr>
      </w:pPr>
    </w:p>
    <w:p>
      <w:pPr>
        <w:spacing w:before="0" w:after="0" w:line="240" w:lineRule="auto"/>
        <w:ind w:left="234" w:right="-142" w:firstLine="5"/>
        <w:jc w:val="both"/>
        <w:textAlignment w:val="baseline"/>
        <w:rPr>
          <w:rFonts w:ascii="Times New Roman" w:hAnsi="Times New Roman" w:cs="Times New Roman"/>
          <w:sz w:val="22"/>
          <w:szCs w:val="22"/>
        </w:rPr>
      </w:pPr>
      <w:r>
        <w:rPr>
          <w:rFonts w:cs="Times New Roman"/>
          <w:b/>
          <w:bCs/>
          <w:sz w:val="22"/>
          <w:szCs w:val="22"/>
        </w:rPr>
        <w:t>17.2.7 -</w:t>
      </w:r>
      <w:r>
        <w:rPr>
          <w:rFonts w:cs="Times New Roman"/>
          <w:sz w:val="22"/>
          <w:szCs w:val="22"/>
        </w:rPr>
        <w:t xml:space="preserve"> </w:t>
      </w:r>
      <w:r>
        <w:rPr>
          <w:rFonts w:cs="Times New Roman"/>
          <w:b/>
          <w:sz w:val="22"/>
          <w:szCs w:val="22"/>
        </w:rPr>
        <w:t>Declaração</w:t>
      </w:r>
      <w:r>
        <w:rPr>
          <w:rFonts w:cs="Times New Roman"/>
          <w:sz w:val="22"/>
          <w:szCs w:val="22"/>
        </w:rPr>
        <w:t xml:space="preserve"> da licitante, comprometendo-se a informar a qualquer tempo, sob as penalidades cabíveis, a existência de </w:t>
      </w:r>
      <w:r>
        <w:rPr>
          <w:rFonts w:cs="Times New Roman"/>
          <w:b/>
          <w:sz w:val="22"/>
          <w:szCs w:val="22"/>
        </w:rPr>
        <w:t>fatos supervenientes impeditivos</w:t>
      </w:r>
      <w:r>
        <w:rPr>
          <w:rFonts w:cs="Times New Roman"/>
          <w:sz w:val="22"/>
          <w:szCs w:val="22"/>
        </w:rPr>
        <w:t xml:space="preserve"> de contratação e habilitação com a administração pública, conforme </w:t>
      </w:r>
      <w:r>
        <w:rPr>
          <w:rFonts w:cs="Times New Roman"/>
          <w:b/>
          <w:bCs/>
          <w:sz w:val="22"/>
          <w:szCs w:val="22"/>
          <w:u w:val="single"/>
        </w:rPr>
        <w:t>Anexo 06</w:t>
      </w:r>
      <w:r>
        <w:rPr>
          <w:rFonts w:cs="Times New Roman"/>
          <w:sz w:val="22"/>
          <w:szCs w:val="22"/>
        </w:rPr>
        <w:t xml:space="preserve"> deste edital;</w:t>
      </w:r>
    </w:p>
    <w:p>
      <w:pPr>
        <w:spacing w:before="0" w:after="0" w:line="240" w:lineRule="auto"/>
        <w:ind w:left="234" w:right="-142" w:firstLine="5"/>
        <w:jc w:val="both"/>
        <w:textAlignment w:val="baseline"/>
        <w:rPr>
          <w:rFonts w:ascii="Times New Roman" w:hAnsi="Times New Roman" w:cs="Times New Roman"/>
          <w:color w:val="FF0000"/>
          <w:sz w:val="22"/>
          <w:szCs w:val="22"/>
        </w:rPr>
      </w:pPr>
    </w:p>
    <w:p>
      <w:pPr>
        <w:spacing w:before="0" w:after="0" w:line="240" w:lineRule="auto"/>
        <w:ind w:left="234" w:right="-142" w:firstLine="5"/>
        <w:jc w:val="both"/>
        <w:textAlignment w:val="baseline"/>
        <w:rPr>
          <w:rFonts w:ascii="Times New Roman" w:hAnsi="Times New Roman" w:cs="Times New Roman"/>
          <w:sz w:val="22"/>
          <w:szCs w:val="22"/>
          <w:lang w:val="en-US" w:eastAsia="pt-BR"/>
        </w:rPr>
      </w:pPr>
      <w:r>
        <w:rPr>
          <w:rFonts w:cs="Times New Roman"/>
          <w:b/>
          <w:bCs/>
          <w:sz w:val="22"/>
          <w:szCs w:val="22"/>
          <w:lang w:eastAsia="pt-BR"/>
        </w:rPr>
        <w:t>16.2.</w:t>
      </w:r>
      <w:r>
        <w:rPr>
          <w:rFonts w:cs="Times New Roman"/>
          <w:b/>
          <w:bCs/>
          <w:sz w:val="22"/>
          <w:szCs w:val="22"/>
          <w:lang w:val="en-US" w:eastAsia="pt-BR"/>
        </w:rPr>
        <w:t>8 -</w:t>
      </w:r>
      <w:r>
        <w:rPr>
          <w:rFonts w:cs="Times New Roman"/>
          <w:sz w:val="22"/>
          <w:szCs w:val="22"/>
          <w:lang w:eastAsia="pt-BR"/>
        </w:rPr>
        <w:t xml:space="preserve"> </w:t>
      </w:r>
      <w:r>
        <w:rPr>
          <w:rFonts w:cs="Times New Roman"/>
          <w:b/>
          <w:sz w:val="22"/>
          <w:szCs w:val="22"/>
          <w:lang w:eastAsia="pt-BR"/>
        </w:rPr>
        <w:t>Declaração assinada</w:t>
      </w:r>
      <w:r>
        <w:rPr>
          <w:rFonts w:cs="Times New Roman"/>
          <w:sz w:val="22"/>
          <w:szCs w:val="22"/>
          <w:lang w:eastAsia="pt-BR"/>
        </w:rPr>
        <w:t xml:space="preserve"> por quem de direito, que </w:t>
      </w:r>
      <w:r>
        <w:rPr>
          <w:rFonts w:cs="Times New Roman"/>
          <w:b/>
          <w:sz w:val="22"/>
          <w:szCs w:val="22"/>
          <w:lang w:eastAsia="pt-BR"/>
        </w:rPr>
        <w:t>não emprega menores de 18 (dezoito) anos</w:t>
      </w:r>
      <w:r>
        <w:rPr>
          <w:rFonts w:cs="Times New Roman"/>
          <w:sz w:val="22"/>
          <w:szCs w:val="22"/>
          <w:lang w:eastAsia="pt-BR"/>
        </w:rPr>
        <w:t xml:space="preserve"> em trabalho noturno, perigoso ou insalubre, ou menor de 16 (dezesseis) anos, em qualquer trabalho, salvo na condição de aprendiz, a partir de catorze anos, conforme modelo do </w:t>
      </w:r>
      <w:r>
        <w:rPr>
          <w:rFonts w:cs="Times New Roman"/>
          <w:b/>
          <w:bCs/>
          <w:sz w:val="22"/>
          <w:szCs w:val="22"/>
          <w:u w:val="single"/>
          <w:lang w:val="en-US" w:eastAsia="pt-BR"/>
        </w:rPr>
        <w:t>Anexo 07</w:t>
      </w:r>
      <w:r>
        <w:rPr>
          <w:rFonts w:cs="Times New Roman"/>
          <w:b/>
          <w:bCs/>
          <w:sz w:val="22"/>
          <w:szCs w:val="22"/>
          <w:u w:val="single"/>
          <w:lang w:eastAsia="pt-BR"/>
        </w:rPr>
        <w:t xml:space="preserve"> </w:t>
      </w:r>
      <w:r>
        <w:rPr>
          <w:rFonts w:cs="Times New Roman"/>
          <w:sz w:val="22"/>
          <w:szCs w:val="22"/>
          <w:lang w:eastAsia="pt-BR"/>
        </w:rPr>
        <w:t>deste edital</w:t>
      </w:r>
      <w:r>
        <w:rPr>
          <w:rFonts w:cs="Times New Roman"/>
          <w:sz w:val="22"/>
          <w:szCs w:val="22"/>
          <w:lang w:val="en-US" w:eastAsia="pt-BR"/>
        </w:rPr>
        <w:t>;</w:t>
      </w:r>
    </w:p>
    <w:p>
      <w:pPr>
        <w:spacing w:before="0" w:after="0" w:line="240" w:lineRule="auto"/>
        <w:ind w:left="234" w:right="-142" w:firstLine="5"/>
        <w:jc w:val="both"/>
        <w:textAlignment w:val="baseline"/>
        <w:rPr>
          <w:rFonts w:ascii="Times New Roman" w:hAnsi="Times New Roman" w:cs="Times New Roman"/>
          <w:sz w:val="22"/>
          <w:szCs w:val="22"/>
        </w:rPr>
      </w:pPr>
    </w:p>
    <w:p>
      <w:pPr>
        <w:spacing w:before="0" w:after="0" w:line="240" w:lineRule="auto"/>
        <w:ind w:left="234" w:right="-142" w:firstLine="5"/>
        <w:jc w:val="both"/>
        <w:textAlignment w:val="baseline"/>
        <w:rPr>
          <w:rFonts w:ascii="Times New Roman" w:hAnsi="Times New Roman" w:cs="Times New Roman"/>
          <w:sz w:val="22"/>
          <w:szCs w:val="22"/>
        </w:rPr>
      </w:pPr>
      <w:r>
        <w:rPr>
          <w:rFonts w:cs="Times New Roman"/>
          <w:b/>
          <w:color w:val="000000"/>
          <w:sz w:val="22"/>
          <w:szCs w:val="22"/>
        </w:rPr>
        <w:t xml:space="preserve">17.2.9 - </w:t>
      </w:r>
      <w:r>
        <w:rPr>
          <w:rFonts w:cs="Times New Roman"/>
          <w:b/>
          <w:sz w:val="22"/>
          <w:szCs w:val="22"/>
        </w:rPr>
        <w:t>Declaração conhecimento e aceitação do teor do edital</w:t>
      </w:r>
      <w:r>
        <w:rPr>
          <w:rFonts w:cs="Times New Roman"/>
          <w:sz w:val="22"/>
          <w:szCs w:val="22"/>
        </w:rPr>
        <w:t xml:space="preserve"> e ou </w:t>
      </w:r>
      <w:r>
        <w:rPr>
          <w:rFonts w:cs="Times New Roman"/>
          <w:b/>
          <w:sz w:val="22"/>
          <w:szCs w:val="22"/>
        </w:rPr>
        <w:t>Declaração de Responsabilidade</w:t>
      </w:r>
      <w:r>
        <w:rPr>
          <w:rFonts w:cs="Times New Roman"/>
          <w:sz w:val="22"/>
          <w:szCs w:val="22"/>
        </w:rPr>
        <w:t xml:space="preserve">, conforme modelo constante no </w:t>
      </w:r>
      <w:r>
        <w:rPr>
          <w:rFonts w:cs="Times New Roman"/>
          <w:b/>
          <w:bCs/>
          <w:sz w:val="22"/>
          <w:szCs w:val="22"/>
          <w:u w:val="single"/>
        </w:rPr>
        <w:t>Anexo 10</w:t>
      </w:r>
      <w:r>
        <w:rPr>
          <w:rFonts w:cs="Times New Roman"/>
          <w:sz w:val="22"/>
          <w:szCs w:val="22"/>
        </w:rPr>
        <w:t>, de que concorda integralmente e sem restrições, com todas as condições impostas por este processo licitatório;</w:t>
      </w:r>
    </w:p>
    <w:p>
      <w:pPr>
        <w:spacing w:before="0" w:after="0" w:line="240" w:lineRule="auto"/>
        <w:ind w:left="234" w:right="-142" w:firstLine="5"/>
        <w:jc w:val="both"/>
        <w:textAlignment w:val="baseline"/>
        <w:rPr>
          <w:rFonts w:ascii="Times New Roman" w:hAnsi="Times New Roman" w:cs="Times New Roman"/>
          <w:b/>
          <w:color w:val="000000"/>
          <w:sz w:val="22"/>
          <w:szCs w:val="22"/>
        </w:rPr>
      </w:pPr>
    </w:p>
    <w:p>
      <w:pPr>
        <w:spacing w:before="0" w:after="0" w:line="240" w:lineRule="auto"/>
        <w:ind w:left="234" w:right="-142" w:firstLine="5"/>
        <w:jc w:val="both"/>
        <w:textAlignment w:val="baseline"/>
        <w:rPr>
          <w:rFonts w:ascii="Times New Roman" w:hAnsi="Times New Roman" w:cs="Times New Roman"/>
          <w:bCs/>
          <w:sz w:val="22"/>
          <w:szCs w:val="22"/>
        </w:rPr>
      </w:pPr>
      <w:r>
        <w:rPr>
          <w:rFonts w:cs="Times New Roman"/>
          <w:b/>
          <w:sz w:val="22"/>
          <w:szCs w:val="22"/>
        </w:rPr>
        <w:t>17.2.10 - Declaração</w:t>
      </w:r>
      <w:r>
        <w:rPr>
          <w:rFonts w:cs="Times New Roman"/>
          <w:bCs/>
          <w:sz w:val="22"/>
          <w:szCs w:val="22"/>
        </w:rPr>
        <w:t xml:space="preserve"> de que </w:t>
      </w:r>
      <w:r>
        <w:rPr>
          <w:rFonts w:cs="Times New Roman"/>
          <w:b/>
          <w:sz w:val="22"/>
          <w:szCs w:val="22"/>
        </w:rPr>
        <w:t>NÃO possui impedimentos previstos no Art.9º na lei 8.666/1993.</w:t>
      </w:r>
      <w:r>
        <w:rPr>
          <w:rFonts w:cs="Times New Roman"/>
          <w:bCs/>
          <w:sz w:val="22"/>
          <w:szCs w:val="22"/>
        </w:rPr>
        <w:t xml:space="preserve"> </w:t>
      </w:r>
    </w:p>
    <w:p>
      <w:pPr>
        <w:ind w:left="234" w:firstLine="5"/>
        <w:jc w:val="both"/>
        <w:rPr>
          <w:rFonts w:ascii="Times New Roman" w:hAnsi="Times New Roman" w:cs="Times New Roman"/>
          <w:sz w:val="22"/>
          <w:szCs w:val="22"/>
        </w:rPr>
      </w:pPr>
      <w:r>
        <w:rPr>
          <w:rFonts w:cs="Times New Roman"/>
          <w:bCs/>
          <w:sz w:val="22"/>
          <w:szCs w:val="22"/>
        </w:rPr>
        <w:t xml:space="preserve">Não poderá participar, direta ou indiretamente, da licitação para fornecimento de bens, servidor ou dirigente de órgão ou entidade contratante ou responsável pela licitação (Prefeitura Municipal de Naviraí/MS), conforme modelo constante no </w:t>
      </w:r>
      <w:r>
        <w:rPr>
          <w:rFonts w:cs="Times New Roman"/>
          <w:b/>
          <w:bCs/>
          <w:sz w:val="22"/>
          <w:szCs w:val="22"/>
          <w:u w:val="single"/>
        </w:rPr>
        <w:t>Anexo 11</w:t>
      </w:r>
      <w:r>
        <w:rPr>
          <w:rFonts w:cs="Times New Roman"/>
          <w:sz w:val="22"/>
          <w:szCs w:val="22"/>
        </w:rPr>
        <w:t>.</w:t>
      </w:r>
    </w:p>
    <w:p>
      <w:pPr>
        <w:spacing w:before="0" w:after="160"/>
        <w:ind w:left="234" w:right="-1" w:firstLine="5"/>
        <w:contextualSpacing/>
        <w:jc w:val="both"/>
        <w:rPr>
          <w:rFonts w:ascii="Times New Roman" w:hAnsi="Times New Roman" w:cs="Times New Roman"/>
          <w:sz w:val="22"/>
          <w:szCs w:val="22"/>
        </w:rPr>
      </w:pPr>
      <w:r>
        <w:rPr>
          <w:rFonts w:cs="Times New Roman"/>
          <w:b/>
          <w:sz w:val="22"/>
          <w:szCs w:val="22"/>
        </w:rPr>
        <w:t>17.3 - Apresentar</w:t>
      </w:r>
      <w:r>
        <w:rPr>
          <w:rFonts w:cs="Times New Roman"/>
          <w:sz w:val="22"/>
          <w:szCs w:val="22"/>
        </w:rPr>
        <w:t xml:space="preserve"> em campo próprio o </w:t>
      </w:r>
      <w:r>
        <w:rPr>
          <w:rFonts w:cs="Times New Roman"/>
          <w:b/>
          <w:sz w:val="22"/>
          <w:szCs w:val="22"/>
        </w:rPr>
        <w:t>Balanço Patrimonial</w:t>
      </w:r>
      <w:r>
        <w:rPr>
          <w:rFonts w:cs="Times New Roman"/>
          <w:sz w:val="22"/>
          <w:szCs w:val="22"/>
        </w:rPr>
        <w:t xml:space="preserve"> e demonstrações contábeis do último exercício social, já exigível e apresentado na forma da lei, que comprove a boa situação financeira da empresa, vedada a sua substituição por balancetes ou balanços provisórios, podendo ser atualizados, quando encerrados há mais de 03 (três) meses da data da apresentação da proposta, tomando como base a variação ocorrida no período, do ÍNDICE GERAL DE PREÇOS – DISPONIBILIDADE INTERNA – IGP-DI, publicado pela Fundação Getúlio Vargas – FGV ou de outro indicador que o venha substituir.</w:t>
      </w:r>
    </w:p>
    <w:p>
      <w:pPr>
        <w:spacing w:before="0" w:after="160"/>
        <w:ind w:left="234" w:right="-1" w:firstLine="5"/>
        <w:contextualSpacing/>
        <w:jc w:val="both"/>
        <w:rPr>
          <w:rFonts w:ascii="Times New Roman" w:hAnsi="Times New Roman" w:cs="Times New Roman"/>
          <w:sz w:val="22"/>
          <w:szCs w:val="22"/>
        </w:rPr>
      </w:pPr>
    </w:p>
    <w:p>
      <w:pPr>
        <w:tabs>
          <w:tab w:val="left" w:pos="2835"/>
        </w:tabs>
        <w:ind w:left="234" w:right="-1" w:firstLine="5"/>
        <w:jc w:val="both"/>
        <w:rPr>
          <w:rFonts w:ascii="Times New Roman" w:hAnsi="Times New Roman" w:cs="Times New Roman"/>
          <w:sz w:val="22"/>
          <w:szCs w:val="22"/>
        </w:rPr>
      </w:pPr>
      <w:r>
        <w:rPr>
          <w:rFonts w:cs="Times New Roman"/>
          <w:b/>
          <w:bCs/>
          <w:sz w:val="22"/>
          <w:szCs w:val="22"/>
        </w:rPr>
        <w:t xml:space="preserve">Observação: </w:t>
      </w:r>
      <w:r>
        <w:rPr>
          <w:rFonts w:cs="Times New Roman"/>
          <w:sz w:val="22"/>
          <w:szCs w:val="22"/>
        </w:rPr>
        <w:t>serão considerados aceitos como na forma da lei o balanço patrimonial e demonstrações contábeis assim apresentados:</w:t>
      </w:r>
    </w:p>
    <w:p>
      <w:pPr>
        <w:numPr>
          <w:ilvl w:val="0"/>
          <w:numId w:val="10"/>
        </w:numPr>
        <w:tabs>
          <w:tab w:val="left" w:pos="2835"/>
        </w:tabs>
        <w:ind w:left="240" w:right="-1" w:firstLine="0"/>
        <w:jc w:val="both"/>
        <w:rPr>
          <w:rFonts w:ascii="Times New Roman" w:hAnsi="Times New Roman" w:cs="Times New Roman"/>
          <w:sz w:val="22"/>
          <w:szCs w:val="22"/>
        </w:rPr>
      </w:pPr>
      <w:r>
        <w:rPr>
          <w:rFonts w:cs="Times New Roman"/>
          <w:sz w:val="22"/>
          <w:szCs w:val="22"/>
        </w:rPr>
        <w:t>Sociedades regidas pela Lei nº. 6.404/76 (sociedade anônima):</w:t>
      </w:r>
    </w:p>
    <w:p>
      <w:pPr>
        <w:numPr>
          <w:ilvl w:val="0"/>
          <w:numId w:val="11"/>
        </w:numPr>
        <w:tabs>
          <w:tab w:val="left" w:pos="0"/>
        </w:tabs>
        <w:overflowPunct/>
        <w:spacing w:before="0" w:after="0" w:line="240" w:lineRule="auto"/>
        <w:ind w:left="480" w:right="-1" w:firstLine="0"/>
        <w:jc w:val="both"/>
        <w:textAlignment w:val="baseline"/>
        <w:rPr>
          <w:rFonts w:ascii="Times New Roman" w:hAnsi="Times New Roman" w:cs="Times New Roman"/>
          <w:sz w:val="22"/>
          <w:szCs w:val="22"/>
        </w:rPr>
      </w:pPr>
      <w:r>
        <w:rPr>
          <w:rFonts w:cs="Times New Roman"/>
          <w:sz w:val="22"/>
          <w:szCs w:val="22"/>
        </w:rPr>
        <w:t>Publicadas em Diário Oficial ou, Publicadas em jornal de grande circulação ou, Fotocópia do registro na Junta Comercial da sede ou domicílio da licitante, devidamente autenticada.</w:t>
      </w:r>
    </w:p>
    <w:p>
      <w:pPr>
        <w:numPr>
          <w:ilvl w:val="0"/>
          <w:numId w:val="0"/>
        </w:numPr>
        <w:overflowPunct/>
        <w:spacing w:before="0" w:after="0" w:line="240" w:lineRule="auto"/>
        <w:ind w:left="240" w:right="-1" w:firstLine="0"/>
        <w:jc w:val="both"/>
        <w:textAlignment w:val="baseline"/>
        <w:rPr>
          <w:rFonts w:ascii="Times New Roman" w:hAnsi="Times New Roman" w:cs="Times New Roman"/>
          <w:sz w:val="22"/>
          <w:szCs w:val="22"/>
        </w:rPr>
      </w:pPr>
    </w:p>
    <w:p>
      <w:pPr>
        <w:numPr>
          <w:ilvl w:val="0"/>
          <w:numId w:val="10"/>
        </w:numPr>
        <w:tabs>
          <w:tab w:val="left" w:pos="-5954"/>
        </w:tabs>
        <w:overflowPunct/>
        <w:spacing w:before="0" w:after="0" w:line="240" w:lineRule="auto"/>
        <w:ind w:left="240" w:right="-1" w:firstLine="0"/>
        <w:jc w:val="both"/>
        <w:textAlignment w:val="baseline"/>
        <w:rPr>
          <w:rFonts w:ascii="Times New Roman" w:hAnsi="Times New Roman" w:cs="Times New Roman"/>
          <w:sz w:val="22"/>
          <w:szCs w:val="22"/>
        </w:rPr>
      </w:pPr>
      <w:r>
        <w:rPr>
          <w:rFonts w:cs="Times New Roman"/>
          <w:sz w:val="22"/>
          <w:szCs w:val="22"/>
        </w:rPr>
        <w:t>Sociedade por cota de responsabilidade limitada (LTDA.):</w:t>
      </w:r>
    </w:p>
    <w:p>
      <w:pPr>
        <w:numPr>
          <w:ilvl w:val="0"/>
          <w:numId w:val="12"/>
        </w:numPr>
        <w:tabs>
          <w:tab w:val="left" w:pos="0"/>
        </w:tabs>
        <w:overflowPunct/>
        <w:spacing w:before="0" w:after="0" w:line="240" w:lineRule="auto"/>
        <w:ind w:left="480" w:right="-1" w:firstLine="0"/>
        <w:jc w:val="both"/>
        <w:textAlignment w:val="baseline"/>
        <w:rPr>
          <w:rFonts w:ascii="Times New Roman" w:hAnsi="Times New Roman" w:cs="Times New Roman"/>
          <w:sz w:val="22"/>
          <w:szCs w:val="22"/>
        </w:rPr>
      </w:pPr>
      <w:r>
        <w:rPr>
          <w:rFonts w:cs="Times New Roman"/>
          <w:sz w:val="22"/>
          <w:szCs w:val="22"/>
        </w:rPr>
        <w:t>Balanço Patrimonial e das Demonstrações Contábeis registrados na Junta Comercial da sede ou domicílio da licitante, devidamente autenticados.</w:t>
      </w:r>
    </w:p>
    <w:p>
      <w:pPr>
        <w:numPr>
          <w:ilvl w:val="0"/>
          <w:numId w:val="0"/>
        </w:numPr>
        <w:tabs>
          <w:tab w:val="left" w:pos="0"/>
        </w:tabs>
        <w:overflowPunct/>
        <w:spacing w:before="0" w:after="0" w:line="240" w:lineRule="auto"/>
        <w:ind w:left="420" w:right="-1" w:firstLine="0"/>
        <w:jc w:val="both"/>
        <w:textAlignment w:val="baseline"/>
        <w:rPr>
          <w:rFonts w:ascii="Times New Roman" w:hAnsi="Times New Roman" w:cs="Times New Roman"/>
          <w:sz w:val="22"/>
          <w:szCs w:val="22"/>
        </w:rPr>
      </w:pPr>
    </w:p>
    <w:p>
      <w:pPr>
        <w:numPr>
          <w:ilvl w:val="0"/>
          <w:numId w:val="12"/>
        </w:numPr>
        <w:tabs>
          <w:tab w:val="left" w:pos="0"/>
        </w:tabs>
        <w:overflowPunct/>
        <w:spacing w:before="0" w:after="0" w:line="240" w:lineRule="auto"/>
        <w:ind w:left="480" w:right="-1" w:firstLine="0"/>
        <w:jc w:val="both"/>
        <w:textAlignment w:val="baseline"/>
        <w:rPr>
          <w:rFonts w:ascii="Times New Roman" w:hAnsi="Times New Roman" w:cs="Times New Roman"/>
          <w:sz w:val="22"/>
          <w:szCs w:val="22"/>
        </w:rPr>
      </w:pPr>
      <w:r>
        <w:rPr>
          <w:rFonts w:cs="Times New Roman"/>
          <w:sz w:val="22"/>
          <w:szCs w:val="22"/>
        </w:rPr>
        <w:t>O balanço patrimonial e as demonstrações contábeis deverão estar assinados pelo técnico contábil ou contabilista responsável devidamente registrado no Conselho Regional de Contabilidade.</w:t>
      </w:r>
    </w:p>
    <w:p>
      <w:pPr>
        <w:numPr>
          <w:ilvl w:val="0"/>
          <w:numId w:val="0"/>
        </w:numPr>
        <w:tabs>
          <w:tab w:val="left" w:pos="0"/>
        </w:tabs>
        <w:overflowPunct/>
        <w:spacing w:before="0" w:after="0" w:line="240" w:lineRule="auto"/>
        <w:ind w:left="420" w:right="-1" w:firstLine="0"/>
        <w:jc w:val="both"/>
        <w:textAlignment w:val="baseline"/>
        <w:rPr>
          <w:rFonts w:ascii="Times New Roman" w:hAnsi="Times New Roman" w:cs="Times New Roman"/>
          <w:sz w:val="22"/>
          <w:szCs w:val="22"/>
        </w:rPr>
      </w:pPr>
    </w:p>
    <w:p>
      <w:pPr>
        <w:numPr>
          <w:ilvl w:val="0"/>
          <w:numId w:val="10"/>
        </w:numPr>
        <w:overflowPunct/>
        <w:spacing w:before="0" w:after="0" w:line="240" w:lineRule="auto"/>
        <w:ind w:left="240" w:right="-1" w:firstLine="0"/>
        <w:jc w:val="both"/>
        <w:textAlignment w:val="baseline"/>
        <w:rPr>
          <w:rFonts w:ascii="Times New Roman" w:hAnsi="Times New Roman" w:cs="Times New Roman"/>
          <w:b/>
          <w:bCs/>
          <w:sz w:val="22"/>
          <w:szCs w:val="22"/>
        </w:rPr>
      </w:pPr>
      <w:r>
        <w:rPr>
          <w:rFonts w:cs="Times New Roman"/>
          <w:sz w:val="22"/>
          <w:szCs w:val="22"/>
        </w:rPr>
        <w:t>Sociedade criada no exercício em curso:</w:t>
      </w:r>
    </w:p>
    <w:p>
      <w:pPr>
        <w:numPr>
          <w:ilvl w:val="0"/>
          <w:numId w:val="0"/>
        </w:numPr>
        <w:tabs>
          <w:tab w:val="left" w:pos="0"/>
        </w:tabs>
        <w:overflowPunct/>
        <w:spacing w:before="0" w:after="0" w:line="240" w:lineRule="auto"/>
        <w:ind w:left="0" w:right="-1" w:firstLine="0"/>
        <w:jc w:val="both"/>
        <w:textAlignment w:val="baseline"/>
        <w:rPr>
          <w:rFonts w:ascii="Times New Roman" w:hAnsi="Times New Roman" w:cs="Times New Roman"/>
          <w:b/>
          <w:bCs/>
          <w:sz w:val="22"/>
          <w:szCs w:val="22"/>
        </w:rPr>
      </w:pPr>
    </w:p>
    <w:p>
      <w:pPr>
        <w:numPr>
          <w:ilvl w:val="0"/>
          <w:numId w:val="13"/>
        </w:numPr>
        <w:tabs>
          <w:tab w:val="left" w:pos="960"/>
          <w:tab w:val="clear" w:pos="420"/>
        </w:tabs>
        <w:autoSpaceDE w:val="0"/>
        <w:autoSpaceDN w:val="0"/>
        <w:adjustRightInd w:val="0"/>
        <w:spacing w:after="0" w:line="240" w:lineRule="auto"/>
        <w:ind w:left="480" w:leftChars="0" w:firstLine="0" w:firstLineChars="0"/>
        <w:jc w:val="both"/>
        <w:rPr>
          <w:rFonts w:ascii="Times New Roman" w:hAnsi="Times New Roman" w:cs="Times New Roman"/>
          <w:b/>
          <w:bCs/>
          <w:sz w:val="22"/>
          <w:szCs w:val="22"/>
        </w:rPr>
      </w:pPr>
      <w:r>
        <w:rPr>
          <w:rFonts w:cs="Times New Roman"/>
          <w:sz w:val="22"/>
          <w:szCs w:val="22"/>
        </w:rPr>
        <w:t>Balanço de Abertura, devidamente registrado ou autenticado na Junta Comercial de sede ou domicílio da licitante</w:t>
      </w:r>
      <w:r>
        <w:rPr>
          <w:rFonts w:hint="default" w:cs="Times New Roman"/>
          <w:sz w:val="22"/>
          <w:szCs w:val="22"/>
          <w:lang w:val="pt-BR"/>
        </w:rPr>
        <w:t xml:space="preserve"> ou </w:t>
      </w:r>
      <w:r>
        <w:rPr>
          <w:rFonts w:hint="default" w:cs="Times New Roman"/>
          <w:sz w:val="22"/>
          <w:szCs w:val="22"/>
          <w:u w:val="single"/>
          <w:lang w:val="pt-BR"/>
        </w:rPr>
        <w:t>recebido/autenticado pelo SPED (Sistema Público de Escrituração Digital)</w:t>
      </w:r>
      <w:r>
        <w:rPr>
          <w:rFonts w:hint="default" w:cs="Times New Roman"/>
          <w:sz w:val="22"/>
          <w:szCs w:val="22"/>
          <w:lang w:val="pt-BR"/>
        </w:rPr>
        <w:t>.</w:t>
      </w:r>
    </w:p>
    <w:p>
      <w:pPr>
        <w:spacing w:before="0" w:after="0" w:line="240" w:lineRule="auto"/>
        <w:ind w:left="234" w:right="-1" w:firstLine="5"/>
        <w:jc w:val="both"/>
        <w:textAlignment w:val="baseline"/>
        <w:rPr>
          <w:rFonts w:ascii="Times New Roman" w:hAnsi="Times New Roman" w:cs="Times New Roman"/>
          <w:sz w:val="22"/>
          <w:szCs w:val="22"/>
        </w:rPr>
      </w:pPr>
    </w:p>
    <w:p>
      <w:pPr>
        <w:overflowPunct w:val="0"/>
        <w:spacing w:before="0" w:after="0" w:line="240" w:lineRule="auto"/>
        <w:ind w:left="234" w:firstLine="5"/>
        <w:jc w:val="both"/>
        <w:textAlignment w:val="baseline"/>
        <w:rPr>
          <w:rFonts w:ascii="Times New Roman" w:hAnsi="Times New Roman" w:cs="Times New Roman"/>
          <w:sz w:val="22"/>
          <w:szCs w:val="22"/>
        </w:rPr>
      </w:pPr>
      <w:r>
        <w:rPr>
          <w:rFonts w:cs="Times New Roman"/>
          <w:b/>
          <w:sz w:val="22"/>
          <w:szCs w:val="22"/>
        </w:rPr>
        <w:t>17</w:t>
      </w:r>
      <w:r>
        <w:rPr>
          <w:rFonts w:cs="Times New Roman"/>
          <w:b/>
          <w:bCs/>
          <w:sz w:val="22"/>
          <w:szCs w:val="22"/>
        </w:rPr>
        <w:t>.3.1 - Se a empresa licitante for optante pelo “Simples Nacional”, a mesma poderá apresentar o Balanço Patrimonial ou Declaração do Contador atestando e aprovando tal condição.</w:t>
      </w:r>
    </w:p>
    <w:p>
      <w:pPr>
        <w:spacing w:before="0" w:after="0" w:line="240" w:lineRule="auto"/>
        <w:ind w:left="234" w:right="-1" w:firstLine="5"/>
        <w:jc w:val="both"/>
        <w:textAlignment w:val="baseline"/>
        <w:rPr>
          <w:rFonts w:ascii="Times New Roman" w:hAnsi="Times New Roman" w:cs="Times New Roman"/>
          <w:b/>
          <w:bCs/>
          <w:sz w:val="22"/>
          <w:szCs w:val="22"/>
        </w:rPr>
      </w:pPr>
    </w:p>
    <w:p>
      <w:pPr>
        <w:spacing w:before="0" w:after="160"/>
        <w:ind w:left="234" w:right="-1" w:firstLine="5"/>
        <w:contextualSpacing/>
        <w:jc w:val="both"/>
        <w:rPr>
          <w:rFonts w:ascii="Times New Roman" w:hAnsi="Times New Roman" w:cs="Times New Roman"/>
          <w:bCs/>
          <w:iCs/>
          <w:color w:val="000000"/>
          <w:sz w:val="22"/>
          <w:szCs w:val="22"/>
        </w:rPr>
      </w:pPr>
      <w:r>
        <w:rPr>
          <w:rFonts w:cs="Times New Roman"/>
          <w:b/>
          <w:sz w:val="22"/>
          <w:szCs w:val="22"/>
        </w:rPr>
        <w:t>17.3.2 - Apresentar</w:t>
      </w:r>
      <w:r>
        <w:rPr>
          <w:rFonts w:cs="Times New Roman"/>
          <w:sz w:val="22"/>
          <w:szCs w:val="22"/>
        </w:rPr>
        <w:t xml:space="preserve"> a</w:t>
      </w:r>
      <w:r>
        <w:rPr>
          <w:rFonts w:cs="Times New Roman"/>
          <w:bCs/>
          <w:iCs/>
          <w:color w:val="000000"/>
          <w:sz w:val="22"/>
          <w:szCs w:val="22"/>
        </w:rPr>
        <w:t xml:space="preserve"> comprovação da boa situação econômico-financeira da Licitante será demonstrado com base nos seguintes parâmetros: Índices de Liquidez Geral (LG), Solvência Geral (SG) e Liquidez Corrente (LC) igual ou maiores que 1 (um), resultante da aplicação das fórmulas a seguir:</w:t>
      </w:r>
    </w:p>
    <w:p>
      <w:pPr>
        <w:spacing w:before="0" w:after="160"/>
        <w:ind w:left="234" w:right="-1" w:firstLine="5"/>
        <w:contextualSpacing/>
        <w:jc w:val="both"/>
        <w:rPr>
          <w:rFonts w:ascii="Times New Roman" w:hAnsi="Times New Roman" w:cs="Times New Roman"/>
          <w:bCs/>
          <w:iCs/>
          <w:color w:val="000000"/>
          <w:sz w:val="22"/>
          <w:szCs w:val="22"/>
        </w:rPr>
      </w:pPr>
    </w:p>
    <w:p>
      <w:pPr>
        <w:spacing w:line="240" w:lineRule="auto"/>
        <w:ind w:left="234" w:firstLine="5"/>
        <w:jc w:val="center"/>
        <w:rPr>
          <w:rFonts w:ascii="Times New Roman" w:hAnsi="Times New Roman" w:cs="Times New Roman"/>
          <w:sz w:val="22"/>
          <w:szCs w:val="22"/>
        </w:rPr>
      </w:pPr>
      <w:r>
        <w:rPr>
          <w:rFonts w:cs="Times New Roman"/>
          <w:b/>
          <w:bCs/>
          <w:color w:val="000000"/>
          <w:sz w:val="22"/>
          <w:szCs w:val="22"/>
        </w:rPr>
        <w:t>LG</w:t>
      </w:r>
      <w:r>
        <w:rPr>
          <w:rFonts w:cs="Times New Roman"/>
          <w:color w:val="000000"/>
          <w:sz w:val="22"/>
          <w:szCs w:val="22"/>
        </w:rPr>
        <w:t xml:space="preserve"> = </w:t>
      </w:r>
      <w:r>
        <w:rPr>
          <w:rFonts w:cs="Times New Roman"/>
          <w:color w:val="000000"/>
          <w:sz w:val="22"/>
          <w:szCs w:val="22"/>
          <w:u w:val="single"/>
        </w:rPr>
        <w:t>Ativo Circulante + Realizável a Longo Prazo</w:t>
      </w:r>
    </w:p>
    <w:p>
      <w:pPr>
        <w:spacing w:line="240" w:lineRule="auto"/>
        <w:ind w:left="234" w:firstLine="5"/>
        <w:jc w:val="center"/>
        <w:rPr>
          <w:rFonts w:ascii="Times New Roman" w:hAnsi="Times New Roman" w:cs="Times New Roman"/>
          <w:color w:val="000000"/>
          <w:sz w:val="22"/>
          <w:szCs w:val="22"/>
        </w:rPr>
      </w:pPr>
      <w:r>
        <w:rPr>
          <w:rFonts w:cs="Times New Roman"/>
          <w:color w:val="000000"/>
          <w:sz w:val="22"/>
          <w:szCs w:val="22"/>
        </w:rPr>
        <w:t xml:space="preserve">        Passivo Circulante + Exigível a Longo Prazo</w:t>
      </w:r>
    </w:p>
    <w:p>
      <w:pPr>
        <w:spacing w:line="240" w:lineRule="auto"/>
        <w:ind w:left="234" w:firstLine="5"/>
        <w:jc w:val="center"/>
        <w:rPr>
          <w:rFonts w:ascii="Times New Roman" w:hAnsi="Times New Roman" w:cs="Times New Roman"/>
          <w:sz w:val="22"/>
          <w:szCs w:val="22"/>
        </w:rPr>
      </w:pPr>
      <w:r>
        <w:rPr>
          <w:rFonts w:cs="Times New Roman"/>
          <w:b/>
          <w:bCs/>
          <w:color w:val="000000"/>
          <w:sz w:val="22"/>
          <w:szCs w:val="22"/>
        </w:rPr>
        <w:t xml:space="preserve">SG </w:t>
      </w:r>
      <w:r>
        <w:rPr>
          <w:rFonts w:cs="Times New Roman"/>
          <w:color w:val="000000"/>
          <w:sz w:val="22"/>
          <w:szCs w:val="22"/>
        </w:rPr>
        <w:t>=</w:t>
      </w:r>
      <w:r>
        <w:rPr>
          <w:rFonts w:cs="Times New Roman"/>
          <w:color w:val="000000"/>
          <w:sz w:val="22"/>
          <w:szCs w:val="22"/>
          <w:u w:val="single"/>
        </w:rPr>
        <w:t xml:space="preserve">                     Ativo Total_________________</w:t>
      </w:r>
    </w:p>
    <w:p>
      <w:pPr>
        <w:spacing w:line="240" w:lineRule="auto"/>
        <w:ind w:left="234" w:firstLine="5"/>
        <w:jc w:val="center"/>
        <w:rPr>
          <w:rFonts w:ascii="Times New Roman" w:hAnsi="Times New Roman" w:cs="Times New Roman"/>
          <w:b/>
          <w:bCs/>
          <w:color w:val="000000"/>
          <w:sz w:val="22"/>
          <w:szCs w:val="22"/>
        </w:rPr>
      </w:pPr>
      <w:r>
        <w:rPr>
          <w:rFonts w:cs="Times New Roman"/>
          <w:color w:val="000000"/>
          <w:sz w:val="22"/>
          <w:szCs w:val="22"/>
        </w:rPr>
        <w:t xml:space="preserve">        Passivo Circulante + Exigível a Longo Prazo</w:t>
      </w:r>
    </w:p>
    <w:p>
      <w:pPr>
        <w:spacing w:line="240" w:lineRule="auto"/>
        <w:ind w:left="234" w:firstLine="5"/>
        <w:jc w:val="center"/>
        <w:rPr>
          <w:rFonts w:ascii="Times New Roman" w:hAnsi="Times New Roman" w:cs="Times New Roman"/>
          <w:sz w:val="22"/>
          <w:szCs w:val="22"/>
        </w:rPr>
      </w:pPr>
      <w:r>
        <w:rPr>
          <w:rFonts w:cs="Times New Roman"/>
          <w:b/>
          <w:bCs/>
          <w:color w:val="000000"/>
          <w:sz w:val="22"/>
          <w:szCs w:val="22"/>
        </w:rPr>
        <w:t xml:space="preserve">LC = </w:t>
      </w:r>
      <w:r>
        <w:rPr>
          <w:rFonts w:cs="Times New Roman"/>
          <w:b/>
          <w:bCs/>
          <w:color w:val="000000"/>
          <w:sz w:val="22"/>
          <w:szCs w:val="22"/>
          <w:u w:val="single"/>
        </w:rPr>
        <w:t xml:space="preserve">  </w:t>
      </w:r>
      <w:r>
        <w:rPr>
          <w:rFonts w:cs="Times New Roman"/>
          <w:color w:val="000000"/>
          <w:sz w:val="22"/>
          <w:szCs w:val="22"/>
          <w:u w:val="single"/>
        </w:rPr>
        <w:t>Ativo Circulante___</w:t>
      </w:r>
    </w:p>
    <w:p>
      <w:pPr>
        <w:spacing w:line="240" w:lineRule="auto"/>
        <w:ind w:left="234" w:firstLine="5"/>
        <w:jc w:val="center"/>
        <w:rPr>
          <w:rFonts w:ascii="Times New Roman" w:hAnsi="Times New Roman" w:cs="Times New Roman"/>
          <w:sz w:val="22"/>
          <w:szCs w:val="22"/>
        </w:rPr>
      </w:pPr>
      <w:r>
        <w:rPr>
          <w:rFonts w:cs="Times New Roman"/>
          <w:sz w:val="22"/>
          <w:szCs w:val="22"/>
        </w:rPr>
        <w:t xml:space="preserve">           Passivo Circulante</w:t>
      </w:r>
    </w:p>
    <w:p>
      <w:pPr>
        <w:snapToGrid w:val="0"/>
        <w:spacing w:before="0" w:after="0" w:line="240" w:lineRule="auto"/>
        <w:ind w:left="234" w:firstLine="5"/>
        <w:contextualSpacing/>
        <w:jc w:val="both"/>
        <w:rPr>
          <w:rFonts w:ascii="Times New Roman" w:hAnsi="Times New Roman" w:cs="Times New Roman"/>
          <w:sz w:val="22"/>
          <w:szCs w:val="22"/>
        </w:rPr>
      </w:pPr>
      <w:r>
        <w:rPr>
          <w:rFonts w:cs="Times New Roman"/>
          <w:b/>
          <w:sz w:val="22"/>
          <w:szCs w:val="22"/>
        </w:rPr>
        <w:t>Paragrafo único</w:t>
      </w:r>
      <w:r>
        <w:rPr>
          <w:rFonts w:cs="Times New Roman"/>
          <w:sz w:val="22"/>
          <w:szCs w:val="22"/>
        </w:rPr>
        <w:t xml:space="preserve"> - As empresas, devem </w:t>
      </w:r>
      <w:r>
        <w:rPr>
          <w:rFonts w:cs="Times New Roman"/>
          <w:b/>
          <w:sz w:val="22"/>
          <w:szCs w:val="22"/>
        </w:rPr>
        <w:t>apresentar resultado</w:t>
      </w:r>
      <w:r>
        <w:rPr>
          <w:rFonts w:cs="Times New Roman"/>
          <w:sz w:val="22"/>
          <w:szCs w:val="22"/>
        </w:rPr>
        <w:t xml:space="preserve"> igual ou superior a 1 (um) em </w:t>
      </w:r>
      <w:r>
        <w:rPr>
          <w:rFonts w:cs="Times New Roman"/>
          <w:b/>
          <w:bCs/>
          <w:sz w:val="22"/>
          <w:szCs w:val="22"/>
          <w:u w:val="single"/>
        </w:rPr>
        <w:t>todos</w:t>
      </w:r>
      <w:r>
        <w:rPr>
          <w:rFonts w:cs="Times New Roman"/>
          <w:sz w:val="22"/>
          <w:szCs w:val="22"/>
        </w:rPr>
        <w:t xml:space="preserve"> dos índices de Liquidez Geral (LG), Solvência Geral (SG) e Liquidez Corrente (LC). </w:t>
      </w:r>
    </w:p>
    <w:p>
      <w:pPr>
        <w:snapToGrid w:val="0"/>
        <w:spacing w:before="0" w:after="0" w:line="240" w:lineRule="auto"/>
        <w:ind w:left="234" w:firstLine="5"/>
        <w:contextualSpacing/>
        <w:jc w:val="both"/>
        <w:rPr>
          <w:rFonts w:ascii="Times New Roman" w:hAnsi="Times New Roman" w:cs="Times New Roman"/>
          <w:sz w:val="22"/>
          <w:szCs w:val="22"/>
        </w:rPr>
      </w:pPr>
    </w:p>
    <w:p>
      <w:pPr>
        <w:ind w:left="234" w:right="-1" w:firstLine="5"/>
        <w:jc w:val="both"/>
        <w:rPr>
          <w:rFonts w:ascii="Times New Roman" w:hAnsi="Times New Roman" w:cs="Times New Roman"/>
          <w:b/>
          <w:sz w:val="22"/>
          <w:szCs w:val="22"/>
          <w:u w:val="single"/>
        </w:rPr>
      </w:pPr>
      <w:r>
        <w:rPr>
          <w:rFonts w:cs="Times New Roman"/>
          <w:b/>
          <w:sz w:val="22"/>
          <w:szCs w:val="22"/>
        </w:rPr>
        <w:t>17.3.2.1 -</w:t>
      </w:r>
      <w:r>
        <w:rPr>
          <w:rFonts w:cs="Times New Roman"/>
          <w:sz w:val="22"/>
          <w:szCs w:val="22"/>
        </w:rPr>
        <w:t xml:space="preserve"> As fórmulas deverão estar devidamente aplicadas em memorial de cálculos juntado ao balanço, como mencionado no item 17.3, </w:t>
      </w:r>
      <w:r>
        <w:rPr>
          <w:rFonts w:cs="Times New Roman"/>
          <w:b/>
          <w:sz w:val="22"/>
          <w:szCs w:val="22"/>
          <w:u w:val="single"/>
        </w:rPr>
        <w:t>assinadas pelo técnico contábil ou contabilista responsável, devidamente registrado no CRC;</w:t>
      </w:r>
    </w:p>
    <w:p>
      <w:pPr>
        <w:ind w:left="234" w:right="-1" w:firstLine="5"/>
        <w:jc w:val="both"/>
        <w:rPr>
          <w:rFonts w:ascii="Times New Roman" w:hAnsi="Times New Roman" w:cs="Times New Roman"/>
          <w:sz w:val="22"/>
          <w:szCs w:val="22"/>
        </w:rPr>
      </w:pPr>
      <w:r>
        <w:rPr>
          <w:rFonts w:cs="Times New Roman"/>
          <w:b/>
          <w:sz w:val="22"/>
          <w:szCs w:val="22"/>
        </w:rPr>
        <w:t>17.3.2.2 -</w:t>
      </w:r>
      <w:r>
        <w:rPr>
          <w:rFonts w:cs="Times New Roman"/>
          <w:sz w:val="22"/>
          <w:szCs w:val="22"/>
        </w:rPr>
        <w:t xml:space="preserve"> Se necessária à atualização do balanço e do capital social, deverá ser apresentado, juntamente com os documentos em apreço, o memorial de cálculo correspondente;</w:t>
      </w:r>
    </w:p>
    <w:p>
      <w:pPr>
        <w:ind w:left="234" w:right="-1" w:firstLine="5"/>
        <w:jc w:val="both"/>
        <w:rPr>
          <w:rFonts w:ascii="Times New Roman" w:hAnsi="Times New Roman" w:cs="Times New Roman"/>
          <w:b/>
          <w:sz w:val="22"/>
          <w:szCs w:val="22"/>
        </w:rPr>
      </w:pPr>
      <w:r>
        <w:rPr>
          <w:rFonts w:cs="Times New Roman"/>
          <w:b/>
          <w:sz w:val="22"/>
          <w:szCs w:val="22"/>
        </w:rPr>
        <w:t>17.3.2.3 -</w:t>
      </w:r>
      <w:r>
        <w:rPr>
          <w:rFonts w:cs="Times New Roman"/>
          <w:sz w:val="22"/>
          <w:szCs w:val="22"/>
        </w:rPr>
        <w:t xml:space="preserve"> A empresa licitante </w:t>
      </w:r>
      <w:r>
        <w:rPr>
          <w:rFonts w:cs="Times New Roman"/>
          <w:b/>
          <w:bCs/>
          <w:sz w:val="22"/>
          <w:szCs w:val="22"/>
        </w:rPr>
        <w:t>será inabilitada se não atingir os índices</w:t>
      </w:r>
      <w:r>
        <w:rPr>
          <w:rFonts w:cs="Times New Roman"/>
          <w:sz w:val="22"/>
          <w:szCs w:val="22"/>
        </w:rPr>
        <w:t xml:space="preserve"> acima, conforme demonstração das fórmulas, que devem ser </w:t>
      </w:r>
      <w:r>
        <w:rPr>
          <w:rFonts w:cs="Times New Roman"/>
          <w:b/>
          <w:sz w:val="22"/>
          <w:szCs w:val="22"/>
        </w:rPr>
        <w:t>apresentadas em documento anexo</w:t>
      </w:r>
      <w:r>
        <w:rPr>
          <w:rFonts w:cs="Times New Roman"/>
          <w:sz w:val="22"/>
          <w:szCs w:val="22"/>
        </w:rPr>
        <w:t xml:space="preserve"> ao balanço patrimonial e devidamente assinado por técnico competente. Ausência do documento 17.3.2 implicará </w:t>
      </w:r>
      <w:r>
        <w:rPr>
          <w:rFonts w:cs="Times New Roman"/>
          <w:b/>
          <w:bCs/>
          <w:sz w:val="22"/>
          <w:szCs w:val="22"/>
        </w:rPr>
        <w:t>inabilitação.</w:t>
      </w:r>
    </w:p>
    <w:p>
      <w:pPr>
        <w:overflowPunct w:val="0"/>
        <w:spacing w:before="0" w:after="0" w:line="240" w:lineRule="auto"/>
        <w:ind w:left="234" w:right="-142" w:firstLine="5"/>
        <w:jc w:val="both"/>
        <w:textAlignment w:val="baseline"/>
        <w:rPr>
          <w:rFonts w:ascii="Times New Roman" w:hAnsi="Times New Roman" w:cs="Times New Roman"/>
          <w:sz w:val="22"/>
          <w:szCs w:val="22"/>
        </w:rPr>
      </w:pPr>
      <w:r>
        <w:rPr>
          <w:rFonts w:cs="Times New Roman"/>
          <w:b/>
          <w:sz w:val="22"/>
          <w:szCs w:val="22"/>
        </w:rPr>
        <w:t>17.4 -</w:t>
      </w:r>
      <w:r>
        <w:rPr>
          <w:rFonts w:cs="Times New Roman"/>
          <w:sz w:val="22"/>
          <w:szCs w:val="22"/>
        </w:rPr>
        <w:t xml:space="preserve"> Apresentar formulário de proposta:</w:t>
      </w:r>
    </w:p>
    <w:p>
      <w:pPr>
        <w:overflowPunct w:val="0"/>
        <w:spacing w:before="0" w:after="0" w:line="240" w:lineRule="auto"/>
        <w:ind w:left="234" w:right="-142" w:firstLine="5"/>
        <w:jc w:val="both"/>
        <w:textAlignment w:val="baseline"/>
        <w:rPr>
          <w:rFonts w:ascii="Times New Roman" w:hAnsi="Times New Roman" w:cs="Times New Roman"/>
          <w:sz w:val="22"/>
          <w:szCs w:val="22"/>
        </w:rPr>
      </w:pPr>
    </w:p>
    <w:p>
      <w:pPr>
        <w:overflowPunct w:val="0"/>
        <w:spacing w:before="0" w:after="0" w:line="240" w:lineRule="auto"/>
        <w:ind w:left="234" w:firstLine="5"/>
        <w:jc w:val="both"/>
        <w:textAlignment w:val="baseline"/>
        <w:rPr>
          <w:rFonts w:ascii="Times New Roman" w:hAnsi="Times New Roman" w:cs="Times New Roman"/>
          <w:sz w:val="22"/>
          <w:szCs w:val="22"/>
        </w:rPr>
      </w:pPr>
      <w:r>
        <w:rPr>
          <w:rFonts w:cs="Times New Roman"/>
          <w:b/>
          <w:bCs/>
          <w:sz w:val="22"/>
          <w:szCs w:val="22"/>
        </w:rPr>
        <w:t>I</w:t>
      </w:r>
      <w:r>
        <w:rPr>
          <w:rFonts w:cs="Times New Roman"/>
          <w:sz w:val="22"/>
          <w:szCs w:val="22"/>
        </w:rPr>
        <w:t xml:space="preserve"> - </w:t>
      </w:r>
      <w:r>
        <w:rPr>
          <w:rFonts w:cs="Times New Roman"/>
          <w:b/>
          <w:sz w:val="22"/>
          <w:szCs w:val="22"/>
        </w:rPr>
        <w:t>Ser apresentada no campo próprio formulário</w:t>
      </w:r>
      <w:r>
        <w:rPr>
          <w:rFonts w:cs="Times New Roman"/>
          <w:sz w:val="22"/>
          <w:szCs w:val="22"/>
        </w:rPr>
        <w:t xml:space="preserve"> contido no instrumento convocatório, </w:t>
      </w:r>
      <w:r>
        <w:rPr>
          <w:rFonts w:cs="Times New Roman"/>
          <w:sz w:val="22"/>
          <w:szCs w:val="22"/>
          <w:u w:val="single"/>
        </w:rPr>
        <w:t>Anexo  02</w:t>
      </w:r>
      <w:r>
        <w:rPr>
          <w:rFonts w:cs="Times New Roman"/>
          <w:sz w:val="22"/>
          <w:szCs w:val="22"/>
        </w:rPr>
        <w:t>, ou em formulário próprio que deverá ser digitado eletronicamente,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spacing w:before="0" w:after="0" w:line="240" w:lineRule="auto"/>
        <w:ind w:left="234" w:firstLine="5"/>
        <w:jc w:val="both"/>
        <w:textAlignment w:val="baseline"/>
        <w:rPr>
          <w:rFonts w:ascii="Times New Roman" w:hAnsi="Times New Roman" w:cs="Times New Roman"/>
          <w:sz w:val="22"/>
          <w:szCs w:val="22"/>
        </w:rPr>
      </w:pPr>
    </w:p>
    <w:p>
      <w:pPr>
        <w:overflowPunct w:val="0"/>
        <w:spacing w:before="0" w:after="0"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II - </w:t>
      </w:r>
      <w:r>
        <w:rPr>
          <w:rFonts w:cs="Times New Roman"/>
          <w:sz w:val="22"/>
          <w:szCs w:val="22"/>
        </w:rPr>
        <w:t>Descrições das características dos serviços deverão atender ao termo de referência.</w:t>
      </w:r>
    </w:p>
    <w:p>
      <w:pPr>
        <w:overflowPunct w:val="0"/>
        <w:spacing w:before="0" w:after="0" w:line="240" w:lineRule="auto"/>
        <w:ind w:left="234" w:firstLine="5"/>
        <w:jc w:val="both"/>
        <w:textAlignment w:val="baseline"/>
        <w:rPr>
          <w:rFonts w:ascii="Times New Roman" w:hAnsi="Times New Roman" w:cs="Times New Roman"/>
          <w:sz w:val="22"/>
          <w:szCs w:val="22"/>
        </w:rPr>
      </w:pPr>
    </w:p>
    <w:p>
      <w:pPr>
        <w:overflowPunct w:val="0"/>
        <w:spacing w:before="0" w:after="0" w:line="240" w:lineRule="auto"/>
        <w:ind w:left="234" w:firstLine="5"/>
        <w:jc w:val="both"/>
        <w:textAlignment w:val="baseline"/>
        <w:rPr>
          <w:rFonts w:ascii="Times New Roman" w:hAnsi="Times New Roman" w:cs="Times New Roman"/>
          <w:sz w:val="22"/>
          <w:szCs w:val="22"/>
        </w:rPr>
      </w:pPr>
      <w:r>
        <w:rPr>
          <w:rFonts w:cs="Times New Roman"/>
          <w:b/>
          <w:bCs/>
          <w:sz w:val="22"/>
          <w:szCs w:val="22"/>
        </w:rPr>
        <w:t>III -</w:t>
      </w:r>
      <w:r>
        <w:rPr>
          <w:rFonts w:cs="Times New Roman"/>
          <w:sz w:val="22"/>
          <w:szCs w:val="22"/>
        </w:rPr>
        <w:t xml:space="preserve">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spacing w:before="0" w:after="0" w:line="240" w:lineRule="auto"/>
        <w:ind w:left="234" w:firstLine="5"/>
        <w:jc w:val="both"/>
        <w:textAlignment w:val="baseline"/>
        <w:rPr>
          <w:rFonts w:ascii="Times New Roman" w:hAnsi="Times New Roman" w:cs="Times New Roman"/>
          <w:sz w:val="22"/>
          <w:szCs w:val="22"/>
        </w:rPr>
      </w:pPr>
    </w:p>
    <w:p>
      <w:pPr>
        <w:overflowPunct w:val="0"/>
        <w:spacing w:before="0" w:after="0" w:line="240" w:lineRule="auto"/>
        <w:ind w:left="234" w:firstLine="5"/>
        <w:jc w:val="both"/>
        <w:textAlignment w:val="baseline"/>
        <w:rPr>
          <w:rFonts w:ascii="Times New Roman" w:hAnsi="Times New Roman" w:cs="Times New Roman"/>
          <w:sz w:val="22"/>
          <w:szCs w:val="22"/>
        </w:rPr>
      </w:pPr>
      <w:r>
        <w:rPr>
          <w:rFonts w:cs="Times New Roman"/>
          <w:b/>
          <w:bCs/>
          <w:sz w:val="22"/>
          <w:szCs w:val="22"/>
        </w:rPr>
        <w:t>IV -</w:t>
      </w:r>
      <w:r>
        <w:rPr>
          <w:rFonts w:cs="Times New Roman"/>
          <w:sz w:val="22"/>
          <w:szCs w:val="22"/>
        </w:rPr>
        <w:t xml:space="preserve"> Indicar a razão social da empresa licitante, número de inscrição no CNPJ do estabelecimento da empresa que efetivamente fornecerá o objeto da licitação, endereço completo, telefone, fac-símile e endereço eletrônico (e-mail), se houver;</w:t>
      </w:r>
    </w:p>
    <w:p>
      <w:pPr>
        <w:overflowPunct w:val="0"/>
        <w:spacing w:before="0" w:after="0" w:line="240" w:lineRule="auto"/>
        <w:ind w:left="234" w:firstLine="5"/>
        <w:jc w:val="both"/>
        <w:textAlignment w:val="baseline"/>
        <w:rPr>
          <w:rFonts w:ascii="Times New Roman" w:hAnsi="Times New Roman" w:cs="Times New Roman"/>
          <w:sz w:val="22"/>
          <w:szCs w:val="22"/>
        </w:rPr>
      </w:pPr>
    </w:p>
    <w:p>
      <w:pPr>
        <w:pStyle w:val="65"/>
        <w:numPr>
          <w:ilvl w:val="0"/>
          <w:numId w:val="14"/>
        </w:numPr>
        <w:tabs>
          <w:tab w:val="left" w:pos="240"/>
        </w:tabs>
        <w:ind w:left="234" w:firstLine="5"/>
        <w:jc w:val="both"/>
        <w:textAlignment w:val="baseline"/>
        <w:rPr>
          <w:b/>
          <w:bCs/>
        </w:rPr>
      </w:pPr>
      <w:r>
        <w:rPr>
          <w:rFonts w:cs="Times New Roman"/>
          <w:b w:val="0"/>
          <w:bCs w:val="0"/>
          <w:sz w:val="22"/>
          <w:szCs w:val="22"/>
        </w:rPr>
        <w:t xml:space="preserve">Indicar ainda os dados de </w:t>
      </w:r>
      <w:r>
        <w:rPr>
          <w:rFonts w:cs="Times New Roman"/>
          <w:b w:val="0"/>
          <w:bCs w:val="0"/>
          <w:sz w:val="22"/>
          <w:szCs w:val="22"/>
          <w:u w:val="single"/>
        </w:rPr>
        <w:t>quem assinará</w:t>
      </w:r>
      <w:r>
        <w:rPr>
          <w:rFonts w:cs="Times New Roman"/>
          <w:b w:val="0"/>
          <w:bCs w:val="0"/>
          <w:sz w:val="22"/>
          <w:szCs w:val="22"/>
        </w:rPr>
        <w:t xml:space="preserve"> o contrato:</w:t>
      </w:r>
      <w:r>
        <w:rPr>
          <w:rFonts w:cs="Times New Roman"/>
          <w:b/>
          <w:bCs/>
          <w:sz w:val="22"/>
          <w:szCs w:val="22"/>
        </w:rPr>
        <w:t xml:space="preserve"> </w:t>
      </w:r>
      <w:r>
        <w:rPr>
          <w:rFonts w:cs="Times New Roman"/>
          <w:b/>
          <w:bCs/>
          <w:sz w:val="22"/>
          <w:szCs w:val="22"/>
          <w:u w:val="single"/>
        </w:rPr>
        <w:t>nome completo, CPF, RG, endereço</w:t>
      </w:r>
      <w:r>
        <w:rPr>
          <w:rFonts w:cs="Times New Roman"/>
          <w:b/>
          <w:bCs/>
          <w:sz w:val="22"/>
          <w:szCs w:val="22"/>
        </w:rPr>
        <w:t>.</w:t>
      </w:r>
    </w:p>
    <w:p>
      <w:pPr>
        <w:pStyle w:val="65"/>
        <w:ind w:left="234" w:firstLine="5"/>
        <w:jc w:val="both"/>
        <w:textAlignment w:val="baseline"/>
        <w:rPr>
          <w:rFonts w:ascii="Times New Roman" w:hAnsi="Times New Roman" w:cs="Times New Roman"/>
          <w:sz w:val="22"/>
          <w:szCs w:val="22"/>
        </w:rPr>
      </w:pPr>
    </w:p>
    <w:p>
      <w:pPr>
        <w:overflowPunct/>
        <w:spacing w:before="0" w:after="0" w:line="240" w:lineRule="auto"/>
        <w:ind w:left="234" w:firstLine="5"/>
        <w:jc w:val="both"/>
        <w:textAlignment w:val="baseline"/>
        <w:rPr>
          <w:rFonts w:ascii="Times New Roman" w:hAnsi="Times New Roman" w:cs="Times New Roman"/>
          <w:b/>
          <w:bCs/>
          <w:sz w:val="22"/>
          <w:szCs w:val="22"/>
        </w:rPr>
      </w:pPr>
      <w:r>
        <w:rPr>
          <w:rFonts w:cs="Times New Roman"/>
          <w:b/>
          <w:sz w:val="22"/>
          <w:szCs w:val="22"/>
        </w:rPr>
        <w:t xml:space="preserve">Paragrafo Único – </w:t>
      </w:r>
      <w:r>
        <w:rPr>
          <w:rFonts w:cs="Times New Roman"/>
          <w:sz w:val="22"/>
          <w:szCs w:val="22"/>
        </w:rPr>
        <w:t xml:space="preserve">Posterior a fase de lance a empresa melhor classificada deverá encaminhar o formulário da Proposta de Preço nos termo do item </w:t>
      </w:r>
      <w:r>
        <w:rPr>
          <w:rFonts w:cs="Times New Roman"/>
          <w:b/>
          <w:bCs/>
          <w:sz w:val="22"/>
          <w:szCs w:val="22"/>
        </w:rPr>
        <w:t>14.1</w:t>
      </w:r>
      <w:r>
        <w:rPr>
          <w:rFonts w:cs="Times New Roman"/>
          <w:sz w:val="22"/>
          <w:szCs w:val="22"/>
        </w:rPr>
        <w:t>, salvo se não houver negociação, do anexo 02 devidamente preenchido em campo próprio da plataforma.</w:t>
      </w:r>
    </w:p>
    <w:p>
      <w:pPr>
        <w:overflowPunct/>
        <w:spacing w:before="0" w:after="0" w:line="240" w:lineRule="auto"/>
        <w:ind w:left="236" w:right="-142" w:firstLine="3"/>
        <w:jc w:val="both"/>
        <w:textAlignment w:val="baseline"/>
        <w:rPr>
          <w:rFonts w:ascii="Times New Roman" w:hAnsi="Times New Roman" w:cs="Times New Roman"/>
          <w:sz w:val="22"/>
          <w:szCs w:val="22"/>
        </w:rPr>
      </w:pPr>
    </w:p>
    <w:p>
      <w:pPr>
        <w:overflowPunct/>
        <w:spacing w:before="0" w:after="0" w:line="240" w:lineRule="auto"/>
        <w:ind w:left="236" w:right="-142"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8</w:t>
      </w:r>
      <w:r>
        <w:rPr>
          <w:rFonts w:cs="Times New Roman"/>
          <w:b/>
          <w:sz w:val="22"/>
          <w:szCs w:val="22"/>
        </w:rPr>
        <w:t xml:space="preserve"> - TRATAMENTO DIFERENCIADO</w:t>
      </w:r>
    </w:p>
    <w:p>
      <w:pPr>
        <w:overflowPunct/>
        <w:spacing w:before="0" w:after="0" w:line="240" w:lineRule="auto"/>
        <w:ind w:left="236" w:right="-142" w:firstLine="3"/>
        <w:jc w:val="both"/>
        <w:textAlignment w:val="baseline"/>
        <w:rPr>
          <w:rFonts w:ascii="Times New Roman" w:hAnsi="Times New Roman" w:cs="Times New Roman"/>
          <w:b/>
          <w:sz w:val="22"/>
          <w:szCs w:val="22"/>
        </w:rPr>
      </w:pPr>
    </w:p>
    <w:p>
      <w:pPr>
        <w:overflowPunct/>
        <w:spacing w:before="0" w:after="0" w:line="240" w:lineRule="auto"/>
        <w:ind w:left="236" w:right="-142" w:firstLine="3"/>
        <w:jc w:val="both"/>
        <w:textAlignment w:val="baseline"/>
        <w:rPr>
          <w:rFonts w:ascii="Times New Roman" w:hAnsi="Times New Roman" w:cs="Times New Roman"/>
          <w:sz w:val="22"/>
          <w:szCs w:val="22"/>
        </w:rPr>
      </w:pPr>
      <w:r>
        <w:rPr>
          <w:rFonts w:cs="Times New Roman"/>
          <w:b/>
          <w:sz w:val="22"/>
          <w:szCs w:val="22"/>
        </w:rPr>
        <w:t>Para enquadramento dos benefícios da Lei 123/06 será necessário apresentar:</w:t>
      </w:r>
    </w:p>
    <w:p>
      <w:pPr>
        <w:overflowPunct/>
        <w:spacing w:before="0" w:after="0" w:line="240" w:lineRule="auto"/>
        <w:ind w:left="236" w:right="-142" w:firstLine="3"/>
        <w:jc w:val="both"/>
        <w:textAlignment w:val="baseline"/>
        <w:rPr>
          <w:rFonts w:ascii="Times New Roman" w:hAnsi="Times New Roman" w:cs="Times New Roman"/>
          <w:b/>
          <w:sz w:val="22"/>
          <w:szCs w:val="22"/>
        </w:rPr>
      </w:pPr>
    </w:p>
    <w:p>
      <w:pPr>
        <w:widowControl/>
        <w:tabs>
          <w:tab w:val="left" w:pos="1985"/>
        </w:tabs>
        <w:overflowPunct/>
        <w:bidi w:val="0"/>
        <w:spacing w:before="0" w:after="0" w:line="240" w:lineRule="auto"/>
        <w:ind w:left="236" w:right="0" w:firstLine="3"/>
        <w:jc w:val="both"/>
        <w:textAlignment w:val="baseline"/>
        <w:rPr>
          <w:rFonts w:ascii="Times New Roman" w:hAnsi="Times New Roman" w:cs="Times New Roman"/>
          <w:sz w:val="22"/>
          <w:szCs w:val="22"/>
        </w:rPr>
      </w:pPr>
      <w:r>
        <w:rPr>
          <w:rFonts w:cs="Times New Roman"/>
          <w:b/>
          <w:sz w:val="22"/>
          <w:szCs w:val="22"/>
        </w:rPr>
        <w:t>I -</w:t>
      </w:r>
      <w:r>
        <w:rPr>
          <w:rFonts w:cs="Times New Roman"/>
          <w:sz w:val="22"/>
          <w:szCs w:val="22"/>
        </w:rPr>
        <w:t xml:space="preserve"> Em se tratando de Microempresas e Empresas de Pequeno Porte deverão comprovar seu enquadramento em um dos regimes, mediante a apresentação da </w:t>
      </w:r>
      <w:r>
        <w:rPr>
          <w:rFonts w:cs="Times New Roman"/>
          <w:b/>
          <w:sz w:val="22"/>
          <w:szCs w:val="22"/>
        </w:rPr>
        <w:t>Certidão expedida pela Junta Comercial ou pelo Registro Civil das Pessoas Jurídicas</w:t>
      </w:r>
      <w:r>
        <w:rPr>
          <w:rFonts w:cs="Times New Roman"/>
          <w:sz w:val="22"/>
          <w:szCs w:val="22"/>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cs="Times New Roman"/>
          <w:b/>
          <w:sz w:val="22"/>
          <w:szCs w:val="22"/>
          <w:u w:val="single"/>
        </w:rPr>
        <w:t>60 (sessenta) dias</w:t>
      </w:r>
      <w:r>
        <w:rPr>
          <w:rFonts w:cs="Times New Roman"/>
          <w:sz w:val="22"/>
          <w:szCs w:val="22"/>
        </w:rPr>
        <w:t>. (</w:t>
      </w:r>
      <w:r>
        <w:rPr>
          <w:rFonts w:cs="Times New Roman"/>
          <w:b/>
          <w:sz w:val="22"/>
          <w:szCs w:val="22"/>
        </w:rPr>
        <w:t>Certidão Simplificada da Junta Comercial)</w:t>
      </w:r>
    </w:p>
    <w:p>
      <w:pPr>
        <w:tabs>
          <w:tab w:val="left" w:pos="1985"/>
        </w:tabs>
        <w:overflowPunct/>
        <w:spacing w:before="0" w:after="0" w:line="240" w:lineRule="auto"/>
        <w:ind w:left="236" w:right="-1" w:firstLine="3"/>
        <w:jc w:val="both"/>
        <w:textAlignment w:val="baseline"/>
        <w:rPr>
          <w:rFonts w:ascii="Times New Roman" w:hAnsi="Times New Roman" w:cs="Times New Roman"/>
          <w:sz w:val="22"/>
          <w:szCs w:val="22"/>
        </w:rPr>
      </w:pPr>
    </w:p>
    <w:p>
      <w:pPr>
        <w:widowControl/>
        <w:tabs>
          <w:tab w:val="left" w:pos="1985"/>
        </w:tabs>
        <w:overflowPunct/>
        <w:bidi w:val="0"/>
        <w:spacing w:before="0" w:after="0" w:line="240" w:lineRule="auto"/>
        <w:ind w:left="236" w:right="0" w:firstLine="3"/>
        <w:jc w:val="both"/>
        <w:textAlignment w:val="baseline"/>
        <w:rPr>
          <w:rFonts w:ascii="Times New Roman" w:hAnsi="Times New Roman" w:cs="Times New Roman"/>
          <w:b/>
          <w:bCs/>
          <w:sz w:val="22"/>
          <w:szCs w:val="22"/>
        </w:rPr>
      </w:pPr>
      <w:r>
        <w:rPr>
          <w:rFonts w:cs="Times New Roman"/>
          <w:b/>
          <w:sz w:val="22"/>
          <w:szCs w:val="22"/>
        </w:rPr>
        <w:t>II - Declaração de enquadramento no regime de tributação de ME/EPP.,</w:t>
      </w:r>
      <w:r>
        <w:rPr>
          <w:rFonts w:cs="Times New Roman"/>
          <w:sz w:val="22"/>
          <w:szCs w:val="22"/>
        </w:rPr>
        <w:t xml:space="preserve"> firmada pelo representante legal da empresa, de não haver nenhum dos impedimentos previstos nos incisos do § 4º do Artigo 3º da Lei Complementar nº. 123/06, com data de emissão não superior a </w:t>
      </w:r>
      <w:r>
        <w:rPr>
          <w:rFonts w:cs="Times New Roman"/>
          <w:b/>
          <w:sz w:val="22"/>
          <w:szCs w:val="22"/>
        </w:rPr>
        <w:t>30 (trinta) dias</w:t>
      </w:r>
      <w:r>
        <w:rPr>
          <w:rFonts w:cs="Times New Roman"/>
          <w:sz w:val="22"/>
          <w:szCs w:val="22"/>
        </w:rPr>
        <w:t xml:space="preserve"> da abertura da licitação. </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9</w:t>
      </w:r>
      <w:r>
        <w:rPr>
          <w:rFonts w:cs="Times New Roman"/>
          <w:b/>
          <w:sz w:val="22"/>
          <w:szCs w:val="22"/>
        </w:rPr>
        <w:t xml:space="preserve"> - IMPUGNAÇÃO AO EDITAL E RECURSO</w:t>
      </w:r>
    </w:p>
    <w:p>
      <w:pPr>
        <w:tabs>
          <w:tab w:val="left" w:pos="240"/>
          <w:tab w:val="left" w:pos="5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9</w:t>
      </w:r>
      <w:r>
        <w:rPr>
          <w:rFonts w:cs="Times New Roman"/>
          <w:b/>
          <w:sz w:val="22"/>
          <w:szCs w:val="22"/>
        </w:rPr>
        <w:t xml:space="preserve">.1 </w:t>
      </w:r>
      <w:r>
        <w:rPr>
          <w:rFonts w:cs="Times New Roman"/>
          <w:b/>
          <w:sz w:val="22"/>
          <w:szCs w:val="22"/>
          <w:lang w:val="pt-BR"/>
        </w:rPr>
        <w:t xml:space="preserve">- </w:t>
      </w:r>
      <w:r>
        <w:rPr>
          <w:rFonts w:cs="Times New Roman"/>
          <w:sz w:val="22"/>
          <w:szCs w:val="22"/>
        </w:rPr>
        <w:t>Não serão conhecidos às impugnações e os recursos apresentados fora do prazo legal e/ou subscritos por representante não habilitado legalmente ou não identificado no processo para responder pelo proponente.</w:t>
      </w:r>
    </w:p>
    <w:p>
      <w:pPr>
        <w:tabs>
          <w:tab w:val="left" w:pos="240"/>
          <w:tab w:val="left" w:pos="5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9</w:t>
      </w:r>
      <w:r>
        <w:rPr>
          <w:rFonts w:cs="Times New Roman"/>
          <w:b/>
          <w:sz w:val="22"/>
          <w:szCs w:val="22"/>
        </w:rPr>
        <w:t xml:space="preserve">.2 </w:t>
      </w:r>
      <w:r>
        <w:rPr>
          <w:rFonts w:cs="Times New Roman"/>
          <w:b/>
          <w:sz w:val="22"/>
          <w:szCs w:val="22"/>
          <w:lang w:val="pt-BR"/>
        </w:rPr>
        <w:t xml:space="preserve">- </w:t>
      </w:r>
      <w:r>
        <w:rPr>
          <w:rFonts w:cs="Times New Roman"/>
          <w:sz w:val="22"/>
          <w:szCs w:val="22"/>
        </w:rPr>
        <w:t xml:space="preserve">Até 03 (três) dias úteis anteriores à data fixada para abertura da sessão de recebimento das propostas qualquer interessado poderá impugnar e solicitar esclarecimentos em relação a este ato convocatório. </w:t>
      </w:r>
    </w:p>
    <w:p>
      <w:pPr>
        <w:overflowPunct/>
        <w:spacing w:before="0" w:after="0"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9</w:t>
      </w:r>
      <w:r>
        <w:rPr>
          <w:rFonts w:cs="Times New Roman"/>
          <w:b/>
          <w:sz w:val="22"/>
          <w:szCs w:val="22"/>
        </w:rPr>
        <w:t>.2.1</w:t>
      </w:r>
      <w:r>
        <w:rPr>
          <w:rFonts w:cs="Times New Roman"/>
          <w:b/>
          <w:sz w:val="22"/>
          <w:szCs w:val="22"/>
          <w:lang w:val="pt-BR"/>
        </w:rPr>
        <w:t xml:space="preserve"> - </w:t>
      </w:r>
      <w:r>
        <w:rPr>
          <w:rFonts w:cs="Times New Roman"/>
          <w:sz w:val="22"/>
          <w:szCs w:val="22"/>
        </w:rPr>
        <w:t xml:space="preserve">Os documentos para impugnação/esclarecimento deverão ter o </w:t>
      </w:r>
      <w:r>
        <w:rPr>
          <w:rFonts w:cs="Times New Roman"/>
          <w:b/>
          <w:sz w:val="22"/>
          <w:szCs w:val="22"/>
        </w:rPr>
        <w:t>mínimo de formalidade processua</w:t>
      </w:r>
      <w:r>
        <w:rPr>
          <w:rFonts w:cs="Times New Roman"/>
          <w:sz w:val="22"/>
          <w:szCs w:val="22"/>
        </w:rPr>
        <w:t xml:space="preserve">l, sendo necessária a qualificação do interessado, (nome, CNPJ/CPF, endereço, endereço eletrônico e telefone de contato). Se o documento for apresentando em tempo inferior ao 5º dia que antecede a abertura da sessão da licitação, </w:t>
      </w:r>
      <w:r>
        <w:rPr>
          <w:rFonts w:cs="Times New Roman"/>
          <w:b/>
          <w:sz w:val="22"/>
          <w:szCs w:val="22"/>
        </w:rPr>
        <w:t>deverá</w:t>
      </w:r>
      <w:r>
        <w:rPr>
          <w:rFonts w:cs="Times New Roman"/>
          <w:sz w:val="22"/>
          <w:szCs w:val="22"/>
        </w:rPr>
        <w:t xml:space="preserve"> ser encaminhado, documento que comprove que a empresa tem </w:t>
      </w:r>
      <w:r>
        <w:rPr>
          <w:rFonts w:cs="Times New Roman"/>
          <w:b/>
          <w:sz w:val="22"/>
          <w:szCs w:val="22"/>
        </w:rPr>
        <w:t>objeto social compatível com o objeto da licitação</w:t>
      </w:r>
      <w:r>
        <w:rPr>
          <w:rFonts w:cs="Times New Roman"/>
          <w:sz w:val="22"/>
          <w:szCs w:val="22"/>
        </w:rPr>
        <w:t xml:space="preserve"> (Art. 41, 8.666/93).</w:t>
      </w:r>
    </w:p>
    <w:p>
      <w:pPr>
        <w:overflowPunct/>
        <w:spacing w:before="0" w:after="0" w:line="240" w:lineRule="auto"/>
        <w:ind w:left="236" w:firstLine="3"/>
        <w:jc w:val="both"/>
        <w:textAlignment w:val="baseline"/>
        <w:rPr>
          <w:rFonts w:ascii="Times New Roman" w:hAnsi="Times New Roman" w:cs="Times New Roman"/>
          <w:sz w:val="22"/>
          <w:szCs w:val="22"/>
        </w:rPr>
      </w:pPr>
      <w:r>
        <w:rPr>
          <w:rFonts w:cs="Times New Roman"/>
          <w:sz w:val="22"/>
          <w:szCs w:val="22"/>
        </w:rPr>
        <w:tab/>
      </w:r>
    </w:p>
    <w:p>
      <w:pPr>
        <w:overflowPunct/>
        <w:spacing w:before="0" w:after="0" w:line="240" w:lineRule="auto"/>
        <w:ind w:left="236" w:firstLine="3"/>
        <w:jc w:val="both"/>
        <w:textAlignment w:val="baseline"/>
        <w:rPr>
          <w:rFonts w:ascii="Times New Roman" w:hAnsi="Times New Roman" w:cs="Times New Roman"/>
          <w:sz w:val="22"/>
          <w:szCs w:val="22"/>
        </w:rPr>
      </w:pPr>
      <w:r>
        <w:rPr>
          <w:rFonts w:cs="Times New Roman"/>
          <w:b/>
          <w:bCs/>
          <w:sz w:val="22"/>
          <w:szCs w:val="22"/>
        </w:rPr>
        <w:t>1</w:t>
      </w:r>
      <w:r>
        <w:rPr>
          <w:rFonts w:cs="Times New Roman"/>
          <w:b/>
          <w:bCs/>
          <w:sz w:val="22"/>
          <w:szCs w:val="22"/>
          <w:lang w:val="pt-BR"/>
        </w:rPr>
        <w:t>9</w:t>
      </w:r>
      <w:r>
        <w:rPr>
          <w:rFonts w:cs="Times New Roman"/>
          <w:b/>
          <w:bCs/>
          <w:sz w:val="22"/>
          <w:szCs w:val="22"/>
        </w:rPr>
        <w:t>.</w:t>
      </w:r>
      <w:r>
        <w:rPr>
          <w:rFonts w:cs="Times New Roman"/>
          <w:b/>
          <w:bCs/>
          <w:sz w:val="22"/>
          <w:szCs w:val="22"/>
          <w:lang w:val="pt-BR"/>
        </w:rPr>
        <w:t>3</w:t>
      </w:r>
      <w:r>
        <w:rPr>
          <w:rFonts w:cs="Times New Roman"/>
          <w:b/>
          <w:bCs/>
          <w:sz w:val="22"/>
          <w:szCs w:val="22"/>
        </w:rPr>
        <w:t xml:space="preserve"> </w:t>
      </w:r>
      <w:r>
        <w:rPr>
          <w:rFonts w:cs="Times New Roman"/>
          <w:b/>
          <w:bCs/>
          <w:sz w:val="22"/>
          <w:szCs w:val="22"/>
          <w:lang w:val="pt-BR"/>
        </w:rPr>
        <w:t xml:space="preserve">- </w:t>
      </w:r>
      <w:r>
        <w:rPr>
          <w:rFonts w:cs="Times New Roman"/>
          <w:sz w:val="22"/>
          <w:szCs w:val="22"/>
        </w:rPr>
        <w:t xml:space="preserve">Não serão conhecidas às impugnações/esclarecimentos interpostos, quando já decorridos os respectivos prazos legais ou aquelas que não forem apresentadas com o </w:t>
      </w:r>
      <w:r>
        <w:rPr>
          <w:rFonts w:cs="Times New Roman"/>
          <w:sz w:val="22"/>
          <w:szCs w:val="22"/>
          <w:u w:val="single"/>
        </w:rPr>
        <w:t>mínimo de formalidade</w:t>
      </w:r>
      <w:r>
        <w:rPr>
          <w:rFonts w:cs="Times New Roman"/>
          <w:sz w:val="22"/>
          <w:szCs w:val="22"/>
        </w:rPr>
        <w:t xml:space="preserve"> item </w:t>
      </w:r>
      <w:r>
        <w:rPr>
          <w:rFonts w:cs="Times New Roman"/>
          <w:b/>
          <w:sz w:val="22"/>
          <w:szCs w:val="22"/>
        </w:rPr>
        <w:t>1</w:t>
      </w:r>
      <w:r>
        <w:rPr>
          <w:rFonts w:cs="Times New Roman"/>
          <w:b/>
          <w:sz w:val="22"/>
          <w:szCs w:val="22"/>
          <w:lang w:val="pt-BR"/>
        </w:rPr>
        <w:t>9</w:t>
      </w:r>
      <w:r>
        <w:rPr>
          <w:rFonts w:cs="Times New Roman"/>
          <w:b/>
          <w:sz w:val="22"/>
          <w:szCs w:val="22"/>
        </w:rPr>
        <w:t xml:space="preserve">.2.1 </w:t>
      </w:r>
      <w:r>
        <w:rPr>
          <w:rFonts w:cs="Times New Roman"/>
          <w:sz w:val="22"/>
          <w:szCs w:val="22"/>
        </w:rPr>
        <w:t>ou ainda, em campo não próprio (plataforma).</w:t>
      </w:r>
    </w:p>
    <w:p>
      <w:pPr>
        <w:tabs>
          <w:tab w:val="left" w:pos="240"/>
          <w:tab w:val="left" w:pos="5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u w:val="none"/>
        </w:rPr>
        <w:t>1</w:t>
      </w:r>
      <w:r>
        <w:rPr>
          <w:rFonts w:cs="Times New Roman"/>
          <w:b/>
          <w:sz w:val="22"/>
          <w:szCs w:val="22"/>
          <w:u w:val="none"/>
          <w:lang w:val="pt-BR"/>
        </w:rPr>
        <w:t>9</w:t>
      </w:r>
      <w:r>
        <w:rPr>
          <w:rFonts w:cs="Times New Roman"/>
          <w:b/>
          <w:sz w:val="22"/>
          <w:szCs w:val="22"/>
          <w:u w:val="none"/>
        </w:rPr>
        <w:t>.</w:t>
      </w:r>
      <w:r>
        <w:rPr>
          <w:rFonts w:cs="Times New Roman"/>
          <w:b/>
          <w:sz w:val="22"/>
          <w:szCs w:val="22"/>
          <w:u w:val="none"/>
          <w:lang w:val="pt-BR"/>
        </w:rPr>
        <w:t>4</w:t>
      </w:r>
      <w:r>
        <w:rPr>
          <w:rFonts w:cs="Times New Roman"/>
          <w:b/>
          <w:sz w:val="22"/>
          <w:szCs w:val="22"/>
          <w:u w:val="none"/>
        </w:rPr>
        <w:t xml:space="preserve"> </w:t>
      </w:r>
      <w:r>
        <w:rPr>
          <w:rFonts w:cs="Times New Roman"/>
          <w:b/>
          <w:sz w:val="22"/>
          <w:szCs w:val="22"/>
          <w:u w:val="none"/>
          <w:lang w:val="pt-BR"/>
        </w:rPr>
        <w:t xml:space="preserve">- </w:t>
      </w:r>
      <w:r>
        <w:rPr>
          <w:rFonts w:cs="Times New Roman"/>
          <w:b/>
          <w:sz w:val="22"/>
          <w:szCs w:val="22"/>
          <w:u w:val="single"/>
        </w:rPr>
        <w:t xml:space="preserve">O (a) pregoeiro (a) terá até 02 (dois) dias úteis a contar do recebimento de documento, para manifestar se sobre o que foi suscitado procedendo aos encaminhamentos necessários, lembrando que as impugnações não tem efeito suspensivo. </w:t>
      </w:r>
    </w:p>
    <w:p>
      <w:pPr>
        <w:tabs>
          <w:tab w:val="left" w:pos="240"/>
          <w:tab w:val="left" w:pos="5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9</w:t>
      </w:r>
      <w:r>
        <w:rPr>
          <w:rFonts w:cs="Times New Roman"/>
          <w:b/>
          <w:sz w:val="22"/>
          <w:szCs w:val="22"/>
        </w:rPr>
        <w:t>.</w:t>
      </w:r>
      <w:r>
        <w:rPr>
          <w:rFonts w:cs="Times New Roman"/>
          <w:b/>
          <w:sz w:val="22"/>
          <w:szCs w:val="22"/>
          <w:lang w:val="pt-BR"/>
        </w:rPr>
        <w:t>5</w:t>
      </w:r>
      <w:r>
        <w:rPr>
          <w:rFonts w:cs="Times New Roman"/>
          <w:b/>
          <w:sz w:val="22"/>
          <w:szCs w:val="22"/>
        </w:rPr>
        <w:t xml:space="preserve"> </w:t>
      </w:r>
      <w:r>
        <w:rPr>
          <w:rFonts w:cs="Times New Roman"/>
          <w:b/>
          <w:sz w:val="22"/>
          <w:szCs w:val="22"/>
          <w:lang w:val="pt-BR"/>
        </w:rPr>
        <w:t xml:space="preserve">- </w:t>
      </w:r>
      <w:r>
        <w:rPr>
          <w:rFonts w:cs="Times New Roman"/>
          <w:sz w:val="22"/>
          <w:szCs w:val="22"/>
        </w:rPr>
        <w:t xml:space="preserve">Ao final da sessão, o proponente que desejar </w:t>
      </w:r>
      <w:r>
        <w:rPr>
          <w:rFonts w:cs="Times New Roman"/>
          <w:b/>
          <w:sz w:val="22"/>
          <w:szCs w:val="22"/>
        </w:rPr>
        <w:t xml:space="preserve">recorrer </w:t>
      </w:r>
      <w:r>
        <w:rPr>
          <w:rFonts w:cs="Times New Roman"/>
          <w:sz w:val="22"/>
          <w:szCs w:val="22"/>
        </w:rPr>
        <w:t xml:space="preserve">contra decisões do (a) Pregoeiro (a) poderá fazê-lo, </w:t>
      </w:r>
      <w:r>
        <w:rPr>
          <w:rFonts w:cs="Times New Roman"/>
          <w:b/>
          <w:sz w:val="22"/>
          <w:szCs w:val="22"/>
        </w:rPr>
        <w:t>por meio da plataforma em campo próprio</w:t>
      </w:r>
      <w:r>
        <w:rPr>
          <w:rFonts w:cs="Times New Roman"/>
          <w:sz w:val="22"/>
          <w:szCs w:val="22"/>
        </w:rPr>
        <w:t xml:space="preserve">, manifestando </w:t>
      </w:r>
      <w:r>
        <w:rPr>
          <w:rFonts w:cs="Times New Roman"/>
          <w:b/>
          <w:sz w:val="22"/>
          <w:szCs w:val="22"/>
        </w:rPr>
        <w:t>motivadamente</w:t>
      </w:r>
      <w:r>
        <w:rPr>
          <w:rFonts w:cs="Times New Roman"/>
          <w:sz w:val="22"/>
          <w:szCs w:val="22"/>
        </w:rPr>
        <w:t xml:space="preserve"> sua intenção com registro da síntese das suas razões, sendo-lhes </w:t>
      </w:r>
      <w:r>
        <w:rPr>
          <w:rFonts w:cs="Times New Roman"/>
          <w:b/>
          <w:bCs/>
          <w:sz w:val="22"/>
          <w:szCs w:val="22"/>
          <w:u w:val="single"/>
          <w:lang w:val="pt-BR"/>
        </w:rPr>
        <w:t>obrigatório</w:t>
      </w:r>
      <w:r>
        <w:rPr>
          <w:rFonts w:cs="Times New Roman"/>
          <w:sz w:val="22"/>
          <w:szCs w:val="22"/>
        </w:rPr>
        <w:t xml:space="preserve"> juntarem memoriais no prazo de 03 (três) dias</w:t>
      </w:r>
      <w:r>
        <w:rPr>
          <w:rFonts w:cs="Times New Roman"/>
          <w:sz w:val="22"/>
          <w:szCs w:val="22"/>
          <w:lang w:val="pt-BR"/>
        </w:rPr>
        <w:t xml:space="preserve"> </w:t>
      </w:r>
      <w:r>
        <w:rPr>
          <w:rFonts w:cs="Times New Roman"/>
          <w:sz w:val="22"/>
          <w:szCs w:val="22"/>
        </w:rPr>
        <w:t xml:space="preserve">com o </w:t>
      </w:r>
      <w:r>
        <w:rPr>
          <w:rFonts w:cs="Times New Roman"/>
          <w:b/>
          <w:bCs/>
          <w:sz w:val="22"/>
          <w:szCs w:val="22"/>
          <w:u w:val="single"/>
        </w:rPr>
        <w:t>mínimo de formalidade</w:t>
      </w:r>
      <w:r>
        <w:rPr>
          <w:rFonts w:cs="Times New Roman"/>
          <w:sz w:val="22"/>
          <w:szCs w:val="22"/>
        </w:rPr>
        <w:t>. Os interessados ficam, desde logo, intimados a apresentar contrarrazões em igual número de dias, que começarão a correr do término do prazo do recorrente.</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9</w:t>
      </w:r>
      <w:r>
        <w:rPr>
          <w:rFonts w:cs="Times New Roman"/>
          <w:b/>
          <w:sz w:val="22"/>
          <w:szCs w:val="22"/>
        </w:rPr>
        <w:t>.</w:t>
      </w:r>
      <w:r>
        <w:rPr>
          <w:rFonts w:cs="Times New Roman"/>
          <w:b/>
          <w:sz w:val="22"/>
          <w:szCs w:val="22"/>
          <w:lang w:val="pt-BR"/>
        </w:rPr>
        <w:t>5</w:t>
      </w:r>
      <w:r>
        <w:rPr>
          <w:rFonts w:cs="Times New Roman"/>
          <w:b/>
          <w:sz w:val="22"/>
          <w:szCs w:val="22"/>
        </w:rPr>
        <w:t>.1</w:t>
      </w:r>
      <w:r>
        <w:rPr>
          <w:rFonts w:cs="Times New Roman"/>
          <w:b/>
          <w:sz w:val="22"/>
          <w:szCs w:val="22"/>
          <w:lang w:val="pt-BR"/>
        </w:rPr>
        <w:t xml:space="preserve"> - </w:t>
      </w:r>
      <w:r>
        <w:rPr>
          <w:rFonts w:cs="Times New Roman"/>
          <w:sz w:val="22"/>
          <w:szCs w:val="22"/>
        </w:rPr>
        <w:t xml:space="preserve">Prazo de recurso será aberto, no sistema, apenas após a proclamação do (a) pregoeira (a) em habilitar ou não as empresas com as melhores ofertas. </w:t>
      </w:r>
    </w:p>
    <w:p>
      <w:pPr>
        <w:tabs>
          <w:tab w:val="left" w:pos="540"/>
          <w:tab w:val="left" w:pos="567"/>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9</w:t>
      </w:r>
      <w:r>
        <w:rPr>
          <w:rFonts w:cs="Times New Roman"/>
          <w:b/>
          <w:sz w:val="22"/>
          <w:szCs w:val="22"/>
        </w:rPr>
        <w:t>.</w:t>
      </w:r>
      <w:r>
        <w:rPr>
          <w:rFonts w:cs="Times New Roman"/>
          <w:b/>
          <w:sz w:val="22"/>
          <w:szCs w:val="22"/>
          <w:lang w:val="pt-BR"/>
        </w:rPr>
        <w:t>5</w:t>
      </w:r>
      <w:r>
        <w:rPr>
          <w:rFonts w:cs="Times New Roman"/>
          <w:b/>
          <w:sz w:val="22"/>
          <w:szCs w:val="22"/>
        </w:rPr>
        <w:t>.2</w:t>
      </w:r>
      <w:r>
        <w:rPr>
          <w:rFonts w:cs="Times New Roman"/>
          <w:b/>
          <w:sz w:val="22"/>
          <w:szCs w:val="22"/>
          <w:lang w:val="pt-BR"/>
        </w:rPr>
        <w:t xml:space="preserve"> - </w:t>
      </w:r>
      <w:r>
        <w:rPr>
          <w:rFonts w:cs="Times New Roman"/>
          <w:sz w:val="22"/>
          <w:szCs w:val="22"/>
        </w:rPr>
        <w:t xml:space="preserve">O prazo para se manifestar intenção de apresentar recurso será de </w:t>
      </w:r>
      <w:r>
        <w:rPr>
          <w:rFonts w:cs="Times New Roman"/>
          <w:b/>
          <w:sz w:val="22"/>
          <w:szCs w:val="22"/>
        </w:rPr>
        <w:t>30 (trinta) minutos</w:t>
      </w:r>
      <w:r>
        <w:rPr>
          <w:rFonts w:cs="Times New Roman"/>
          <w:sz w:val="22"/>
          <w:szCs w:val="22"/>
        </w:rPr>
        <w:t xml:space="preserve"> a partir na proclamação do (a) Pregoeiro (a). </w:t>
      </w:r>
    </w:p>
    <w:p>
      <w:pPr>
        <w:tabs>
          <w:tab w:val="left" w:pos="240"/>
          <w:tab w:val="left" w:pos="5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9</w:t>
      </w:r>
      <w:r>
        <w:rPr>
          <w:rFonts w:cs="Times New Roman"/>
          <w:b/>
          <w:sz w:val="22"/>
          <w:szCs w:val="22"/>
        </w:rPr>
        <w:t>.</w:t>
      </w:r>
      <w:r>
        <w:rPr>
          <w:rFonts w:cs="Times New Roman"/>
          <w:b/>
          <w:sz w:val="22"/>
          <w:szCs w:val="22"/>
          <w:lang w:val="pt-BR"/>
        </w:rPr>
        <w:t>6</w:t>
      </w:r>
      <w:r>
        <w:rPr>
          <w:rFonts w:cs="Times New Roman"/>
          <w:b/>
          <w:sz w:val="22"/>
          <w:szCs w:val="22"/>
        </w:rPr>
        <w:t xml:space="preserve"> </w:t>
      </w:r>
      <w:r>
        <w:rPr>
          <w:rFonts w:cs="Times New Roman"/>
          <w:b/>
          <w:sz w:val="22"/>
          <w:szCs w:val="22"/>
          <w:lang w:val="pt-BR"/>
        </w:rPr>
        <w:t xml:space="preserve">- </w:t>
      </w:r>
      <w:r>
        <w:rPr>
          <w:rFonts w:cs="Times New Roman"/>
          <w:b/>
          <w:sz w:val="22"/>
          <w:szCs w:val="22"/>
        </w:rPr>
        <w:t>A falta de manifestação imediata e motivada em campo próprio, importará a preclusão do direito de recurso</w:t>
      </w:r>
      <w:r>
        <w:rPr>
          <w:rFonts w:cs="Times New Roman"/>
          <w:sz w:val="22"/>
          <w:szCs w:val="22"/>
        </w:rPr>
        <w:t>.</w:t>
      </w:r>
    </w:p>
    <w:p>
      <w:pPr>
        <w:tabs>
          <w:tab w:val="left" w:pos="240"/>
          <w:tab w:val="left" w:pos="5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9</w:t>
      </w:r>
      <w:r>
        <w:rPr>
          <w:rFonts w:cs="Times New Roman"/>
          <w:b/>
          <w:sz w:val="22"/>
          <w:szCs w:val="22"/>
        </w:rPr>
        <w:t>.</w:t>
      </w:r>
      <w:r>
        <w:rPr>
          <w:rFonts w:cs="Times New Roman"/>
          <w:b/>
          <w:sz w:val="22"/>
          <w:szCs w:val="22"/>
          <w:lang w:val="pt-BR"/>
        </w:rPr>
        <w:t>7</w:t>
      </w:r>
      <w:r>
        <w:rPr>
          <w:rFonts w:cs="Times New Roman"/>
          <w:b/>
          <w:sz w:val="22"/>
          <w:szCs w:val="22"/>
        </w:rPr>
        <w:t xml:space="preserve"> </w:t>
      </w:r>
      <w:r>
        <w:rPr>
          <w:rFonts w:cs="Times New Roman"/>
          <w:b/>
          <w:sz w:val="22"/>
          <w:szCs w:val="22"/>
          <w:lang w:val="pt-BR"/>
        </w:rPr>
        <w:t xml:space="preserve">- </w:t>
      </w:r>
      <w:r>
        <w:rPr>
          <w:rFonts w:cs="Times New Roman"/>
          <w:sz w:val="22"/>
          <w:szCs w:val="22"/>
        </w:rPr>
        <w:t>Não será concedido prazo para recursos sobre assuntos meramente protelatórios ou quando não justificada a intenção de interpor o recurso pelo proponente.</w:t>
      </w:r>
    </w:p>
    <w:p>
      <w:pPr>
        <w:tabs>
          <w:tab w:val="left" w:pos="240"/>
          <w:tab w:val="left" w:pos="5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9</w:t>
      </w:r>
      <w:r>
        <w:rPr>
          <w:rFonts w:cs="Times New Roman"/>
          <w:b/>
          <w:sz w:val="22"/>
          <w:szCs w:val="22"/>
        </w:rPr>
        <w:t>.</w:t>
      </w:r>
      <w:r>
        <w:rPr>
          <w:rFonts w:cs="Times New Roman"/>
          <w:b/>
          <w:sz w:val="22"/>
          <w:szCs w:val="22"/>
          <w:lang w:val="pt-BR"/>
        </w:rPr>
        <w:t>8</w:t>
      </w:r>
      <w:r>
        <w:rPr>
          <w:rFonts w:cs="Times New Roman"/>
          <w:b/>
          <w:sz w:val="22"/>
          <w:szCs w:val="22"/>
        </w:rPr>
        <w:t xml:space="preserve"> </w:t>
      </w:r>
      <w:r>
        <w:rPr>
          <w:rFonts w:cs="Times New Roman"/>
          <w:b/>
          <w:sz w:val="22"/>
          <w:szCs w:val="22"/>
          <w:lang w:val="pt-BR"/>
        </w:rPr>
        <w:t xml:space="preserve">- </w:t>
      </w:r>
      <w:r>
        <w:rPr>
          <w:rFonts w:cs="Times New Roman"/>
          <w:sz w:val="22"/>
          <w:szCs w:val="22"/>
        </w:rPr>
        <w:t xml:space="preserve">Os recursos contra decisões do (a) Pregoeiro (a) </w:t>
      </w:r>
      <w:r>
        <w:rPr>
          <w:rFonts w:cs="Times New Roman"/>
          <w:b/>
          <w:sz w:val="22"/>
          <w:szCs w:val="22"/>
        </w:rPr>
        <w:t>não</w:t>
      </w:r>
      <w:r>
        <w:rPr>
          <w:rFonts w:cs="Times New Roman"/>
          <w:sz w:val="22"/>
          <w:szCs w:val="22"/>
        </w:rPr>
        <w:t xml:space="preserve"> terão efeito suspensivo.</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9</w:t>
      </w:r>
      <w:r>
        <w:rPr>
          <w:rFonts w:cs="Times New Roman"/>
          <w:b/>
          <w:sz w:val="22"/>
          <w:szCs w:val="22"/>
        </w:rPr>
        <w:t>.</w:t>
      </w:r>
      <w:r>
        <w:rPr>
          <w:rFonts w:cs="Times New Roman"/>
          <w:b/>
          <w:sz w:val="22"/>
          <w:szCs w:val="22"/>
          <w:lang w:val="pt-BR"/>
        </w:rPr>
        <w:t>9</w:t>
      </w:r>
      <w:r>
        <w:rPr>
          <w:rFonts w:cs="Times New Roman"/>
          <w:b/>
          <w:sz w:val="22"/>
          <w:szCs w:val="22"/>
        </w:rPr>
        <w:t xml:space="preserve"> </w:t>
      </w:r>
      <w:r>
        <w:rPr>
          <w:rFonts w:cs="Times New Roman"/>
          <w:b/>
          <w:sz w:val="22"/>
          <w:szCs w:val="22"/>
          <w:lang w:val="pt-BR"/>
        </w:rPr>
        <w:t xml:space="preserve">- </w:t>
      </w:r>
      <w:r>
        <w:rPr>
          <w:rFonts w:cs="Times New Roman"/>
          <w:sz w:val="22"/>
          <w:szCs w:val="22"/>
        </w:rPr>
        <w:t>O acolhimento de recurso importará a invalidação apenas dos atos insuscetíveis de aproveitamento.</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9</w:t>
      </w:r>
      <w:r>
        <w:rPr>
          <w:rFonts w:cs="Times New Roman"/>
          <w:b/>
          <w:sz w:val="22"/>
          <w:szCs w:val="22"/>
        </w:rPr>
        <w:t>.</w:t>
      </w:r>
      <w:r>
        <w:rPr>
          <w:rFonts w:cs="Times New Roman"/>
          <w:b/>
          <w:sz w:val="22"/>
          <w:szCs w:val="22"/>
          <w:lang w:val="pt-BR"/>
        </w:rPr>
        <w:t>10</w:t>
      </w:r>
      <w:r>
        <w:rPr>
          <w:rFonts w:cs="Times New Roman"/>
          <w:sz w:val="22"/>
          <w:szCs w:val="22"/>
        </w:rPr>
        <w:t xml:space="preserve"> </w:t>
      </w:r>
      <w:r>
        <w:rPr>
          <w:rFonts w:cs="Times New Roman"/>
          <w:sz w:val="22"/>
          <w:szCs w:val="22"/>
          <w:lang w:val="pt-BR"/>
        </w:rPr>
        <w:t xml:space="preserve">- </w:t>
      </w:r>
      <w:r>
        <w:rPr>
          <w:rFonts w:cs="Times New Roman"/>
          <w:sz w:val="22"/>
          <w:szCs w:val="22"/>
        </w:rPr>
        <w:t>O exame de admissibilidade dos motivos do</w:t>
      </w:r>
      <w:r>
        <w:rPr>
          <w:rFonts w:cs="Times New Roman"/>
          <w:b/>
          <w:sz w:val="22"/>
          <w:szCs w:val="22"/>
        </w:rPr>
        <w:t xml:space="preserve"> recurso</w:t>
      </w:r>
      <w:r>
        <w:rPr>
          <w:rFonts w:cs="Times New Roman"/>
          <w:sz w:val="22"/>
          <w:szCs w:val="22"/>
        </w:rPr>
        <w:t xml:space="preserve"> será feito pelo (a) pregoeiro (a), a partir das prerrogativas legais vigentes no ordenamento jurídico brasileiro.</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rPr>
        <w:t>1</w:t>
      </w:r>
      <w:r>
        <w:rPr>
          <w:rFonts w:cs="Times New Roman"/>
          <w:b/>
          <w:sz w:val="22"/>
          <w:szCs w:val="22"/>
          <w:lang w:val="pt-BR"/>
        </w:rPr>
        <w:t>9</w:t>
      </w:r>
      <w:r>
        <w:rPr>
          <w:rFonts w:cs="Times New Roman"/>
          <w:b/>
          <w:sz w:val="22"/>
          <w:szCs w:val="22"/>
        </w:rPr>
        <w:t>.</w:t>
      </w:r>
      <w:r>
        <w:rPr>
          <w:rFonts w:cs="Times New Roman"/>
          <w:b/>
          <w:sz w:val="22"/>
          <w:szCs w:val="22"/>
          <w:lang w:val="pt-BR"/>
        </w:rPr>
        <w:t>10</w:t>
      </w:r>
      <w:r>
        <w:rPr>
          <w:rFonts w:cs="Times New Roman"/>
          <w:b/>
          <w:sz w:val="22"/>
          <w:szCs w:val="22"/>
        </w:rPr>
        <w:t>.1</w:t>
      </w:r>
      <w:r>
        <w:rPr>
          <w:rFonts w:cs="Times New Roman"/>
          <w:b/>
          <w:sz w:val="22"/>
          <w:szCs w:val="22"/>
          <w:lang w:val="pt-BR"/>
        </w:rPr>
        <w:t xml:space="preserve"> - </w:t>
      </w:r>
      <w:r>
        <w:rPr>
          <w:rFonts w:cs="Times New Roman"/>
          <w:sz w:val="22"/>
          <w:szCs w:val="22"/>
        </w:rPr>
        <w:t xml:space="preserve">O deferimento ou indeferimento, para a admissibilidade recursar será dado na plataforma em campo próprio e os recorrentes deverão ficar atentos a todas as informações, inclusive aquela que informa prazo para apresentação da peça recursal, não será admitida nenhuma peça recursal fora do prazo indicado. </w:t>
      </w:r>
    </w:p>
    <w:p>
      <w:pPr>
        <w:tabs>
          <w:tab w:val="left" w:pos="240"/>
        </w:tabs>
        <w:spacing w:beforeAutospacing="1" w:afterAutospacing="1" w:line="240" w:lineRule="auto"/>
        <w:ind w:left="236" w:firstLine="3"/>
        <w:jc w:val="both"/>
        <w:rPr>
          <w:rFonts w:ascii="Times New Roman" w:hAnsi="Times New Roman" w:cs="Times New Roman"/>
          <w:sz w:val="22"/>
          <w:szCs w:val="22"/>
        </w:rPr>
      </w:pPr>
      <w:r>
        <w:rPr>
          <w:rFonts w:cs="Times New Roman"/>
          <w:b/>
          <w:bCs w:val="0"/>
          <w:sz w:val="22"/>
          <w:szCs w:val="22"/>
          <w:u w:val="none"/>
          <w:lang w:val="en-US" w:eastAsia="pt-BR"/>
        </w:rPr>
        <w:t xml:space="preserve">19.10.1.1 - </w:t>
      </w:r>
      <w:r>
        <w:rPr>
          <w:rFonts w:cs="Times New Roman"/>
          <w:b/>
          <w:sz w:val="22"/>
          <w:szCs w:val="22"/>
          <w:u w:val="single"/>
          <w:lang w:eastAsia="pt-BR"/>
        </w:rPr>
        <w:t>As Impugnações, Esclarecimentos e Os recursos deverão ser anexados no sistema em campo próprio, respeitando sempre os termos da legislação vigente, sob o risco de não serem recebidos</w:t>
      </w:r>
      <w:r>
        <w:rPr>
          <w:rFonts w:cs="Times New Roman"/>
          <w:b/>
          <w:sz w:val="22"/>
          <w:szCs w:val="22"/>
          <w:lang w:eastAsia="pt-BR"/>
        </w:rPr>
        <w:t>.</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lang w:val="pt-BR"/>
        </w:rPr>
        <w:t>20</w:t>
      </w:r>
      <w:r>
        <w:rPr>
          <w:rFonts w:cs="Times New Roman"/>
          <w:b/>
          <w:sz w:val="22"/>
          <w:szCs w:val="22"/>
        </w:rPr>
        <w:t xml:space="preserve"> - MULTAS E SANÇÕES ADMINISTRATIVAS</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lang w:val="pt-BR"/>
        </w:rPr>
        <w:t>20</w:t>
      </w:r>
      <w:r>
        <w:rPr>
          <w:rFonts w:cs="Times New Roman"/>
          <w:b/>
          <w:sz w:val="22"/>
          <w:szCs w:val="22"/>
        </w:rPr>
        <w:t xml:space="preserve">.1 </w:t>
      </w:r>
      <w:r>
        <w:rPr>
          <w:rFonts w:cs="Times New Roman"/>
          <w:b/>
          <w:sz w:val="22"/>
          <w:szCs w:val="22"/>
          <w:lang w:val="pt-BR"/>
        </w:rPr>
        <w:t xml:space="preserve">- </w:t>
      </w:r>
      <w:r>
        <w:rPr>
          <w:rFonts w:cs="Times New Roman"/>
          <w:b/>
          <w:sz w:val="22"/>
          <w:szCs w:val="22"/>
        </w:rPr>
        <w:t>A CONTRATADA</w:t>
      </w:r>
      <w:r>
        <w:rPr>
          <w:rFonts w:cs="Times New Roman"/>
          <w:sz w:val="22"/>
          <w:szCs w:val="22"/>
        </w:rPr>
        <w:t xml:space="preserve"> sujeitar-se-á, em caso de inadimplemento de suas obrigações, definidas neste Edital ou em outros que o complementem, as seguintes multas </w:t>
      </w:r>
      <w:r>
        <w:rPr>
          <w:rFonts w:cs="Times New Roman"/>
          <w:bCs/>
          <w:sz w:val="22"/>
          <w:szCs w:val="22"/>
        </w:rPr>
        <w:t>advertência;</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bCs/>
          <w:sz w:val="22"/>
          <w:szCs w:val="22"/>
          <w:lang w:val="pt-BR"/>
        </w:rPr>
        <w:t>20</w:t>
      </w:r>
      <w:r>
        <w:rPr>
          <w:rFonts w:cs="Times New Roman"/>
          <w:b/>
          <w:bCs/>
          <w:sz w:val="22"/>
          <w:szCs w:val="22"/>
        </w:rPr>
        <w:t>.1.1</w:t>
      </w:r>
      <w:r>
        <w:rPr>
          <w:rFonts w:cs="Times New Roman"/>
          <w:b/>
          <w:bCs/>
          <w:sz w:val="22"/>
          <w:szCs w:val="22"/>
          <w:lang w:val="pt-BR"/>
        </w:rPr>
        <w:t xml:space="preserve"> - </w:t>
      </w:r>
      <w:r>
        <w:rPr>
          <w:rFonts w:cs="Times New Roman"/>
          <w:sz w:val="22"/>
          <w:szCs w:val="22"/>
        </w:rPr>
        <w:t xml:space="preserve">De 10% (dez por cento) do valor da proposta, quando, sem justificativa plausível aceita pela Administração, o adjudicatário </w:t>
      </w:r>
      <w:r>
        <w:rPr>
          <w:rFonts w:cs="Times New Roman"/>
          <w:b/>
          <w:sz w:val="22"/>
          <w:szCs w:val="22"/>
        </w:rPr>
        <w:t>não</w:t>
      </w:r>
      <w:r>
        <w:rPr>
          <w:rFonts w:cs="Times New Roman"/>
          <w:sz w:val="22"/>
          <w:szCs w:val="22"/>
        </w:rPr>
        <w:t xml:space="preserve"> assinar o contrato ou </w:t>
      </w:r>
      <w:r>
        <w:rPr>
          <w:rFonts w:cs="Times New Roman"/>
          <w:b/>
          <w:sz w:val="22"/>
          <w:szCs w:val="22"/>
        </w:rPr>
        <w:t>não</w:t>
      </w:r>
      <w:r>
        <w:rPr>
          <w:rFonts w:cs="Times New Roman"/>
          <w:sz w:val="22"/>
          <w:szCs w:val="22"/>
        </w:rPr>
        <w:t xml:space="preserve"> retirar o instrumento equivalente no prazo estabelecido.</w:t>
      </w:r>
    </w:p>
    <w:p>
      <w:pPr>
        <w:pStyle w:val="65"/>
        <w:numPr>
          <w:ilvl w:val="0"/>
          <w:numId w:val="15"/>
        </w:numPr>
        <w:tabs>
          <w:tab w:val="left" w:pos="240"/>
        </w:tabs>
        <w:spacing w:beforeAutospacing="1" w:afterAutospacing="1"/>
        <w:ind w:left="236" w:firstLine="3"/>
        <w:jc w:val="both"/>
        <w:textAlignment w:val="baseline"/>
        <w:rPr>
          <w:rFonts w:ascii="Times New Roman" w:hAnsi="Times New Roman" w:cs="Times New Roman"/>
          <w:sz w:val="22"/>
          <w:szCs w:val="22"/>
        </w:rPr>
      </w:pPr>
      <w:r>
        <w:rPr>
          <w:rFonts w:cs="Times New Roman"/>
          <w:sz w:val="22"/>
          <w:szCs w:val="22"/>
        </w:rPr>
        <w:t xml:space="preserve">De 0,5% (cinco décimos por cento) por dia de atraso na </w:t>
      </w:r>
      <w:r>
        <w:rPr>
          <w:rFonts w:cs="Times New Roman"/>
          <w:sz w:val="22"/>
          <w:szCs w:val="22"/>
          <w:lang w:val="pt-BR"/>
        </w:rPr>
        <w:t>prestação dos serviços /</w:t>
      </w:r>
      <w:r>
        <w:rPr>
          <w:rFonts w:cs="Times New Roman"/>
          <w:sz w:val="22"/>
          <w:szCs w:val="22"/>
        </w:rPr>
        <w:t xml:space="preserve"> objeto licitado, calculado sobre o valor correspondente à parte inadimplida.</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lang w:val="pt-BR"/>
        </w:rPr>
        <w:t>20</w:t>
      </w:r>
      <w:r>
        <w:rPr>
          <w:rFonts w:cs="Times New Roman"/>
          <w:b/>
          <w:sz w:val="22"/>
          <w:szCs w:val="22"/>
        </w:rPr>
        <w:t>.1.2</w:t>
      </w:r>
      <w:r>
        <w:rPr>
          <w:rFonts w:cs="Times New Roman"/>
          <w:b/>
          <w:sz w:val="22"/>
          <w:szCs w:val="22"/>
          <w:lang w:val="pt-BR"/>
        </w:rPr>
        <w:t xml:space="preserve"> - </w:t>
      </w:r>
      <w:r>
        <w:rPr>
          <w:rFonts w:cs="Times New Roman"/>
          <w:sz w:val="22"/>
          <w:szCs w:val="22"/>
        </w:rPr>
        <w:t>O atraso, para efeito de cálculo da multa mencionada no subitem anterior será contado em dias corridos, a partir do 1º dia útil subsequente ao término do prazo ajustado;</w:t>
      </w:r>
    </w:p>
    <w:p>
      <w:pPr>
        <w:pStyle w:val="65"/>
        <w:numPr>
          <w:ilvl w:val="0"/>
          <w:numId w:val="15"/>
        </w:numPr>
        <w:tabs>
          <w:tab w:val="left" w:pos="240"/>
        </w:tabs>
        <w:spacing w:beforeAutospacing="1" w:afterAutospacing="1"/>
        <w:ind w:left="236" w:firstLine="3"/>
        <w:jc w:val="both"/>
        <w:textAlignment w:val="baseline"/>
        <w:rPr>
          <w:rFonts w:ascii="Times New Roman" w:hAnsi="Times New Roman" w:cs="Times New Roman"/>
          <w:sz w:val="22"/>
          <w:szCs w:val="22"/>
        </w:rPr>
      </w:pPr>
      <w:r>
        <w:rPr>
          <w:rFonts w:cs="Times New Roman"/>
          <w:sz w:val="22"/>
          <w:szCs w:val="22"/>
        </w:rPr>
        <w:t>10% (dez por cento) sobre o valor constante do Contrato, pelo descumprimento de qualquer cláusula contratual, exceto prazo de entrega.</w:t>
      </w:r>
    </w:p>
    <w:p>
      <w:pPr>
        <w:tabs>
          <w:tab w:val="left" w:pos="240"/>
        </w:tabs>
        <w:overflowPunct/>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lang w:val="pt-BR"/>
        </w:rPr>
        <w:t>20</w:t>
      </w:r>
      <w:r>
        <w:rPr>
          <w:rFonts w:cs="Times New Roman"/>
          <w:b/>
          <w:sz w:val="22"/>
          <w:szCs w:val="22"/>
        </w:rPr>
        <w:t>.1.3</w:t>
      </w:r>
      <w:r>
        <w:rPr>
          <w:rFonts w:cs="Times New Roman"/>
          <w:b/>
          <w:sz w:val="22"/>
          <w:szCs w:val="22"/>
          <w:lang w:val="pt-BR"/>
        </w:rPr>
        <w:t xml:space="preserve"> - </w:t>
      </w:r>
      <w:r>
        <w:rPr>
          <w:rFonts w:cs="Times New Roman"/>
          <w:sz w:val="22"/>
          <w:szCs w:val="22"/>
        </w:rPr>
        <w:t xml:space="preserve">Caso a vencedora não efetue a </w:t>
      </w:r>
      <w:r>
        <w:rPr>
          <w:rFonts w:cs="Times New Roman"/>
          <w:b/>
          <w:bCs/>
          <w:sz w:val="22"/>
          <w:szCs w:val="22"/>
        </w:rPr>
        <w:t xml:space="preserve">prestação do serviço </w:t>
      </w:r>
      <w:r>
        <w:rPr>
          <w:rFonts w:cs="Times New Roman"/>
          <w:b/>
          <w:sz w:val="22"/>
          <w:szCs w:val="22"/>
        </w:rPr>
        <w:t>licitado</w:t>
      </w:r>
      <w:r>
        <w:rPr>
          <w:rFonts w:cs="Times New Roman"/>
          <w:sz w:val="22"/>
          <w:szCs w:val="22"/>
        </w:rPr>
        <w:t xml:space="preserve">, incidirá multa de 20% (vinte por cento) sobre o valor da respectiva </w:t>
      </w:r>
      <w:r>
        <w:rPr>
          <w:rFonts w:cs="Times New Roman"/>
          <w:b/>
          <w:sz w:val="22"/>
          <w:szCs w:val="22"/>
        </w:rPr>
        <w:t>nota de empenho do item/serviço não entregue</w:t>
      </w:r>
      <w:r>
        <w:rPr>
          <w:rFonts w:cs="Times New Roman"/>
          <w:sz w:val="22"/>
          <w:szCs w:val="22"/>
        </w:rPr>
        <w:t>, por inexecução total do objeto/serviço, sem prejuízo das outras sanções cabíveis.</w:t>
      </w:r>
    </w:p>
    <w:p>
      <w:pPr>
        <w:pStyle w:val="65"/>
        <w:numPr>
          <w:ilvl w:val="0"/>
          <w:numId w:val="15"/>
        </w:numPr>
        <w:tabs>
          <w:tab w:val="left" w:pos="240"/>
        </w:tabs>
        <w:spacing w:beforeAutospacing="1" w:afterAutospacing="1"/>
        <w:ind w:left="236" w:firstLine="3"/>
        <w:jc w:val="both"/>
        <w:textAlignment w:val="baseline"/>
        <w:rPr>
          <w:rFonts w:ascii="Times New Roman" w:hAnsi="Times New Roman" w:cs="Times New Roman"/>
          <w:sz w:val="22"/>
          <w:szCs w:val="22"/>
        </w:rPr>
      </w:pPr>
      <w:r>
        <w:rPr>
          <w:rFonts w:cs="Times New Roman"/>
          <w:sz w:val="22"/>
          <w:szCs w:val="22"/>
        </w:rPr>
        <w:t>A multa será cobrada de forma de administrativa ou judicial.</w:t>
      </w:r>
    </w:p>
    <w:p>
      <w:pPr>
        <w:numPr>
          <w:ilvl w:val="0"/>
          <w:numId w:val="0"/>
        </w:numPr>
        <w:overflowPunct w:val="0"/>
        <w:spacing w:before="0" w:after="0" w:line="240" w:lineRule="auto"/>
        <w:ind w:left="236" w:firstLine="3"/>
        <w:jc w:val="both"/>
        <w:textAlignment w:val="baseline"/>
        <w:rPr>
          <w:rFonts w:ascii="Times New Roman" w:hAnsi="Times New Roman" w:eastAsia="Times New Roman" w:cs="Times New Roman"/>
          <w:b/>
          <w:bCs/>
          <w:sz w:val="22"/>
          <w:szCs w:val="22"/>
        </w:rPr>
      </w:pPr>
      <w:r>
        <w:rPr>
          <w:rFonts w:cs="Times New Roman"/>
          <w:b/>
          <w:sz w:val="22"/>
          <w:szCs w:val="22"/>
          <w:lang w:val="pt-BR"/>
        </w:rPr>
        <w:t>21</w:t>
      </w:r>
      <w:r>
        <w:rPr>
          <w:rFonts w:cs="Times New Roman"/>
          <w:b/>
          <w:sz w:val="22"/>
          <w:szCs w:val="22"/>
        </w:rPr>
        <w:t xml:space="preserve"> - </w:t>
      </w:r>
      <w:r>
        <w:rPr>
          <w:rFonts w:eastAsia="Times New Roman" w:cs="Times New Roman"/>
          <w:b/>
          <w:bCs/>
          <w:sz w:val="22"/>
          <w:szCs w:val="22"/>
        </w:rPr>
        <w:t>DAS OBRIGAÇÕES DAS PARTES</w:t>
      </w:r>
    </w:p>
    <w:p>
      <w:pPr>
        <w:widowControl/>
        <w:suppressAutoHyphens/>
        <w:overflowPunct w:val="0"/>
        <w:bidi w:val="0"/>
        <w:spacing w:beforeAutospacing="1" w:afterAutospacing="1" w:line="240" w:lineRule="auto"/>
        <w:ind w:left="240" w:leftChars="120" w:right="0" w:firstLine="0" w:firstLineChars="0"/>
        <w:jc w:val="both"/>
        <w:textAlignment w:val="baseline"/>
        <w:rPr>
          <w:rFonts w:eastAsia="Times New Roman" w:cs="Times New Roman"/>
          <w:b/>
          <w:bCs/>
          <w:sz w:val="22"/>
          <w:szCs w:val="22"/>
        </w:rPr>
      </w:pPr>
      <w:r>
        <w:rPr>
          <w:rFonts w:hint="default" w:eastAsia="Times New Roman" w:cs="Times New Roman"/>
          <w:b/>
          <w:bCs/>
          <w:sz w:val="22"/>
          <w:szCs w:val="22"/>
          <w:lang w:val="pt-BR"/>
        </w:rPr>
        <w:t>21</w:t>
      </w:r>
      <w:r>
        <w:rPr>
          <w:rFonts w:eastAsia="Times New Roman" w:cs="Times New Roman"/>
          <w:b/>
          <w:bCs/>
          <w:sz w:val="22"/>
          <w:szCs w:val="22"/>
        </w:rPr>
        <w:t>.1</w:t>
      </w:r>
      <w:r>
        <w:rPr>
          <w:rFonts w:cs="Times New Roman"/>
          <w:b/>
          <w:bCs/>
          <w:sz w:val="22"/>
          <w:szCs w:val="22"/>
          <w:lang w:val="pt-BR"/>
        </w:rPr>
        <w:t xml:space="preserve"> -</w:t>
      </w:r>
      <w:r>
        <w:rPr>
          <w:rFonts w:eastAsia="Times New Roman" w:cs="Times New Roman"/>
          <w:b/>
          <w:bCs/>
          <w:sz w:val="22"/>
          <w:szCs w:val="22"/>
        </w:rPr>
        <w:t xml:space="preserve"> </w:t>
      </w:r>
      <w:r>
        <w:rPr>
          <w:rFonts w:eastAsia="Times New Roman" w:cs="Times New Roman"/>
          <w:sz w:val="22"/>
          <w:szCs w:val="22"/>
        </w:rPr>
        <w:t xml:space="preserve">Além das obrigações resultantes da observância da Lei 8.666/93 são obrigações da </w:t>
      </w:r>
      <w:r>
        <w:rPr>
          <w:rFonts w:eastAsia="Times New Roman" w:cs="Times New Roman"/>
          <w:b/>
          <w:bCs/>
          <w:sz w:val="22"/>
          <w:szCs w:val="22"/>
        </w:rPr>
        <w:t>CONTRATADA:</w:t>
      </w:r>
    </w:p>
    <w:p>
      <w:pPr>
        <w:widowControl/>
        <w:suppressAutoHyphens/>
        <w:overflowPunct w:val="0"/>
        <w:bidi w:val="0"/>
        <w:spacing w:beforeAutospacing="1" w:afterAutospacing="1" w:line="240" w:lineRule="auto"/>
        <w:ind w:left="240" w:leftChars="120" w:right="0" w:firstLine="0" w:firstLineChars="0"/>
        <w:jc w:val="both"/>
        <w:textAlignment w:val="baseline"/>
        <w:rPr>
          <w:rFonts w:eastAsia="Times New Roman" w:cs="Times New Roman"/>
          <w:b w:val="0"/>
          <w:bCs w:val="0"/>
          <w:sz w:val="22"/>
          <w:szCs w:val="22"/>
          <w:lang w:val="pt-BR"/>
        </w:rPr>
      </w:pPr>
      <w:r>
        <w:rPr>
          <w:rFonts w:hint="default" w:eastAsia="Times New Roman" w:cs="Times New Roman"/>
          <w:b/>
          <w:bCs/>
          <w:sz w:val="22"/>
          <w:szCs w:val="22"/>
          <w:lang w:val="pt-BR"/>
        </w:rPr>
        <w:t>21.</w:t>
      </w:r>
      <w:r>
        <w:rPr>
          <w:rFonts w:eastAsia="Times New Roman" w:cs="Times New Roman"/>
          <w:b/>
          <w:bCs/>
          <w:sz w:val="22"/>
          <w:szCs w:val="22"/>
        </w:rPr>
        <w:t>1</w:t>
      </w:r>
      <w:r>
        <w:rPr>
          <w:rFonts w:eastAsia="Times New Roman" w:cs="Times New Roman"/>
          <w:b/>
          <w:bCs/>
          <w:sz w:val="22"/>
          <w:szCs w:val="22"/>
          <w:lang w:val="pt-BR"/>
        </w:rPr>
        <w:t>.1 -</w:t>
      </w:r>
      <w:r>
        <w:rPr>
          <w:rFonts w:eastAsia="Times New Roman" w:cs="Times New Roman"/>
          <w:b/>
          <w:bCs/>
          <w:sz w:val="22"/>
          <w:szCs w:val="22"/>
        </w:rPr>
        <w:t xml:space="preserve"> </w:t>
      </w:r>
      <w:r>
        <w:rPr>
          <w:rFonts w:hint="default" w:eastAsia="Times New Roman" w:cs="Times New Roman"/>
          <w:b w:val="0"/>
          <w:bCs w:val="0"/>
          <w:sz w:val="22"/>
          <w:szCs w:val="22"/>
          <w:lang w:val="pt-BR"/>
        </w:rPr>
        <w:t>Prestar os serviços</w:t>
      </w:r>
      <w:r>
        <w:rPr>
          <w:rFonts w:hint="default" w:cs="Times New Roman"/>
          <w:b w:val="0"/>
          <w:bCs w:val="0"/>
          <w:sz w:val="22"/>
          <w:szCs w:val="22"/>
          <w:lang w:val="pt-BR"/>
        </w:rPr>
        <w:t xml:space="preserve"> licitados</w:t>
      </w:r>
      <w:r>
        <w:rPr>
          <w:rFonts w:eastAsia="Times New Roman" w:cs="Times New Roman"/>
          <w:b w:val="0"/>
          <w:bCs w:val="0"/>
          <w:sz w:val="22"/>
          <w:szCs w:val="22"/>
        </w:rPr>
        <w:t xml:space="preserve"> com pontualidade</w:t>
      </w:r>
      <w:r>
        <w:rPr>
          <w:rFonts w:eastAsia="Times New Roman" w:cs="Times New Roman"/>
          <w:b w:val="0"/>
          <w:bCs w:val="0"/>
          <w:sz w:val="22"/>
          <w:szCs w:val="22"/>
          <w:lang w:val="pt-BR"/>
        </w:rPr>
        <w:t>.</w:t>
      </w:r>
    </w:p>
    <w:p>
      <w:pPr>
        <w:widowControl/>
        <w:suppressAutoHyphens/>
        <w:overflowPunct w:val="0"/>
        <w:bidi w:val="0"/>
        <w:spacing w:beforeAutospacing="1" w:afterAutospacing="1" w:line="240" w:lineRule="auto"/>
        <w:ind w:left="240" w:leftChars="120" w:right="0" w:firstLine="0" w:firstLineChars="0"/>
        <w:jc w:val="both"/>
        <w:textAlignment w:val="baseline"/>
        <w:rPr>
          <w:sz w:val="22"/>
          <w:szCs w:val="22"/>
        </w:rPr>
      </w:pPr>
      <w:r>
        <w:rPr>
          <w:rFonts w:hint="default" w:eastAsia="Times New Roman" w:cs="Times New Roman"/>
          <w:b/>
          <w:bCs/>
          <w:sz w:val="22"/>
          <w:szCs w:val="22"/>
          <w:lang w:val="pt-BR"/>
        </w:rPr>
        <w:t>21</w:t>
      </w:r>
      <w:r>
        <w:rPr>
          <w:rFonts w:eastAsia="Times New Roman" w:cs="Times New Roman"/>
          <w:b/>
          <w:bCs/>
          <w:sz w:val="22"/>
          <w:szCs w:val="22"/>
        </w:rPr>
        <w:t>.1</w:t>
      </w:r>
      <w:r>
        <w:rPr>
          <w:rFonts w:eastAsia="Times New Roman" w:cs="Times New Roman"/>
          <w:b/>
          <w:bCs/>
          <w:sz w:val="22"/>
          <w:szCs w:val="22"/>
          <w:lang w:val="pt-BR"/>
        </w:rPr>
        <w:t>.2 -</w:t>
      </w:r>
      <w:r>
        <w:rPr>
          <w:sz w:val="22"/>
          <w:szCs w:val="22"/>
        </w:rPr>
        <w:t xml:space="preserve"> Efetuar a </w:t>
      </w:r>
      <w:r>
        <w:rPr>
          <w:rFonts w:hint="default"/>
          <w:sz w:val="22"/>
          <w:szCs w:val="22"/>
          <w:lang w:val="pt-BR"/>
        </w:rPr>
        <w:t xml:space="preserve">execução dos serviços licitados </w:t>
      </w:r>
      <w:r>
        <w:rPr>
          <w:sz w:val="22"/>
          <w:szCs w:val="22"/>
        </w:rPr>
        <w:t xml:space="preserve">em perfeitas condições, no prazo e local indicado pela Administração, em estrita observância das especificações </w:t>
      </w:r>
      <w:r>
        <w:rPr>
          <w:rFonts w:hint="default"/>
          <w:sz w:val="22"/>
          <w:szCs w:val="22"/>
          <w:lang w:val="pt-BR"/>
        </w:rPr>
        <w:t>deste</w:t>
      </w:r>
      <w:r>
        <w:rPr>
          <w:sz w:val="22"/>
          <w:szCs w:val="22"/>
        </w:rPr>
        <w:t xml:space="preserve"> Edital e da proposta, acompanhado da respectiva nota fiscal.</w:t>
      </w:r>
    </w:p>
    <w:p>
      <w:pPr>
        <w:widowControl/>
        <w:suppressAutoHyphens/>
        <w:overflowPunct w:val="0"/>
        <w:bidi w:val="0"/>
        <w:spacing w:beforeAutospacing="1" w:afterAutospacing="1" w:line="240" w:lineRule="auto"/>
        <w:ind w:left="240" w:leftChars="120" w:right="0" w:firstLine="0" w:firstLineChars="0"/>
        <w:jc w:val="both"/>
        <w:textAlignment w:val="baseline"/>
        <w:rPr>
          <w:rFonts w:hint="default"/>
          <w:sz w:val="22"/>
          <w:szCs w:val="22"/>
          <w:lang w:val="pt-BR"/>
        </w:rPr>
      </w:pPr>
      <w:r>
        <w:rPr>
          <w:rFonts w:hint="default" w:eastAsia="Times New Roman" w:cs="Times New Roman"/>
          <w:b/>
          <w:bCs/>
          <w:sz w:val="22"/>
          <w:szCs w:val="22"/>
          <w:lang w:val="pt-BR"/>
        </w:rPr>
        <w:t>21</w:t>
      </w:r>
      <w:r>
        <w:rPr>
          <w:rFonts w:eastAsia="Times New Roman" w:cs="Times New Roman"/>
          <w:b/>
          <w:bCs/>
          <w:sz w:val="22"/>
          <w:szCs w:val="22"/>
        </w:rPr>
        <w:t>.1</w:t>
      </w:r>
      <w:r>
        <w:rPr>
          <w:rFonts w:eastAsia="Times New Roman" w:cs="Times New Roman"/>
          <w:b/>
          <w:bCs/>
          <w:sz w:val="22"/>
          <w:szCs w:val="22"/>
          <w:lang w:val="pt-BR"/>
        </w:rPr>
        <w:t>.3 -</w:t>
      </w:r>
      <w:r>
        <w:rPr>
          <w:sz w:val="22"/>
          <w:szCs w:val="22"/>
        </w:rPr>
        <w:t xml:space="preserve">  </w:t>
      </w:r>
      <w:r>
        <w:rPr>
          <w:rFonts w:hint="default"/>
          <w:sz w:val="22"/>
          <w:szCs w:val="22"/>
          <w:lang w:val="pt-BR"/>
        </w:rPr>
        <w:t>Executar os serviços</w:t>
      </w:r>
      <w:r>
        <w:rPr>
          <w:sz w:val="22"/>
          <w:szCs w:val="22"/>
        </w:rPr>
        <w:t xml:space="preserve"> de acordo com o pactuado, não sendo aceito, em hipótese alguma, produtos similares</w:t>
      </w:r>
      <w:r>
        <w:rPr>
          <w:rFonts w:hint="default"/>
          <w:sz w:val="22"/>
          <w:szCs w:val="22"/>
          <w:lang w:val="pt-BR"/>
        </w:rPr>
        <w:t xml:space="preserve"> ao licitado.</w:t>
      </w:r>
    </w:p>
    <w:p>
      <w:pPr>
        <w:widowControl/>
        <w:suppressAutoHyphens/>
        <w:overflowPunct w:val="0"/>
        <w:bidi w:val="0"/>
        <w:spacing w:beforeAutospacing="1" w:afterAutospacing="1" w:line="240" w:lineRule="auto"/>
        <w:ind w:left="240" w:leftChars="120" w:right="0" w:firstLine="0" w:firstLineChars="0"/>
        <w:jc w:val="both"/>
        <w:textAlignment w:val="baseline"/>
        <w:rPr>
          <w:sz w:val="22"/>
          <w:szCs w:val="22"/>
        </w:rPr>
      </w:pPr>
      <w:r>
        <w:rPr>
          <w:rFonts w:hint="default" w:eastAsia="Times New Roman" w:cs="Times New Roman"/>
          <w:b/>
          <w:bCs/>
          <w:sz w:val="22"/>
          <w:szCs w:val="22"/>
          <w:lang w:val="pt-BR"/>
        </w:rPr>
        <w:t>21</w:t>
      </w:r>
      <w:r>
        <w:rPr>
          <w:rFonts w:eastAsia="Times New Roman" w:cs="Times New Roman"/>
          <w:b/>
          <w:bCs/>
          <w:sz w:val="22"/>
          <w:szCs w:val="22"/>
        </w:rPr>
        <w:t>.1</w:t>
      </w:r>
      <w:r>
        <w:rPr>
          <w:rFonts w:eastAsia="Times New Roman" w:cs="Times New Roman"/>
          <w:b/>
          <w:bCs/>
          <w:sz w:val="22"/>
          <w:szCs w:val="22"/>
          <w:lang w:val="pt-BR"/>
        </w:rPr>
        <w:t>.4 -</w:t>
      </w:r>
      <w:r>
        <w:rPr>
          <w:sz w:val="22"/>
          <w:szCs w:val="22"/>
        </w:rPr>
        <w:t xml:space="preserve"> Manter, durante toda a execução do contrato, em compatibilidade com as obrigações assumidas, todas as condições de habilitação e qualificação exigidas na licitação.</w:t>
      </w:r>
    </w:p>
    <w:p>
      <w:pPr>
        <w:widowControl/>
        <w:suppressAutoHyphens/>
        <w:overflowPunct w:val="0"/>
        <w:bidi w:val="0"/>
        <w:spacing w:beforeAutospacing="1" w:afterAutospacing="1" w:line="240" w:lineRule="auto"/>
        <w:ind w:left="240" w:leftChars="120" w:right="0" w:firstLine="0" w:firstLineChars="0"/>
        <w:jc w:val="both"/>
        <w:textAlignment w:val="baseline"/>
        <w:rPr>
          <w:sz w:val="22"/>
          <w:szCs w:val="22"/>
        </w:rPr>
      </w:pPr>
      <w:r>
        <w:rPr>
          <w:rFonts w:hint="default" w:eastAsia="Times New Roman" w:cs="Times New Roman"/>
          <w:b/>
          <w:bCs/>
          <w:sz w:val="22"/>
          <w:szCs w:val="22"/>
          <w:lang w:val="pt-BR"/>
        </w:rPr>
        <w:t>21</w:t>
      </w:r>
      <w:r>
        <w:rPr>
          <w:rFonts w:eastAsia="Times New Roman" w:cs="Times New Roman"/>
          <w:b/>
          <w:bCs/>
          <w:sz w:val="22"/>
          <w:szCs w:val="22"/>
        </w:rPr>
        <w:t>.1</w:t>
      </w:r>
      <w:r>
        <w:rPr>
          <w:rFonts w:eastAsia="Times New Roman" w:cs="Times New Roman"/>
          <w:b/>
          <w:bCs/>
          <w:sz w:val="22"/>
          <w:szCs w:val="22"/>
          <w:lang w:val="pt-BR"/>
        </w:rPr>
        <w:t>.5 -</w:t>
      </w:r>
      <w:r>
        <w:rPr>
          <w:sz w:val="22"/>
          <w:szCs w:val="22"/>
        </w:rPr>
        <w:t xml:space="preserve"> Não promover nenhuma alteração do fornecimento ou especificações do bem, sem a prévia aprovação, por escrito, do Município.</w:t>
      </w:r>
    </w:p>
    <w:p>
      <w:pPr>
        <w:widowControl/>
        <w:suppressAutoHyphens/>
        <w:overflowPunct w:val="0"/>
        <w:bidi w:val="0"/>
        <w:spacing w:beforeAutospacing="1" w:afterAutospacing="1" w:line="240" w:lineRule="auto"/>
        <w:ind w:left="240" w:leftChars="120" w:right="0" w:firstLine="0" w:firstLineChars="0"/>
        <w:jc w:val="both"/>
        <w:textAlignment w:val="baseline"/>
        <w:rPr>
          <w:sz w:val="22"/>
          <w:szCs w:val="22"/>
        </w:rPr>
      </w:pPr>
      <w:r>
        <w:rPr>
          <w:rFonts w:hint="default" w:eastAsia="Times New Roman" w:cs="Times New Roman"/>
          <w:b/>
          <w:bCs/>
          <w:sz w:val="22"/>
          <w:szCs w:val="22"/>
          <w:lang w:val="pt-BR"/>
        </w:rPr>
        <w:t>21</w:t>
      </w:r>
      <w:r>
        <w:rPr>
          <w:rFonts w:eastAsia="Times New Roman" w:cs="Times New Roman"/>
          <w:b/>
          <w:bCs/>
          <w:sz w:val="22"/>
          <w:szCs w:val="22"/>
        </w:rPr>
        <w:t>.1</w:t>
      </w:r>
      <w:r>
        <w:rPr>
          <w:rFonts w:eastAsia="Times New Roman" w:cs="Times New Roman"/>
          <w:b/>
          <w:bCs/>
          <w:sz w:val="22"/>
          <w:szCs w:val="22"/>
          <w:lang w:val="pt-BR"/>
        </w:rPr>
        <w:t>.6 -</w:t>
      </w:r>
      <w:r>
        <w:rPr>
          <w:sz w:val="22"/>
          <w:szCs w:val="22"/>
        </w:rPr>
        <w:t xml:space="preserve"> Responder, na forma da lei, por perdas e danos eventualmente causados ao Município ou a terceiros. </w:t>
      </w:r>
    </w:p>
    <w:p>
      <w:pPr>
        <w:widowControl/>
        <w:suppressAutoHyphens/>
        <w:overflowPunct w:val="0"/>
        <w:bidi w:val="0"/>
        <w:spacing w:beforeAutospacing="1" w:afterAutospacing="1" w:line="240" w:lineRule="auto"/>
        <w:ind w:left="240" w:leftChars="120" w:right="0" w:firstLine="0" w:firstLineChars="0"/>
        <w:jc w:val="both"/>
        <w:textAlignment w:val="baseline"/>
        <w:rPr>
          <w:rFonts w:eastAsia="Times New Roman" w:cs="Times New Roman"/>
          <w:b w:val="0"/>
          <w:bCs w:val="0"/>
          <w:sz w:val="22"/>
          <w:szCs w:val="22"/>
        </w:rPr>
      </w:pPr>
      <w:r>
        <w:rPr>
          <w:rFonts w:hint="default" w:eastAsia="Times New Roman" w:cs="Times New Roman"/>
          <w:b/>
          <w:bCs/>
          <w:sz w:val="22"/>
          <w:szCs w:val="22"/>
          <w:lang w:val="pt-BR"/>
        </w:rPr>
        <w:t>21</w:t>
      </w:r>
      <w:r>
        <w:rPr>
          <w:rFonts w:eastAsia="Times New Roman" w:cs="Times New Roman"/>
          <w:b/>
          <w:bCs/>
          <w:sz w:val="22"/>
          <w:szCs w:val="22"/>
        </w:rPr>
        <w:t>.1</w:t>
      </w:r>
      <w:r>
        <w:rPr>
          <w:rFonts w:eastAsia="Times New Roman" w:cs="Times New Roman"/>
          <w:b/>
          <w:bCs/>
          <w:sz w:val="22"/>
          <w:szCs w:val="22"/>
          <w:lang w:val="pt-BR"/>
        </w:rPr>
        <w:t>.7 -</w:t>
      </w:r>
      <w:r>
        <w:rPr>
          <w:rFonts w:eastAsia="Times New Roman" w:cs="Times New Roman"/>
          <w:b/>
          <w:bCs/>
          <w:sz w:val="22"/>
          <w:szCs w:val="22"/>
        </w:rPr>
        <w:t xml:space="preserve"> </w:t>
      </w:r>
      <w:r>
        <w:rPr>
          <w:rFonts w:eastAsia="Times New Roman" w:cs="Times New Roman"/>
          <w:b w:val="0"/>
          <w:bCs w:val="0"/>
          <w:sz w:val="22"/>
          <w:szCs w:val="22"/>
        </w:rPr>
        <w:t>Responsabilizar-se pelas despesas dos tributos, encargos trabalhistas, previdenciários, fiscais, comerciais, taxas, fretes e quaisquer outras despesas que incidam ou venham a incidir na execução do contrato.</w:t>
      </w:r>
    </w:p>
    <w:p>
      <w:pPr>
        <w:widowControl/>
        <w:suppressAutoHyphens/>
        <w:overflowPunct w:val="0"/>
        <w:bidi w:val="0"/>
        <w:spacing w:beforeAutospacing="1" w:afterAutospacing="1" w:line="240" w:lineRule="auto"/>
        <w:ind w:left="240" w:leftChars="120" w:right="0" w:firstLine="0" w:firstLineChars="0"/>
        <w:jc w:val="both"/>
        <w:textAlignment w:val="baseline"/>
        <w:rPr>
          <w:rFonts w:eastAsia="Times New Roman" w:cs="Times New Roman"/>
          <w:color w:val="000000"/>
          <w:sz w:val="22"/>
          <w:szCs w:val="22"/>
          <w:lang w:val="pt-BR"/>
        </w:rPr>
      </w:pPr>
      <w:r>
        <w:rPr>
          <w:rFonts w:hint="default" w:eastAsia="Times New Roman" w:cs="Times New Roman"/>
          <w:b/>
          <w:bCs/>
          <w:sz w:val="22"/>
          <w:szCs w:val="22"/>
          <w:lang w:val="pt-BR"/>
        </w:rPr>
        <w:t>21</w:t>
      </w:r>
      <w:r>
        <w:rPr>
          <w:rFonts w:eastAsia="Times New Roman" w:cs="Times New Roman"/>
          <w:b/>
          <w:bCs/>
          <w:sz w:val="22"/>
          <w:szCs w:val="22"/>
        </w:rPr>
        <w:t>.1</w:t>
      </w:r>
      <w:r>
        <w:rPr>
          <w:rFonts w:eastAsia="Times New Roman" w:cs="Times New Roman"/>
          <w:b/>
          <w:bCs/>
          <w:sz w:val="22"/>
          <w:szCs w:val="22"/>
          <w:lang w:val="pt-BR"/>
        </w:rPr>
        <w:t>.8 -</w:t>
      </w:r>
      <w:r>
        <w:rPr>
          <w:rFonts w:eastAsia="Times New Roman" w:cs="Times New Roman"/>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r>
        <w:rPr>
          <w:rFonts w:eastAsia="Times New Roman" w:cs="Times New Roman"/>
          <w:color w:val="000000"/>
          <w:sz w:val="22"/>
          <w:szCs w:val="22"/>
          <w:lang w:val="pt-BR"/>
        </w:rPr>
        <w:t>;</w:t>
      </w:r>
    </w:p>
    <w:p>
      <w:pPr>
        <w:widowControl/>
        <w:suppressAutoHyphens/>
        <w:overflowPunct w:val="0"/>
        <w:bidi w:val="0"/>
        <w:spacing w:beforeAutospacing="1" w:afterAutospacing="1" w:line="240" w:lineRule="auto"/>
        <w:ind w:left="240" w:leftChars="120" w:right="0" w:firstLine="0" w:firstLineChars="0"/>
        <w:jc w:val="both"/>
        <w:textAlignment w:val="baseline"/>
        <w:rPr>
          <w:rFonts w:eastAsia="Times New Roman" w:cs="Times New Roman"/>
          <w:sz w:val="22"/>
          <w:szCs w:val="22"/>
        </w:rPr>
      </w:pPr>
      <w:r>
        <w:rPr>
          <w:rFonts w:hint="default" w:eastAsia="Times New Roman" w:cs="Times New Roman"/>
          <w:b/>
          <w:bCs/>
          <w:sz w:val="22"/>
          <w:szCs w:val="22"/>
          <w:lang w:val="pt-BR"/>
        </w:rPr>
        <w:t>21</w:t>
      </w:r>
      <w:r>
        <w:rPr>
          <w:rFonts w:eastAsia="Times New Roman" w:cs="Times New Roman"/>
          <w:b/>
          <w:bCs/>
          <w:sz w:val="22"/>
          <w:szCs w:val="22"/>
        </w:rPr>
        <w:t>.1</w:t>
      </w:r>
      <w:r>
        <w:rPr>
          <w:rFonts w:eastAsia="Times New Roman" w:cs="Times New Roman"/>
          <w:b/>
          <w:bCs/>
          <w:sz w:val="22"/>
          <w:szCs w:val="22"/>
          <w:lang w:val="pt-BR"/>
        </w:rPr>
        <w:t>.8.1 -</w:t>
      </w:r>
      <w:r>
        <w:rPr>
          <w:rFonts w:eastAsia="Times New Roman" w:cs="Times New Roman"/>
          <w:sz w:val="22"/>
          <w:szCs w:val="22"/>
        </w:rPr>
        <w:t xml:space="preserve"> Atender com prontidão as reclamações por parte do recebedor dos </w:t>
      </w:r>
      <w:r>
        <w:rPr>
          <w:rFonts w:eastAsia="Times New Roman" w:cs="Times New Roman"/>
          <w:sz w:val="22"/>
          <w:szCs w:val="22"/>
          <w:lang w:val="pt-BR"/>
        </w:rPr>
        <w:t xml:space="preserve">itens licitados </w:t>
      </w:r>
      <w:r>
        <w:rPr>
          <w:rFonts w:eastAsia="Times New Roman" w:cs="Times New Roman"/>
          <w:sz w:val="22"/>
          <w:szCs w:val="22"/>
        </w:rPr>
        <w:t>e fiscal do contrato, objeto da presente licitação.</w:t>
      </w:r>
    </w:p>
    <w:p>
      <w:pPr>
        <w:widowControl/>
        <w:suppressAutoHyphens/>
        <w:overflowPunct w:val="0"/>
        <w:bidi w:val="0"/>
        <w:spacing w:beforeAutospacing="1" w:afterAutospacing="1" w:line="240" w:lineRule="auto"/>
        <w:ind w:left="240" w:leftChars="120" w:right="0" w:firstLine="0" w:firstLineChars="0"/>
        <w:jc w:val="both"/>
        <w:textAlignment w:val="baseline"/>
        <w:rPr>
          <w:rFonts w:hint="default" w:cs="Times New Roman"/>
          <w:sz w:val="22"/>
          <w:szCs w:val="22"/>
          <w:lang w:val="pt-BR"/>
        </w:rPr>
      </w:pPr>
      <w:r>
        <w:rPr>
          <w:rFonts w:hint="default" w:cs="Times New Roman"/>
          <w:b/>
          <w:bCs/>
          <w:sz w:val="22"/>
          <w:szCs w:val="22"/>
          <w:lang w:val="pt-BR"/>
        </w:rPr>
        <w:t xml:space="preserve">21.1.9 </w:t>
      </w:r>
      <w:r>
        <w:rPr>
          <w:rFonts w:hint="default" w:cs="Times New Roman"/>
          <w:sz w:val="22"/>
          <w:szCs w:val="22"/>
          <w:lang w:val="pt-BR"/>
        </w:rPr>
        <w:t>- A vencedora do certame possibilitará a fiscalização pela Contratante quanto à execução, controle e supervisão dos recursos alocados aos seus contratos.</w:t>
      </w:r>
    </w:p>
    <w:p>
      <w:pPr>
        <w:widowControl/>
        <w:suppressAutoHyphens/>
        <w:overflowPunct w:val="0"/>
        <w:bidi w:val="0"/>
        <w:spacing w:beforeAutospacing="1" w:afterAutospacing="1" w:line="240" w:lineRule="auto"/>
        <w:ind w:left="240" w:leftChars="120" w:right="0" w:firstLine="0" w:firstLineChars="0"/>
        <w:jc w:val="both"/>
        <w:textAlignment w:val="baseline"/>
        <w:rPr>
          <w:rFonts w:hint="default" w:cs="Times New Roman"/>
          <w:sz w:val="22"/>
          <w:szCs w:val="22"/>
          <w:lang w:val="pt-BR"/>
        </w:rPr>
      </w:pPr>
      <w:r>
        <w:rPr>
          <w:rFonts w:hint="default" w:cs="Times New Roman"/>
          <w:b/>
          <w:bCs/>
          <w:sz w:val="22"/>
          <w:szCs w:val="22"/>
          <w:lang w:val="pt-BR"/>
        </w:rPr>
        <w:t>21.1.10</w:t>
      </w:r>
      <w:r>
        <w:rPr>
          <w:rFonts w:hint="default" w:cs="Times New Roman"/>
          <w:sz w:val="22"/>
          <w:szCs w:val="22"/>
          <w:lang w:val="pt-BR"/>
        </w:rPr>
        <w:t xml:space="preserve"> - A empresa necessita estar dentro do perímetro urbano de Naviraí, caso não a empresa ficará responsável pelas despesas de ida e volta do paciente.</w:t>
      </w:r>
    </w:p>
    <w:p>
      <w:pPr>
        <w:widowControl/>
        <w:suppressAutoHyphens/>
        <w:overflowPunct w:val="0"/>
        <w:bidi w:val="0"/>
        <w:spacing w:beforeAutospacing="1" w:afterAutospacing="1" w:line="240" w:lineRule="auto"/>
        <w:ind w:left="240" w:leftChars="120" w:right="0" w:firstLine="0" w:firstLineChars="0"/>
        <w:jc w:val="both"/>
        <w:textAlignment w:val="baseline"/>
        <w:rPr>
          <w:rFonts w:hint="default" w:cs="Times New Roman"/>
          <w:sz w:val="22"/>
          <w:szCs w:val="22"/>
          <w:lang w:val="pt-BR"/>
        </w:rPr>
      </w:pPr>
      <w:r>
        <w:rPr>
          <w:rFonts w:hint="default" w:cs="Times New Roman"/>
          <w:b/>
          <w:bCs/>
          <w:sz w:val="22"/>
          <w:szCs w:val="22"/>
          <w:lang w:val="pt-BR"/>
        </w:rPr>
        <w:t>21.1.11</w:t>
      </w:r>
      <w:r>
        <w:rPr>
          <w:rFonts w:hint="default" w:cs="Times New Roman"/>
          <w:sz w:val="22"/>
          <w:szCs w:val="22"/>
          <w:lang w:val="pt-BR"/>
        </w:rPr>
        <w:t xml:space="preserve"> - A licitante vencedora deverá instruir os seus empregados quanto à necessidade de racionalização de recursos no desempenho de suas atribuições.</w:t>
      </w:r>
    </w:p>
    <w:p>
      <w:pPr>
        <w:widowControl/>
        <w:suppressAutoHyphens/>
        <w:overflowPunct w:val="0"/>
        <w:bidi w:val="0"/>
        <w:spacing w:beforeAutospacing="1" w:afterAutospacing="1" w:line="240" w:lineRule="auto"/>
        <w:ind w:left="240" w:leftChars="120" w:right="0" w:firstLine="0" w:firstLineChars="0"/>
        <w:jc w:val="both"/>
        <w:textAlignment w:val="baseline"/>
        <w:rPr>
          <w:rFonts w:hint="default" w:cs="Times New Roman"/>
          <w:sz w:val="22"/>
          <w:szCs w:val="22"/>
          <w:lang w:val="pt-BR"/>
        </w:rPr>
      </w:pPr>
      <w:r>
        <w:rPr>
          <w:rFonts w:hint="default" w:cs="Times New Roman"/>
          <w:b/>
          <w:bCs/>
          <w:sz w:val="22"/>
          <w:szCs w:val="22"/>
          <w:lang w:val="pt-BR"/>
        </w:rPr>
        <w:t>21.1.12</w:t>
      </w:r>
      <w:r>
        <w:rPr>
          <w:rFonts w:hint="default" w:cs="Times New Roman"/>
          <w:sz w:val="22"/>
          <w:szCs w:val="22"/>
          <w:lang w:val="pt-BR"/>
        </w:rPr>
        <w:t xml:space="preserve"> - As Radiografias serão entregues pela empresa adjudicatária conforme solicitações da Gerência, não se admitindo recusa da parte daquelas em decorrência de sobrecarga em sua capacidade instalada.</w:t>
      </w:r>
    </w:p>
    <w:p>
      <w:pPr>
        <w:widowControl/>
        <w:suppressAutoHyphens/>
        <w:overflowPunct w:val="0"/>
        <w:bidi w:val="0"/>
        <w:spacing w:beforeAutospacing="1" w:afterAutospacing="1" w:line="240" w:lineRule="auto"/>
        <w:ind w:left="240" w:leftChars="120" w:right="0" w:firstLine="0" w:firstLineChars="0"/>
        <w:jc w:val="both"/>
        <w:textAlignment w:val="baseline"/>
        <w:rPr>
          <w:rFonts w:hint="default" w:cs="Times New Roman"/>
          <w:sz w:val="22"/>
          <w:szCs w:val="22"/>
          <w:lang w:val="pt-BR"/>
        </w:rPr>
      </w:pPr>
      <w:r>
        <w:rPr>
          <w:rFonts w:hint="default" w:cs="Times New Roman"/>
          <w:b/>
          <w:bCs/>
          <w:sz w:val="22"/>
          <w:szCs w:val="22"/>
          <w:lang w:val="pt-BR"/>
        </w:rPr>
        <w:t xml:space="preserve">21.1.13 </w:t>
      </w:r>
      <w:r>
        <w:rPr>
          <w:rFonts w:hint="default" w:cs="Times New Roman"/>
          <w:sz w:val="22"/>
          <w:szCs w:val="22"/>
          <w:lang w:val="pt-BR"/>
        </w:rPr>
        <w:t>- A fiscalização da execução das entregas abrange todos os procedimentos constantes relativos às metas definidas nas especificações do item, relacionado no Termo de Referência ou Contrato, sob pena de glosa da respectiva fatura quando do não cumprimento.</w:t>
      </w:r>
    </w:p>
    <w:p>
      <w:pPr>
        <w:widowControl/>
        <w:suppressAutoHyphens/>
        <w:overflowPunct w:val="0"/>
        <w:bidi w:val="0"/>
        <w:spacing w:beforeAutospacing="1" w:afterAutospacing="1" w:line="240" w:lineRule="auto"/>
        <w:ind w:left="240" w:leftChars="120" w:right="0" w:firstLine="0" w:firstLineChars="0"/>
        <w:jc w:val="both"/>
        <w:textAlignment w:val="baseline"/>
        <w:rPr>
          <w:rFonts w:hint="default" w:cs="Times New Roman"/>
          <w:sz w:val="22"/>
          <w:szCs w:val="22"/>
          <w:lang w:val="pt-BR"/>
        </w:rPr>
      </w:pPr>
      <w:r>
        <w:rPr>
          <w:rFonts w:hint="default" w:cs="Times New Roman"/>
          <w:b/>
          <w:bCs/>
          <w:sz w:val="22"/>
          <w:szCs w:val="22"/>
          <w:lang w:val="pt-BR"/>
        </w:rPr>
        <w:t xml:space="preserve">21.1.14 </w:t>
      </w:r>
      <w:r>
        <w:rPr>
          <w:rFonts w:hint="default" w:cs="Times New Roman"/>
          <w:sz w:val="22"/>
          <w:szCs w:val="22"/>
          <w:lang w:val="pt-BR"/>
        </w:rPr>
        <w:t>- A contratada deverá prestar todos os esclarecimentos solicitados, obrigando-se a atender, de imediato, todas as reclamações decorrentes da constatação de vícios, defeitos ou ou incorreções relativas ao objeto desta especificação, bem como a respeito da qualidade dos materiais entregues, casos em que a contratada deverá, às suas expensas, realizar correções (substituições) e comprovar a regularidade.</w:t>
      </w:r>
    </w:p>
    <w:p>
      <w:pPr>
        <w:widowControl/>
        <w:suppressAutoHyphens/>
        <w:overflowPunct w:val="0"/>
        <w:bidi w:val="0"/>
        <w:spacing w:beforeAutospacing="1" w:afterAutospacing="1" w:line="240" w:lineRule="auto"/>
        <w:ind w:left="240" w:leftChars="120" w:right="0" w:firstLine="0" w:firstLineChars="0"/>
        <w:jc w:val="both"/>
        <w:textAlignment w:val="baseline"/>
        <w:rPr>
          <w:rFonts w:cs="Times New Roman"/>
          <w:b/>
          <w:bCs/>
          <w:sz w:val="22"/>
          <w:szCs w:val="22"/>
          <w:lang w:val="pt-BR"/>
        </w:rPr>
      </w:pPr>
      <w:r>
        <w:rPr>
          <w:rFonts w:hint="default" w:eastAsia="Times New Roman" w:cs="Times New Roman"/>
          <w:b/>
          <w:bCs/>
          <w:sz w:val="22"/>
          <w:szCs w:val="22"/>
          <w:lang w:val="pt-BR"/>
        </w:rPr>
        <w:t>21</w:t>
      </w:r>
      <w:r>
        <w:rPr>
          <w:rFonts w:eastAsia="Times New Roman" w:cs="Times New Roman"/>
          <w:b/>
          <w:bCs/>
          <w:sz w:val="22"/>
          <w:szCs w:val="22"/>
        </w:rPr>
        <w:t>.2</w:t>
      </w:r>
      <w:r>
        <w:rPr>
          <w:rFonts w:cs="Times New Roman"/>
          <w:b/>
          <w:bCs/>
          <w:sz w:val="22"/>
          <w:szCs w:val="22"/>
          <w:lang w:val="pt-BR"/>
        </w:rPr>
        <w:t xml:space="preserve"> - </w:t>
      </w:r>
      <w:r>
        <w:rPr>
          <w:rFonts w:eastAsia="Times New Roman" w:cs="Times New Roman"/>
          <w:sz w:val="22"/>
          <w:szCs w:val="22"/>
        </w:rPr>
        <w:t xml:space="preserve">Além das obrigações resultantes da observância da Lei 8.666/93, são obrigações da </w:t>
      </w:r>
      <w:r>
        <w:rPr>
          <w:rFonts w:eastAsia="Times New Roman" w:cs="Times New Roman"/>
          <w:b/>
          <w:bCs/>
          <w:sz w:val="22"/>
          <w:szCs w:val="22"/>
        </w:rPr>
        <w:t>CONTRATANTE</w:t>
      </w:r>
      <w:r>
        <w:rPr>
          <w:rFonts w:cs="Times New Roman"/>
          <w:b/>
          <w:bCs/>
          <w:sz w:val="22"/>
          <w:szCs w:val="22"/>
          <w:lang w:val="pt-BR"/>
        </w:rPr>
        <w:t>:</w:t>
      </w:r>
    </w:p>
    <w:p>
      <w:pPr>
        <w:tabs>
          <w:tab w:val="left" w:pos="360"/>
        </w:tabs>
        <w:ind w:left="360" w:right="0" w:firstLine="0"/>
        <w:jc w:val="both"/>
        <w:rPr>
          <w:sz w:val="24"/>
          <w:szCs w:val="24"/>
        </w:rPr>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b/>
          <w:bCs/>
          <w:sz w:val="24"/>
          <w:szCs w:val="24"/>
        </w:rPr>
      </w:pPr>
      <w:r>
        <w:rPr>
          <w:b/>
          <w:bCs/>
          <w:sz w:val="24"/>
          <w:szCs w:val="24"/>
        </w:rPr>
        <w:t>III</w:t>
      </w:r>
      <w:r>
        <w:rPr>
          <w:sz w:val="24"/>
          <w:szCs w:val="24"/>
        </w:rPr>
        <w:t xml:space="preserve"> Notificar a CONTRATADA por escrito e com antecedência, sobre multas, penalidades e quaisquer débitos de sua responsabilidade;</w:t>
      </w:r>
    </w:p>
    <w:p>
      <w:pPr>
        <w:numPr>
          <w:ilvl w:val="0"/>
          <w:numId w:val="0"/>
        </w:numPr>
        <w:overflowPunct w:val="0"/>
        <w:spacing w:beforeAutospacing="1" w:afterAutospacing="1" w:line="240" w:lineRule="auto"/>
        <w:ind w:left="236" w:firstLine="3"/>
        <w:jc w:val="both"/>
        <w:textAlignment w:val="baseline"/>
        <w:rPr>
          <w:rFonts w:ascii="Times New Roman" w:hAnsi="Times New Roman" w:cs="Times New Roman"/>
          <w:b/>
          <w:sz w:val="22"/>
          <w:szCs w:val="22"/>
          <w:lang w:val="pt-BR"/>
        </w:rPr>
      </w:pPr>
      <w:r>
        <w:rPr>
          <w:rFonts w:cs="Times New Roman"/>
          <w:b/>
          <w:sz w:val="22"/>
          <w:szCs w:val="22"/>
          <w:lang w:val="pt-BR"/>
        </w:rPr>
        <w:t xml:space="preserve">22 - </w:t>
      </w:r>
      <w:r>
        <w:rPr>
          <w:rFonts w:cs="Times New Roman"/>
          <w:b/>
          <w:sz w:val="22"/>
          <w:szCs w:val="22"/>
        </w:rPr>
        <w:t>FORMALIZAÇÃO DO PROCESSO</w:t>
      </w:r>
    </w:p>
    <w:p>
      <w:pPr>
        <w:overflowPunct w:val="0"/>
        <w:spacing w:beforeAutospacing="1" w:afterAutospacing="1" w:line="240" w:lineRule="auto"/>
        <w:ind w:left="236" w:firstLine="3"/>
        <w:jc w:val="both"/>
        <w:textAlignment w:val="baseline"/>
        <w:rPr>
          <w:rFonts w:ascii="Times New Roman" w:hAnsi="Times New Roman" w:cs="Times New Roman"/>
          <w:b/>
          <w:sz w:val="22"/>
          <w:szCs w:val="22"/>
          <w:lang w:val="pt-BR"/>
        </w:rPr>
      </w:pPr>
      <w:r>
        <w:rPr>
          <w:rFonts w:cs="Times New Roman"/>
          <w:b/>
          <w:sz w:val="22"/>
          <w:szCs w:val="22"/>
          <w:lang w:val="pt-BR"/>
        </w:rPr>
        <w:t>22</w:t>
      </w:r>
      <w:r>
        <w:rPr>
          <w:rFonts w:cs="Times New Roman"/>
          <w:b/>
          <w:sz w:val="22"/>
          <w:szCs w:val="22"/>
        </w:rPr>
        <w:t>.1</w:t>
      </w:r>
      <w:r>
        <w:rPr>
          <w:rFonts w:cs="Times New Roman"/>
          <w:b/>
          <w:sz w:val="22"/>
          <w:szCs w:val="22"/>
          <w:lang w:val="pt-BR"/>
        </w:rPr>
        <w:t xml:space="preserve"> - </w:t>
      </w:r>
      <w:r>
        <w:rPr>
          <w:rFonts w:cs="Times New Roman"/>
          <w:b/>
          <w:sz w:val="22"/>
          <w:szCs w:val="22"/>
        </w:rPr>
        <w:t xml:space="preserve">PRAZOS E CONDIÇÕES DE </w:t>
      </w:r>
      <w:r>
        <w:rPr>
          <w:rFonts w:cs="Times New Roman"/>
          <w:b/>
          <w:sz w:val="22"/>
          <w:szCs w:val="22"/>
          <w:lang w:val="pt-BR"/>
        </w:rPr>
        <w:t>DE FORMALIZAÇÃO DO INSTRUMENTO:</w:t>
      </w:r>
    </w:p>
    <w:p>
      <w:pPr>
        <w:tabs>
          <w:tab w:val="left" w:pos="240"/>
        </w:tabs>
        <w:overflowPunct/>
        <w:spacing w:beforeAutospacing="1" w:afterAutospacing="1" w:line="240" w:lineRule="auto"/>
        <w:ind w:left="240" w:firstLine="0"/>
        <w:jc w:val="both"/>
        <w:textAlignment w:val="baseline"/>
        <w:rPr>
          <w:rFonts w:cs="Times New Roman"/>
          <w:sz w:val="22"/>
          <w:szCs w:val="22"/>
          <w:lang w:val="pt-BR"/>
        </w:rPr>
      </w:pPr>
      <w:r>
        <w:rPr>
          <w:rFonts w:cs="Times New Roman"/>
          <w:b/>
          <w:sz w:val="22"/>
          <w:szCs w:val="22"/>
        </w:rPr>
        <w:t>a) Após a homologação do resultado, será a vencedora notificada e, convocada, por meio de publicação no Diário da Assomasul (</w:t>
      </w:r>
      <w:r>
        <w:fldChar w:fldCharType="begin"/>
      </w:r>
      <w:r>
        <w:instrText xml:space="preserve"> HYPERLINK "http://www.diariomunicipal.com.br/assomasul/" \h </w:instrText>
      </w:r>
      <w:r>
        <w:fldChar w:fldCharType="separate"/>
      </w:r>
      <w:r>
        <w:rPr>
          <w:rStyle w:val="31"/>
          <w:rFonts w:cs="Times New Roman"/>
          <w:sz w:val="22"/>
          <w:szCs w:val="22"/>
        </w:rPr>
        <w:t>http://www.diario</w:t>
      </w:r>
      <w:r>
        <w:rPr>
          <w:rStyle w:val="31"/>
          <w:rFonts w:cs="Times New Roman"/>
          <w:sz w:val="22"/>
          <w:szCs w:val="22"/>
          <w:lang w:val="pt-BR"/>
        </w:rPr>
        <w:t>oficialms</w:t>
      </w:r>
      <w:r>
        <w:rPr>
          <w:rStyle w:val="31"/>
          <w:rFonts w:cs="Times New Roman"/>
          <w:sz w:val="22"/>
          <w:szCs w:val="22"/>
        </w:rPr>
        <w:t>.com.br/assomasul/</w:t>
      </w:r>
      <w:r>
        <w:rPr>
          <w:rStyle w:val="31"/>
          <w:rFonts w:cs="Times New Roman"/>
          <w:sz w:val="22"/>
          <w:szCs w:val="22"/>
        </w:rPr>
        <w:fldChar w:fldCharType="end"/>
      </w:r>
      <w:r>
        <w:rPr>
          <w:rFonts w:cs="Times New Roman"/>
          <w:b/>
          <w:sz w:val="22"/>
          <w:szCs w:val="22"/>
        </w:rPr>
        <w:t>), para comparecer para</w:t>
      </w:r>
      <w:r>
        <w:rPr>
          <w:rFonts w:cs="Times New Roman"/>
          <w:sz w:val="22"/>
          <w:szCs w:val="22"/>
        </w:rPr>
        <w:t xml:space="preserve"> assinatura </w:t>
      </w:r>
      <w:r>
        <w:rPr>
          <w:rFonts w:cs="Times New Roman"/>
          <w:sz w:val="22"/>
          <w:szCs w:val="22"/>
          <w:lang w:val="pt-BR"/>
        </w:rPr>
        <w:t xml:space="preserve">do documento </w:t>
      </w:r>
      <w:r>
        <w:rPr>
          <w:rFonts w:cs="Times New Roman"/>
          <w:sz w:val="22"/>
          <w:szCs w:val="22"/>
        </w:rPr>
        <w:t>d</w:t>
      </w:r>
      <w:r>
        <w:rPr>
          <w:rFonts w:cs="Times New Roman"/>
          <w:sz w:val="22"/>
          <w:szCs w:val="22"/>
          <w:lang w:val="pt-BR"/>
        </w:rPr>
        <w:t>e Ata de Registro de Preço ou</w:t>
      </w:r>
      <w:r>
        <w:rPr>
          <w:rFonts w:cs="Times New Roman"/>
          <w:sz w:val="22"/>
          <w:szCs w:val="22"/>
        </w:rPr>
        <w:t xml:space="preserve"> </w:t>
      </w:r>
      <w:r>
        <w:rPr>
          <w:rFonts w:cs="Times New Roman"/>
          <w:sz w:val="22"/>
          <w:szCs w:val="22"/>
          <w:lang w:val="pt-BR"/>
        </w:rPr>
        <w:t>Contrato.</w:t>
      </w:r>
      <w:r>
        <w:rPr>
          <w:rFonts w:cs="Times New Roman"/>
          <w:sz w:val="22"/>
          <w:szCs w:val="22"/>
        </w:rPr>
        <w:t xml:space="preserve"> </w:t>
      </w:r>
      <w:r>
        <w:rPr>
          <w:rFonts w:cs="Times New Roman"/>
          <w:sz w:val="22"/>
          <w:szCs w:val="22"/>
          <w:lang w:val="pt-BR"/>
        </w:rPr>
        <w:t xml:space="preserve">Quando o licitante </w:t>
      </w:r>
      <w:r>
        <w:rPr>
          <w:rFonts w:cs="Times New Roman"/>
          <w:b/>
          <w:bCs/>
          <w:sz w:val="22"/>
          <w:szCs w:val="22"/>
          <w:u w:val="single"/>
          <w:lang w:val="pt-BR"/>
        </w:rPr>
        <w:t>residir</w:t>
      </w:r>
      <w:r>
        <w:rPr>
          <w:rFonts w:cs="Times New Roman"/>
          <w:sz w:val="22"/>
          <w:szCs w:val="22"/>
          <w:lang w:val="pt-BR"/>
        </w:rPr>
        <w:t xml:space="preserve"> no munícipio de NAVIRAÍ-MS, será convocado para </w:t>
      </w:r>
      <w:r>
        <w:rPr>
          <w:rFonts w:cs="Times New Roman"/>
          <w:b/>
          <w:bCs/>
          <w:sz w:val="22"/>
          <w:szCs w:val="22"/>
          <w:u w:val="single"/>
          <w:lang w:val="pt-BR"/>
        </w:rPr>
        <w:t>assinatura presencial</w:t>
      </w:r>
      <w:r>
        <w:rPr>
          <w:rFonts w:cs="Times New Roman"/>
          <w:sz w:val="22"/>
          <w:szCs w:val="22"/>
          <w:lang w:val="pt-BR"/>
        </w:rPr>
        <w:t xml:space="preserve">. Já quando o licitante </w:t>
      </w:r>
      <w:r>
        <w:rPr>
          <w:rFonts w:cs="Times New Roman"/>
          <w:b/>
          <w:bCs/>
          <w:sz w:val="22"/>
          <w:szCs w:val="22"/>
          <w:u w:val="single"/>
          <w:lang w:val="pt-BR"/>
        </w:rPr>
        <w:t>residir fora</w:t>
      </w:r>
      <w:r>
        <w:rPr>
          <w:rFonts w:cs="Times New Roman"/>
          <w:sz w:val="22"/>
          <w:szCs w:val="22"/>
          <w:lang w:val="pt-BR"/>
        </w:rPr>
        <w:t xml:space="preserve"> do município de Naviraí, </w:t>
      </w:r>
      <w:r>
        <w:rPr>
          <w:rFonts w:cs="Times New Roman"/>
          <w:sz w:val="22"/>
          <w:szCs w:val="22"/>
        </w:rPr>
        <w:t xml:space="preserve">o documento </w:t>
      </w:r>
      <w:r>
        <w:rPr>
          <w:rFonts w:cs="Times New Roman"/>
          <w:b/>
          <w:sz w:val="22"/>
          <w:szCs w:val="22"/>
          <w:u w:val="single"/>
          <w:lang w:val="pt-BR"/>
        </w:rPr>
        <w:t>será</w:t>
      </w:r>
      <w:r>
        <w:rPr>
          <w:rFonts w:cs="Times New Roman"/>
          <w:sz w:val="22"/>
          <w:szCs w:val="22"/>
        </w:rPr>
        <w:t xml:space="preserve"> enviado por mecanismo</w:t>
      </w:r>
      <w:r>
        <w:rPr>
          <w:rFonts w:cs="Times New Roman"/>
          <w:sz w:val="22"/>
          <w:szCs w:val="22"/>
          <w:lang w:val="pt-BR"/>
        </w:rPr>
        <w:t>s</w:t>
      </w:r>
      <w:r>
        <w:rPr>
          <w:rFonts w:cs="Times New Roman"/>
          <w:sz w:val="22"/>
          <w:szCs w:val="22"/>
        </w:rPr>
        <w:t xml:space="preserve"> eletrônico</w:t>
      </w:r>
      <w:r>
        <w:rPr>
          <w:rFonts w:cs="Times New Roman"/>
          <w:sz w:val="22"/>
          <w:szCs w:val="22"/>
          <w:lang w:val="pt-BR"/>
        </w:rPr>
        <w:t>s</w:t>
      </w:r>
      <w:r>
        <w:rPr>
          <w:rFonts w:cs="Times New Roman"/>
          <w:sz w:val="22"/>
          <w:szCs w:val="22"/>
        </w:rPr>
        <w:t>, se</w:t>
      </w:r>
      <w:r>
        <w:rPr>
          <w:rFonts w:cs="Times New Roman"/>
          <w:sz w:val="22"/>
          <w:szCs w:val="22"/>
          <w:lang w:val="pt-BR"/>
        </w:rPr>
        <w:t>ndo assim,</w:t>
      </w:r>
      <w:r>
        <w:rPr>
          <w:rFonts w:cs="Times New Roman"/>
          <w:sz w:val="22"/>
          <w:szCs w:val="22"/>
        </w:rPr>
        <w:t xml:space="preserve"> </w:t>
      </w:r>
      <w:r>
        <w:rPr>
          <w:rFonts w:cs="Times New Roman"/>
          <w:b/>
          <w:bCs/>
          <w:sz w:val="22"/>
          <w:szCs w:val="22"/>
          <w:u w:val="single"/>
          <w:lang w:val="pt-BR"/>
        </w:rPr>
        <w:t>será</w:t>
      </w:r>
      <w:r>
        <w:rPr>
          <w:rFonts w:cs="Times New Roman"/>
          <w:sz w:val="22"/>
          <w:szCs w:val="22"/>
          <w:lang w:val="pt-BR"/>
        </w:rPr>
        <w:t xml:space="preserve"> </w:t>
      </w:r>
      <w:r>
        <w:rPr>
          <w:rFonts w:cs="Times New Roman"/>
          <w:sz w:val="22"/>
          <w:szCs w:val="22"/>
        </w:rPr>
        <w:t>aceit</w:t>
      </w:r>
      <w:r>
        <w:rPr>
          <w:rFonts w:cs="Times New Roman"/>
          <w:sz w:val="22"/>
          <w:szCs w:val="22"/>
          <w:lang w:val="pt-BR"/>
        </w:rPr>
        <w:t>o</w:t>
      </w:r>
      <w:r>
        <w:rPr>
          <w:rFonts w:cs="Times New Roman"/>
          <w:sz w:val="22"/>
          <w:szCs w:val="22"/>
        </w:rPr>
        <w:t xml:space="preserve"> assinatura </w:t>
      </w:r>
      <w:r>
        <w:rPr>
          <w:rFonts w:cs="Times New Roman"/>
          <w:sz w:val="22"/>
          <w:szCs w:val="22"/>
          <w:lang w:val="pt-BR"/>
        </w:rPr>
        <w:t>digital compatível</w:t>
      </w:r>
      <w:r>
        <w:rPr>
          <w:sz w:val="22"/>
          <w:szCs w:val="22"/>
          <w:lang w:val="pt-BR"/>
        </w:rPr>
        <w:t xml:space="preserve"> com a </w:t>
      </w:r>
      <w:r>
        <w:rPr>
          <w:b/>
          <w:bCs/>
          <w:sz w:val="22"/>
          <w:szCs w:val="22"/>
          <w:u w:val="single"/>
        </w:rPr>
        <w:t>ICP BRASIL</w:t>
      </w:r>
      <w:r>
        <w:rPr>
          <w:rFonts w:cs="Times New Roman"/>
          <w:sz w:val="22"/>
          <w:szCs w:val="22"/>
          <w:lang w:val="pt-BR"/>
        </w:rPr>
        <w:t xml:space="preserve">. </w:t>
      </w:r>
    </w:p>
    <w:p>
      <w:pPr>
        <w:tabs>
          <w:tab w:val="left" w:pos="240"/>
        </w:tabs>
        <w:overflowPunct w:val="0"/>
        <w:spacing w:beforeAutospacing="1" w:afterAutospacing="1" w:line="240" w:lineRule="auto"/>
        <w:ind w:left="240" w:firstLine="0"/>
        <w:jc w:val="both"/>
        <w:textAlignment w:val="baseline"/>
        <w:rPr>
          <w:rFonts w:ascii="Times New Roman" w:hAnsi="Times New Roman" w:cs="Times New Roman"/>
          <w:b/>
          <w:bCs/>
          <w:sz w:val="22"/>
          <w:szCs w:val="22"/>
          <w:lang w:val="pt-BR"/>
        </w:rPr>
      </w:pPr>
      <w:r>
        <w:rPr>
          <w:rFonts w:cs="Times New Roman"/>
          <w:b/>
          <w:bCs/>
          <w:sz w:val="22"/>
          <w:szCs w:val="22"/>
          <w:lang w:val="pt-BR"/>
        </w:rPr>
        <w:t>b)</w:t>
      </w:r>
      <w:r>
        <w:rPr>
          <w:rFonts w:cs="Times New Roman"/>
          <w:b/>
          <w:sz w:val="22"/>
          <w:szCs w:val="22"/>
          <w:lang w:val="pt-BR"/>
        </w:rPr>
        <w:t xml:space="preserve"> </w:t>
      </w:r>
      <w:r>
        <w:rPr>
          <w:rFonts w:cs="Times New Roman"/>
          <w:b w:val="0"/>
          <w:bCs w:val="0"/>
          <w:sz w:val="22"/>
          <w:szCs w:val="22"/>
          <w:lang w:val="pt-BR"/>
        </w:rPr>
        <w:t xml:space="preserve">A Contratada terá o </w:t>
      </w:r>
      <w:r>
        <w:rPr>
          <w:rFonts w:cs="Times New Roman"/>
          <w:b/>
          <w:sz w:val="22"/>
          <w:szCs w:val="22"/>
          <w:lang w:val="pt-BR"/>
        </w:rPr>
        <w:t>prazo de 06 (seis) dias para assinar Ata de Registro de preço que terá vigência de 12 (doze) meses, para posterior emissão da Autorização de Compra/Ordem de Serviço para o fornecimento dos materiais/produtos/serviços - objetos desta licitação. O mesmo prazo se aplica para eventuais contratos que possam ser formalizados.</w:t>
      </w:r>
    </w:p>
    <w:p>
      <w:pPr>
        <w:overflowPunct w:val="0"/>
        <w:spacing w:beforeAutospacing="1" w:afterAutospacing="1" w:line="240" w:lineRule="auto"/>
        <w:ind w:left="236" w:firstLine="3"/>
        <w:jc w:val="both"/>
        <w:textAlignment w:val="baseline"/>
        <w:rPr>
          <w:rFonts w:ascii="Times New Roman" w:hAnsi="Times New Roman" w:cs="Times New Roman"/>
          <w:sz w:val="22"/>
          <w:szCs w:val="22"/>
        </w:rPr>
      </w:pPr>
      <w:r>
        <w:rPr>
          <w:rFonts w:cs="Times New Roman"/>
          <w:b/>
          <w:sz w:val="22"/>
          <w:szCs w:val="22"/>
          <w:lang w:val="pt-BR"/>
        </w:rPr>
        <w:t>22</w:t>
      </w:r>
      <w:r>
        <w:rPr>
          <w:rFonts w:cs="Times New Roman"/>
          <w:b/>
          <w:sz w:val="22"/>
          <w:szCs w:val="22"/>
        </w:rPr>
        <w:t>.2</w:t>
      </w:r>
      <w:r>
        <w:rPr>
          <w:rFonts w:cs="Times New Roman"/>
          <w:b/>
          <w:sz w:val="22"/>
          <w:szCs w:val="22"/>
          <w:lang w:val="pt-BR"/>
        </w:rPr>
        <w:t xml:space="preserve"> - </w:t>
      </w:r>
      <w:r>
        <w:rPr>
          <w:rFonts w:cs="Times New Roman"/>
          <w:sz w:val="22"/>
          <w:szCs w:val="22"/>
        </w:rPr>
        <w:t>O</w:t>
      </w:r>
      <w:r>
        <w:rPr>
          <w:rFonts w:cs="Times New Roman"/>
          <w:sz w:val="22"/>
          <w:szCs w:val="22"/>
          <w:lang w:val="pt-BR"/>
        </w:rPr>
        <w:t>s serviços serão prestados</w:t>
      </w:r>
      <w:r>
        <w:rPr>
          <w:rFonts w:cs="Times New Roman"/>
          <w:sz w:val="22"/>
          <w:szCs w:val="22"/>
        </w:rPr>
        <w:t xml:space="preserve"> e aceito</w:t>
      </w:r>
      <w:r>
        <w:rPr>
          <w:rFonts w:cs="Times New Roman"/>
          <w:sz w:val="22"/>
          <w:szCs w:val="22"/>
          <w:lang w:val="pt-BR"/>
        </w:rPr>
        <w:t>s</w:t>
      </w:r>
      <w:r>
        <w:rPr>
          <w:rFonts w:cs="Times New Roman"/>
          <w:sz w:val="22"/>
          <w:szCs w:val="22"/>
        </w:rPr>
        <w:t xml:space="preserve"> após sumária inspeção pelos órgãos técnicos da Prefeitura, podendo ser rejeitado, caso a qualidade e especificações não atendam ao que foi licitado e às condições de </w:t>
      </w:r>
      <w:r>
        <w:rPr>
          <w:rFonts w:cs="Times New Roman"/>
          <w:sz w:val="22"/>
          <w:szCs w:val="22"/>
          <w:lang w:val="pt-BR"/>
        </w:rPr>
        <w:t>prestação</w:t>
      </w:r>
      <w:r>
        <w:rPr>
          <w:rFonts w:cs="Times New Roman"/>
          <w:sz w:val="22"/>
          <w:szCs w:val="22"/>
        </w:rPr>
        <w:t xml:space="preserve"> e aceitação dos </w:t>
      </w:r>
      <w:r>
        <w:rPr>
          <w:rFonts w:cs="Times New Roman"/>
          <w:b/>
          <w:bCs/>
          <w:sz w:val="22"/>
          <w:szCs w:val="22"/>
          <w:lang w:val="pt-BR"/>
        </w:rPr>
        <w:t>SERVIÇOS</w:t>
      </w:r>
      <w:r>
        <w:rPr>
          <w:rFonts w:cs="Times New Roman"/>
          <w:b/>
          <w:bCs/>
          <w:sz w:val="22"/>
          <w:szCs w:val="22"/>
        </w:rPr>
        <w:t xml:space="preserve"> </w:t>
      </w:r>
      <w:r>
        <w:rPr>
          <w:rFonts w:cs="Times New Roman"/>
          <w:sz w:val="22"/>
          <w:szCs w:val="22"/>
        </w:rPr>
        <w:t xml:space="preserve">constantes do (anexo 01- </w:t>
      </w:r>
      <w:r>
        <w:rPr>
          <w:rFonts w:cs="Times New Roman"/>
          <w:b/>
          <w:sz w:val="22"/>
          <w:szCs w:val="22"/>
        </w:rPr>
        <w:t>TERMO DE REFERENCIA</w:t>
      </w:r>
      <w:r>
        <w:rPr>
          <w:rFonts w:cs="Times New Roman"/>
          <w:sz w:val="22"/>
          <w:szCs w:val="22"/>
        </w:rPr>
        <w:t xml:space="preserve">) deste edital, e deverá ser </w:t>
      </w:r>
      <w:r>
        <w:rPr>
          <w:rFonts w:cs="Times New Roman"/>
          <w:sz w:val="22"/>
          <w:szCs w:val="22"/>
          <w:lang w:val="pt-BR"/>
        </w:rPr>
        <w:t>reparados pela contratada</w:t>
      </w:r>
      <w:r>
        <w:rPr>
          <w:rFonts w:cs="Times New Roman"/>
          <w:sz w:val="22"/>
          <w:szCs w:val="22"/>
        </w:rPr>
        <w:t>, no prazo máximo de 60 (sessenta) dias, sem ônus para o Município, sob pena de suspensão da empresa de participar de licitação, de acordo com a legislação vigente.</w:t>
      </w:r>
    </w:p>
    <w:p>
      <w:pPr>
        <w:overflowPunct w:val="0"/>
        <w:spacing w:beforeAutospacing="1" w:afterAutospacing="1" w:line="240" w:lineRule="auto"/>
        <w:ind w:left="236" w:firstLine="3"/>
        <w:jc w:val="both"/>
        <w:textAlignment w:val="baseline"/>
        <w:rPr>
          <w:rStyle w:val="31"/>
          <w:rFonts w:ascii="Times New Roman" w:hAnsi="Times New Roman" w:cs="Times New Roman"/>
          <w:b/>
          <w:color w:val="auto"/>
          <w:sz w:val="22"/>
          <w:szCs w:val="22"/>
          <w:u w:val="none"/>
        </w:rPr>
      </w:pPr>
      <w:r>
        <w:rPr>
          <w:rFonts w:cs="Times New Roman"/>
          <w:b/>
          <w:bCs/>
          <w:sz w:val="22"/>
          <w:szCs w:val="22"/>
          <w:lang w:val="pt-BR"/>
        </w:rPr>
        <w:t xml:space="preserve">22.3 - A  Contratada/Registrada terá 06 (seis) dias para </w:t>
      </w:r>
      <w:r>
        <w:rPr>
          <w:rStyle w:val="31"/>
          <w:rFonts w:cs="Times New Roman"/>
          <w:b/>
          <w:color w:val="auto"/>
          <w:sz w:val="22"/>
          <w:szCs w:val="22"/>
          <w:u w:val="none"/>
          <w:lang w:val="pt-BR"/>
        </w:rPr>
        <w:t>efetuarem o</w:t>
      </w:r>
      <w:r>
        <w:rPr>
          <w:rStyle w:val="31"/>
          <w:rFonts w:cs="Times New Roman"/>
          <w:b/>
          <w:color w:val="auto"/>
          <w:sz w:val="22"/>
          <w:szCs w:val="22"/>
          <w:u w:val="none"/>
        </w:rPr>
        <w:t xml:space="preserve"> cadastro no TCE/MS, em conformidade com a Resolução 065/2017. </w:t>
      </w:r>
    </w:p>
    <w:p>
      <w:pPr>
        <w:overflowPunct w:val="0"/>
        <w:spacing w:beforeAutospacing="1" w:afterAutospacing="1" w:line="240" w:lineRule="auto"/>
        <w:ind w:left="236" w:firstLine="3"/>
        <w:jc w:val="both"/>
        <w:textAlignment w:val="baseline"/>
        <w:rPr>
          <w:rFonts w:ascii="Times New Roman" w:hAnsi="Times New Roman" w:cs="Times New Roman"/>
          <w:sz w:val="22"/>
          <w:szCs w:val="22"/>
        </w:rPr>
      </w:pPr>
      <w:r>
        <w:rPr>
          <w:rStyle w:val="31"/>
          <w:rFonts w:cs="Times New Roman"/>
          <w:b/>
          <w:color w:val="auto"/>
          <w:sz w:val="22"/>
          <w:szCs w:val="22"/>
          <w:u w:val="none"/>
          <w:lang w:val="pt-BR"/>
        </w:rPr>
        <w:t xml:space="preserve">22.3.1 - </w:t>
      </w:r>
      <w:r>
        <w:rPr>
          <w:rStyle w:val="31"/>
          <w:rFonts w:cs="Times New Roman"/>
          <w:color w:val="auto"/>
          <w:sz w:val="22"/>
          <w:szCs w:val="22"/>
          <w:u w:val="none"/>
        </w:rPr>
        <w:t>O cadastro deverá ser feito no endereço eletrônico</w:t>
      </w:r>
      <w:r>
        <w:rPr>
          <w:rStyle w:val="31"/>
          <w:rFonts w:cs="Times New Roman"/>
          <w:b/>
          <w:color w:val="auto"/>
          <w:sz w:val="22"/>
          <w:szCs w:val="22"/>
          <w:u w:val="none"/>
        </w:rPr>
        <w:t xml:space="preserve"> </w:t>
      </w:r>
      <w:r>
        <w:fldChar w:fldCharType="begin"/>
      </w:r>
      <w:r>
        <w:rPr>
          <w:rStyle w:val="31"/>
          <w:rFonts w:cs="Times New Roman"/>
          <w:b/>
          <w:sz w:val="22"/>
          <w:szCs w:val="22"/>
        </w:rPr>
        <w:instrText xml:space="preserve"> HYPERLINK "https://ww4.tce.ms.gov.br/ecjur/Login/Login?ReturnUrl=%2F" \l "/cadastro/cpf"</w:instrText>
      </w:r>
      <w:r>
        <w:rPr>
          <w:rStyle w:val="31"/>
          <w:rFonts w:cs="Times New Roman"/>
          <w:b/>
          <w:sz w:val="22"/>
          <w:szCs w:val="22"/>
        </w:rPr>
        <w:fldChar w:fldCharType="separate"/>
      </w:r>
      <w:r>
        <w:rPr>
          <w:rStyle w:val="31"/>
          <w:rFonts w:cs="Times New Roman"/>
          <w:b/>
          <w:sz w:val="22"/>
          <w:szCs w:val="22"/>
        </w:rPr>
        <w:t>https://ww4.tce.ms.gov.br/ecjur/Login/Login?ReturnUrl=%2f#/cadastro/cpf</w:t>
      </w:r>
      <w:r>
        <w:rPr>
          <w:rStyle w:val="31"/>
          <w:rFonts w:cs="Times New Roman"/>
          <w:b/>
          <w:sz w:val="22"/>
          <w:szCs w:val="22"/>
        </w:rPr>
        <w:fldChar w:fldCharType="end"/>
      </w:r>
    </w:p>
    <w:p>
      <w:pPr>
        <w:overflowPunct w:val="0"/>
        <w:spacing w:beforeAutospacing="1" w:afterAutospacing="1" w:line="240" w:lineRule="auto"/>
        <w:ind w:left="236" w:firstLine="3"/>
        <w:jc w:val="both"/>
        <w:textAlignment w:val="baseline"/>
        <w:rPr>
          <w:rFonts w:ascii="Times New Roman" w:hAnsi="Times New Roman" w:cs="Times New Roman"/>
          <w:b/>
          <w:sz w:val="22"/>
          <w:szCs w:val="22"/>
        </w:rPr>
      </w:pPr>
      <w:r>
        <w:rPr>
          <w:rFonts w:cs="Times New Roman"/>
          <w:b/>
          <w:sz w:val="22"/>
          <w:szCs w:val="22"/>
        </w:rPr>
        <w:t>2</w:t>
      </w:r>
      <w:r>
        <w:rPr>
          <w:rFonts w:cs="Times New Roman"/>
          <w:b/>
          <w:sz w:val="22"/>
          <w:szCs w:val="22"/>
          <w:lang w:val="pt-BR"/>
        </w:rPr>
        <w:t>3 -</w:t>
      </w:r>
      <w:r>
        <w:rPr>
          <w:rFonts w:cs="Times New Roman"/>
          <w:b/>
          <w:sz w:val="22"/>
          <w:szCs w:val="22"/>
        </w:rPr>
        <w:t xml:space="preserve"> PAGAMENTO</w:t>
      </w:r>
    </w:p>
    <w:p>
      <w:pPr>
        <w:overflowPunct w:val="0"/>
        <w:spacing w:before="0" w:after="0" w:line="240" w:lineRule="auto"/>
        <w:ind w:left="236" w:firstLine="3"/>
        <w:jc w:val="both"/>
        <w:textAlignment w:val="baseline"/>
        <w:rPr>
          <w:rFonts w:ascii="Times New Roman" w:hAnsi="Times New Roman" w:cs="Times New Roman"/>
          <w:iCs/>
          <w:sz w:val="22"/>
          <w:szCs w:val="22"/>
        </w:rPr>
      </w:pPr>
      <w:r>
        <w:rPr>
          <w:rFonts w:cs="Times New Roman"/>
          <w:b/>
          <w:bCs/>
          <w:iCs/>
          <w:sz w:val="22"/>
          <w:szCs w:val="22"/>
        </w:rPr>
        <w:t>2</w:t>
      </w:r>
      <w:r>
        <w:rPr>
          <w:rFonts w:cs="Times New Roman"/>
          <w:b/>
          <w:bCs/>
          <w:iCs/>
          <w:sz w:val="22"/>
          <w:szCs w:val="22"/>
          <w:lang w:val="pt-BR"/>
        </w:rPr>
        <w:t>3</w:t>
      </w:r>
      <w:r>
        <w:rPr>
          <w:rFonts w:cs="Times New Roman"/>
          <w:b/>
          <w:bCs/>
          <w:iCs/>
          <w:sz w:val="22"/>
          <w:szCs w:val="22"/>
        </w:rPr>
        <w:t>.1</w:t>
      </w:r>
      <w:r>
        <w:rPr>
          <w:rFonts w:cs="Times New Roman"/>
          <w:iCs/>
          <w:sz w:val="22"/>
          <w:szCs w:val="22"/>
        </w:rPr>
        <w:t xml:space="preserve"> O pagamento será feito pela </w:t>
      </w:r>
      <w:r>
        <w:rPr>
          <w:rFonts w:cs="Times New Roman"/>
          <w:sz w:val="22"/>
          <w:szCs w:val="22"/>
        </w:rPr>
        <w:t>Administração</w:t>
      </w:r>
      <w:r>
        <w:rPr>
          <w:rFonts w:cs="Times New Roman"/>
          <w:iCs/>
          <w:sz w:val="22"/>
          <w:szCs w:val="22"/>
        </w:rPr>
        <w:t xml:space="preserve"> Municipal de Naviraí - MS, em até 30 (trinta) dias após a data do recebimento dos </w:t>
      </w:r>
      <w:r>
        <w:rPr>
          <w:rFonts w:cs="Times New Roman"/>
          <w:b/>
          <w:bCs/>
          <w:sz w:val="22"/>
          <w:szCs w:val="22"/>
          <w:lang w:val="pt-BR"/>
        </w:rPr>
        <w:t>SERVIÇOS</w:t>
      </w:r>
      <w:r>
        <w:rPr>
          <w:rFonts w:cs="Times New Roman"/>
          <w:iCs/>
          <w:sz w:val="22"/>
          <w:szCs w:val="22"/>
        </w:rPr>
        <w:t>, mediante a apresentação da Nota Fiscal a qual deverá estar em anexo:</w:t>
      </w:r>
    </w:p>
    <w:p>
      <w:pPr>
        <w:pStyle w:val="65"/>
        <w:numPr>
          <w:ilvl w:val="0"/>
          <w:numId w:val="16"/>
        </w:numPr>
        <w:tabs>
          <w:tab w:val="left" w:pos="480"/>
        </w:tabs>
        <w:ind w:left="480" w:leftChars="0" w:firstLine="3" w:firstLineChars="0"/>
        <w:jc w:val="both"/>
        <w:textAlignment w:val="baseline"/>
        <w:rPr>
          <w:rFonts w:ascii="Times New Roman" w:hAnsi="Times New Roman" w:cs="Times New Roman"/>
          <w:iCs/>
          <w:sz w:val="22"/>
          <w:szCs w:val="22"/>
        </w:rPr>
      </w:pPr>
      <w:r>
        <w:rPr>
          <w:rFonts w:cs="Times New Roman"/>
          <w:iCs/>
          <w:sz w:val="22"/>
          <w:szCs w:val="22"/>
        </w:rPr>
        <w:t xml:space="preserve">Declaração assinada pelo Fiscal do Contrato no qual atesta, que a empresa se encontra em dia com suas obrigações fiscais; prova de regularidade com a </w:t>
      </w:r>
      <w:r>
        <w:rPr>
          <w:rFonts w:cs="Times New Roman"/>
          <w:b/>
          <w:bCs/>
          <w:i w:val="0"/>
          <w:iCs/>
          <w:sz w:val="22"/>
          <w:szCs w:val="22"/>
        </w:rPr>
        <w:t xml:space="preserve">União, </w:t>
      </w:r>
      <w:r>
        <w:rPr>
          <w:rFonts w:cs="Times New Roman"/>
          <w:b/>
          <w:bCs/>
          <w:i w:val="0"/>
          <w:iCs/>
          <w:sz w:val="22"/>
          <w:szCs w:val="22"/>
          <w:lang w:val="pt-BR"/>
        </w:rPr>
        <w:t>Município</w:t>
      </w:r>
      <w:r>
        <w:rPr>
          <w:rFonts w:cs="Times New Roman"/>
          <w:b/>
          <w:bCs/>
          <w:i w:val="0"/>
          <w:iCs/>
          <w:sz w:val="22"/>
          <w:szCs w:val="22"/>
        </w:rPr>
        <w:t>, FGTS, Trabalhista.</w:t>
      </w:r>
    </w:p>
    <w:p>
      <w:pPr>
        <w:overflowPunct w:val="0"/>
        <w:spacing w:before="0" w:after="0" w:line="240" w:lineRule="auto"/>
        <w:ind w:left="236" w:firstLine="3"/>
        <w:jc w:val="both"/>
        <w:textAlignment w:val="baseline"/>
        <w:rPr>
          <w:rFonts w:ascii="Times New Roman" w:hAnsi="Times New Roman" w:cs="Times New Roman"/>
          <w:iCs/>
          <w:sz w:val="22"/>
          <w:szCs w:val="22"/>
        </w:rPr>
      </w:pPr>
    </w:p>
    <w:p>
      <w:pPr>
        <w:overflowPunct w:val="0"/>
        <w:spacing w:before="0" w:after="0" w:line="240" w:lineRule="auto"/>
        <w:ind w:left="236" w:firstLine="3"/>
        <w:jc w:val="both"/>
        <w:textAlignment w:val="baseline"/>
        <w:rPr>
          <w:rFonts w:ascii="Times New Roman" w:hAnsi="Times New Roman" w:cs="Times New Roman"/>
          <w:iCs/>
          <w:sz w:val="22"/>
          <w:szCs w:val="22"/>
        </w:rPr>
      </w:pPr>
      <w:r>
        <w:rPr>
          <w:rFonts w:cs="Times New Roman"/>
          <w:b/>
          <w:bCs/>
          <w:iCs/>
          <w:sz w:val="22"/>
          <w:szCs w:val="22"/>
        </w:rPr>
        <w:t>2</w:t>
      </w:r>
      <w:r>
        <w:rPr>
          <w:rFonts w:cs="Times New Roman"/>
          <w:b/>
          <w:bCs/>
          <w:iCs/>
          <w:sz w:val="22"/>
          <w:szCs w:val="22"/>
          <w:lang w:val="pt-BR"/>
        </w:rPr>
        <w:t>3</w:t>
      </w:r>
      <w:r>
        <w:rPr>
          <w:rFonts w:cs="Times New Roman"/>
          <w:b/>
          <w:bCs/>
          <w:iCs/>
          <w:sz w:val="22"/>
          <w:szCs w:val="22"/>
        </w:rPr>
        <w:t>.2</w:t>
      </w:r>
      <w:r>
        <w:rPr>
          <w:rFonts w:cs="Times New Roman"/>
          <w:b/>
          <w:bCs/>
          <w:iCs/>
          <w:sz w:val="22"/>
          <w:szCs w:val="22"/>
          <w:lang w:val="pt-BR"/>
        </w:rPr>
        <w:t xml:space="preserve"> - </w:t>
      </w:r>
      <w:r>
        <w:rPr>
          <w:rFonts w:cs="Times New Roman"/>
          <w:iCs/>
          <w:sz w:val="22"/>
          <w:szCs w:val="22"/>
        </w:rPr>
        <w:t xml:space="preserve">A Contratada deverá encaminhar junto a Nota Fiscal, documento em papel timbrado e/ou documento com todas as identificações da empresa, informando a </w:t>
      </w:r>
      <w:r>
        <w:rPr>
          <w:rFonts w:cs="Times New Roman"/>
          <w:iCs/>
          <w:sz w:val="22"/>
          <w:szCs w:val="22"/>
          <w:lang w:val="pt-BR"/>
        </w:rPr>
        <w:t>Agência</w:t>
      </w:r>
      <w:r>
        <w:rPr>
          <w:rFonts w:cs="Times New Roman"/>
          <w:iCs/>
          <w:sz w:val="22"/>
          <w:szCs w:val="22"/>
        </w:rPr>
        <w:t xml:space="preserve"> Bancária e o número da Conta a ser depositado o pagamento, bem como, devolver a </w:t>
      </w:r>
      <w:r>
        <w:rPr>
          <w:rFonts w:cs="Times New Roman"/>
          <w:iCs/>
          <w:sz w:val="22"/>
          <w:szCs w:val="22"/>
          <w:lang w:val="pt-BR"/>
        </w:rPr>
        <w:t>Ordem de Execução de Serviço</w:t>
      </w:r>
      <w:r>
        <w:rPr>
          <w:rFonts w:cs="Times New Roman"/>
          <w:iCs/>
          <w:sz w:val="22"/>
          <w:szCs w:val="22"/>
        </w:rPr>
        <w:t xml:space="preserve"> em original enviada pela Gerência Solicitante dos </w:t>
      </w:r>
      <w:r>
        <w:rPr>
          <w:rFonts w:cs="Times New Roman"/>
          <w:iCs/>
          <w:sz w:val="22"/>
          <w:szCs w:val="22"/>
          <w:lang w:val="pt-BR"/>
        </w:rPr>
        <w:t>serviços</w:t>
      </w:r>
      <w:r>
        <w:rPr>
          <w:rFonts w:cs="Times New Roman"/>
          <w:iCs/>
          <w:sz w:val="22"/>
          <w:szCs w:val="22"/>
        </w:rPr>
        <w:t>. Não será aceita a emissão de boletos bancários para efetuar o pagamento das Notas Fiscais e/ou Faturas.</w:t>
      </w:r>
    </w:p>
    <w:p>
      <w:pPr>
        <w:overflowPunct w:val="0"/>
        <w:spacing w:before="0" w:after="0" w:line="240" w:lineRule="auto"/>
        <w:ind w:left="236" w:firstLine="3"/>
        <w:jc w:val="both"/>
        <w:textAlignment w:val="baseline"/>
        <w:rPr>
          <w:rFonts w:ascii="Times New Roman" w:hAnsi="Times New Roman" w:cs="Times New Roman"/>
          <w:iCs/>
          <w:sz w:val="22"/>
          <w:szCs w:val="22"/>
        </w:rPr>
      </w:pPr>
    </w:p>
    <w:p>
      <w:pPr>
        <w:overflowPunct w:val="0"/>
        <w:spacing w:before="0" w:after="0" w:line="240" w:lineRule="auto"/>
        <w:ind w:left="236" w:firstLine="3"/>
        <w:jc w:val="both"/>
        <w:textAlignment w:val="baseline"/>
        <w:rPr>
          <w:rFonts w:ascii="Times New Roman" w:hAnsi="Times New Roman" w:cs="Times New Roman"/>
          <w:iCs/>
          <w:sz w:val="22"/>
          <w:szCs w:val="22"/>
        </w:rPr>
      </w:pPr>
      <w:r>
        <w:rPr>
          <w:rFonts w:cs="Times New Roman"/>
          <w:b/>
          <w:bCs/>
          <w:iCs/>
          <w:sz w:val="22"/>
          <w:szCs w:val="22"/>
        </w:rPr>
        <w:t>2</w:t>
      </w:r>
      <w:r>
        <w:rPr>
          <w:rFonts w:cs="Times New Roman"/>
          <w:b/>
          <w:bCs/>
          <w:iCs/>
          <w:sz w:val="22"/>
          <w:szCs w:val="22"/>
          <w:lang w:val="pt-BR"/>
        </w:rPr>
        <w:t>3</w:t>
      </w:r>
      <w:r>
        <w:rPr>
          <w:rFonts w:cs="Times New Roman"/>
          <w:b/>
          <w:bCs/>
          <w:iCs/>
          <w:sz w:val="22"/>
          <w:szCs w:val="22"/>
        </w:rPr>
        <w:t xml:space="preserve">.3 </w:t>
      </w:r>
      <w:r>
        <w:rPr>
          <w:rFonts w:cs="Times New Roman"/>
          <w:b/>
          <w:bCs/>
          <w:iCs/>
          <w:sz w:val="22"/>
          <w:szCs w:val="22"/>
          <w:lang w:val="pt-BR"/>
        </w:rPr>
        <w:t xml:space="preserve">- </w:t>
      </w:r>
      <w:r>
        <w:rPr>
          <w:rFonts w:cs="Times New Roman"/>
          <w:iCs/>
          <w:sz w:val="22"/>
          <w:szCs w:val="22"/>
        </w:rPr>
        <w:t xml:space="preserve">Em caso de devolução da Nota Fiscal para correção, o prazo para o pagamento passará a fluir após a sua reapresentação. </w:t>
      </w:r>
    </w:p>
    <w:p>
      <w:pPr>
        <w:overflowPunct w:val="0"/>
        <w:spacing w:before="0" w:after="0" w:line="240" w:lineRule="auto"/>
        <w:ind w:left="236" w:firstLine="3"/>
        <w:jc w:val="both"/>
        <w:textAlignment w:val="baseline"/>
        <w:rPr>
          <w:rFonts w:ascii="Times New Roman" w:hAnsi="Times New Roman" w:cs="Times New Roman"/>
          <w:iCs/>
          <w:sz w:val="22"/>
          <w:szCs w:val="22"/>
        </w:rPr>
      </w:pPr>
    </w:p>
    <w:p>
      <w:pPr>
        <w:overflowPunct w:val="0"/>
        <w:spacing w:before="0" w:after="0" w:line="240" w:lineRule="auto"/>
        <w:ind w:left="236" w:firstLine="3"/>
        <w:jc w:val="both"/>
        <w:textAlignment w:val="baseline"/>
        <w:rPr>
          <w:rFonts w:ascii="Times New Roman" w:hAnsi="Times New Roman" w:cs="Times New Roman"/>
          <w:iCs/>
          <w:sz w:val="22"/>
          <w:szCs w:val="22"/>
        </w:rPr>
      </w:pPr>
      <w:r>
        <w:rPr>
          <w:rFonts w:cs="Times New Roman"/>
          <w:b/>
          <w:bCs/>
          <w:iCs/>
          <w:sz w:val="22"/>
          <w:szCs w:val="22"/>
        </w:rPr>
        <w:t>2</w:t>
      </w:r>
      <w:r>
        <w:rPr>
          <w:rFonts w:cs="Times New Roman"/>
          <w:b/>
          <w:bCs/>
          <w:iCs/>
          <w:sz w:val="22"/>
          <w:szCs w:val="22"/>
          <w:lang w:val="pt-BR"/>
        </w:rPr>
        <w:t>3</w:t>
      </w:r>
      <w:r>
        <w:rPr>
          <w:rFonts w:cs="Times New Roman"/>
          <w:b/>
          <w:bCs/>
          <w:iCs/>
          <w:sz w:val="22"/>
          <w:szCs w:val="22"/>
        </w:rPr>
        <w:t>.4</w:t>
      </w:r>
      <w:r>
        <w:rPr>
          <w:rFonts w:cs="Times New Roman"/>
          <w:b/>
          <w:bCs/>
          <w:iCs/>
          <w:sz w:val="22"/>
          <w:szCs w:val="22"/>
          <w:lang w:val="pt-BR"/>
        </w:rPr>
        <w:t xml:space="preserve"> - </w:t>
      </w:r>
      <w:r>
        <w:rPr>
          <w:rFonts w:cs="Times New Roman"/>
          <w:iCs/>
          <w:sz w:val="22"/>
          <w:szCs w:val="22"/>
        </w:rPr>
        <w:t>A critério da contratante poderão ser utilizados créditos da contratada para cobrir dívidas de responsabilidades para com ela, relativos a multas que lhe tenham sido aplicados em decorrência da irregular execução contratual.</w:t>
      </w:r>
    </w:p>
    <w:p>
      <w:pPr>
        <w:overflowPunct w:val="0"/>
        <w:spacing w:before="0" w:after="0" w:line="240" w:lineRule="auto"/>
        <w:ind w:left="236" w:firstLine="3"/>
        <w:jc w:val="both"/>
        <w:textAlignment w:val="baseline"/>
        <w:rPr>
          <w:rFonts w:ascii="Times New Roman" w:hAnsi="Times New Roman" w:cs="Times New Roman"/>
          <w:iCs/>
          <w:sz w:val="22"/>
          <w:szCs w:val="22"/>
        </w:rPr>
      </w:pPr>
    </w:p>
    <w:p>
      <w:pPr>
        <w:overflowPunct w:val="0"/>
        <w:spacing w:before="0" w:after="0" w:line="240" w:lineRule="auto"/>
        <w:ind w:left="236" w:firstLine="3"/>
        <w:jc w:val="both"/>
        <w:textAlignment w:val="baseline"/>
        <w:rPr>
          <w:rFonts w:ascii="Times New Roman" w:hAnsi="Times New Roman" w:cs="Times New Roman"/>
          <w:iCs/>
          <w:sz w:val="22"/>
          <w:szCs w:val="22"/>
          <w:lang w:eastAsia="pt-BR"/>
        </w:rPr>
      </w:pPr>
      <w:r>
        <w:rPr>
          <w:rFonts w:cs="Times New Roman"/>
          <w:b/>
          <w:bCs/>
          <w:iCs/>
          <w:sz w:val="22"/>
          <w:szCs w:val="22"/>
          <w:lang w:eastAsia="pt-BR"/>
        </w:rPr>
        <w:t>2</w:t>
      </w:r>
      <w:r>
        <w:rPr>
          <w:rFonts w:cs="Times New Roman"/>
          <w:b/>
          <w:bCs/>
          <w:iCs/>
          <w:sz w:val="22"/>
          <w:szCs w:val="22"/>
          <w:lang w:val="en-US" w:eastAsia="pt-BR"/>
        </w:rPr>
        <w:t>3</w:t>
      </w:r>
      <w:r>
        <w:rPr>
          <w:rFonts w:cs="Times New Roman"/>
          <w:b/>
          <w:bCs/>
          <w:iCs/>
          <w:sz w:val="22"/>
          <w:szCs w:val="22"/>
          <w:lang w:eastAsia="pt-BR"/>
        </w:rPr>
        <w:t xml:space="preserve">.5 </w:t>
      </w:r>
      <w:r>
        <w:rPr>
          <w:rFonts w:cs="Times New Roman"/>
          <w:b/>
          <w:bCs/>
          <w:iCs/>
          <w:sz w:val="22"/>
          <w:szCs w:val="22"/>
          <w:lang w:val="en-US" w:eastAsia="pt-BR"/>
        </w:rPr>
        <w:t xml:space="preserve">- </w:t>
      </w:r>
      <w:r>
        <w:rPr>
          <w:rFonts w:cs="Times New Roman"/>
          <w:iCs/>
          <w:sz w:val="22"/>
          <w:szCs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spacing w:before="0" w:after="0" w:line="240" w:lineRule="auto"/>
        <w:ind w:left="236" w:firstLine="3"/>
        <w:jc w:val="both"/>
        <w:textAlignment w:val="baseline"/>
        <w:rPr>
          <w:rFonts w:ascii="Times New Roman" w:hAnsi="Times New Roman" w:cs="Times New Roman"/>
          <w:iCs/>
          <w:sz w:val="22"/>
          <w:szCs w:val="22"/>
        </w:rPr>
      </w:pPr>
    </w:p>
    <w:p>
      <w:pPr>
        <w:overflowPunct w:val="0"/>
        <w:spacing w:before="0" w:after="0" w:line="240" w:lineRule="auto"/>
        <w:ind w:left="236" w:firstLine="3"/>
        <w:jc w:val="both"/>
        <w:textAlignment w:val="baseline"/>
        <w:rPr>
          <w:rFonts w:ascii="Times New Roman" w:hAnsi="Times New Roman" w:cs="Times New Roman"/>
          <w:iCs/>
          <w:sz w:val="22"/>
          <w:szCs w:val="22"/>
          <w:lang w:eastAsia="pt-BR"/>
        </w:rPr>
      </w:pPr>
      <w:r>
        <w:rPr>
          <w:rFonts w:cs="Times New Roman"/>
          <w:b/>
          <w:bCs/>
          <w:iCs/>
          <w:sz w:val="22"/>
          <w:szCs w:val="22"/>
          <w:lang w:eastAsia="pt-BR"/>
        </w:rPr>
        <w:t>2</w:t>
      </w:r>
      <w:r>
        <w:rPr>
          <w:rFonts w:cs="Times New Roman"/>
          <w:b/>
          <w:bCs/>
          <w:iCs/>
          <w:sz w:val="22"/>
          <w:szCs w:val="22"/>
          <w:lang w:val="en-US" w:eastAsia="pt-BR"/>
        </w:rPr>
        <w:t>3</w:t>
      </w:r>
      <w:r>
        <w:rPr>
          <w:rFonts w:cs="Times New Roman"/>
          <w:b/>
          <w:bCs/>
          <w:iCs/>
          <w:sz w:val="22"/>
          <w:szCs w:val="22"/>
          <w:lang w:eastAsia="pt-BR"/>
        </w:rPr>
        <w:t xml:space="preserve">.6 </w:t>
      </w:r>
      <w:r>
        <w:rPr>
          <w:rFonts w:cs="Times New Roman"/>
          <w:b/>
          <w:bCs/>
          <w:iCs/>
          <w:sz w:val="22"/>
          <w:szCs w:val="22"/>
          <w:lang w:val="en-US" w:eastAsia="pt-BR"/>
        </w:rPr>
        <w:t xml:space="preserve">- </w:t>
      </w:r>
      <w:r>
        <w:rPr>
          <w:rFonts w:cs="Times New Roman"/>
          <w:iCs/>
          <w:sz w:val="22"/>
          <w:szCs w:val="22"/>
          <w:lang w:eastAsia="pt-BR"/>
        </w:rPr>
        <w:t>A nota fiscal deverá ser preenchida com as descrições d</w:t>
      </w:r>
      <w:r>
        <w:rPr>
          <w:rFonts w:cs="Times New Roman"/>
          <w:iCs/>
          <w:sz w:val="22"/>
          <w:szCs w:val="22"/>
          <w:lang w:val="en-US" w:eastAsia="pt-BR"/>
        </w:rPr>
        <w:t>os serviços</w:t>
      </w:r>
      <w:r>
        <w:rPr>
          <w:rFonts w:cs="Times New Roman"/>
          <w:iCs/>
          <w:sz w:val="22"/>
          <w:szCs w:val="22"/>
          <w:lang w:eastAsia="pt-BR"/>
        </w:rPr>
        <w:t xml:space="preserve"> constante</w:t>
      </w:r>
      <w:r>
        <w:rPr>
          <w:rFonts w:cs="Times New Roman"/>
          <w:iCs/>
          <w:sz w:val="22"/>
          <w:szCs w:val="22"/>
          <w:lang w:val="en-US" w:eastAsia="pt-BR"/>
        </w:rPr>
        <w:t>s</w:t>
      </w:r>
      <w:r>
        <w:rPr>
          <w:rFonts w:cs="Times New Roman"/>
          <w:iCs/>
          <w:sz w:val="22"/>
          <w:szCs w:val="22"/>
          <w:lang w:eastAsia="pt-BR"/>
        </w:rPr>
        <w:t xml:space="preserve"> na Ordem de </w:t>
      </w:r>
      <w:r>
        <w:rPr>
          <w:rFonts w:cs="Times New Roman"/>
          <w:iCs/>
          <w:sz w:val="22"/>
          <w:szCs w:val="22"/>
          <w:lang w:val="en-US" w:eastAsia="pt-BR"/>
        </w:rPr>
        <w:t>Execução de Serviços</w:t>
      </w:r>
      <w:r>
        <w:rPr>
          <w:rFonts w:cs="Times New Roman"/>
          <w:iCs/>
          <w:sz w:val="22"/>
          <w:szCs w:val="22"/>
          <w:lang w:eastAsia="pt-BR"/>
        </w:rPr>
        <w:t>, bem como quantidade, valor unitário, valor total do item e valor total da nota, ou seja, em conformidade com a proposta de preço apresentada no processo licitatório.</w:t>
      </w:r>
    </w:p>
    <w:p>
      <w:pPr>
        <w:overflowPunct w:val="0"/>
        <w:spacing w:before="0" w:after="0" w:line="240" w:lineRule="auto"/>
        <w:ind w:left="236" w:firstLine="3"/>
        <w:jc w:val="both"/>
        <w:textAlignment w:val="baseline"/>
        <w:rPr>
          <w:rFonts w:ascii="Times New Roman" w:hAnsi="Times New Roman" w:cs="Times New Roman"/>
          <w:iCs/>
          <w:sz w:val="22"/>
          <w:szCs w:val="22"/>
        </w:rPr>
      </w:pPr>
    </w:p>
    <w:p>
      <w:pPr>
        <w:spacing w:before="0" w:after="0" w:line="240" w:lineRule="auto"/>
        <w:ind w:left="236" w:firstLine="3"/>
        <w:jc w:val="both"/>
        <w:textAlignment w:val="baseline"/>
        <w:rPr>
          <w:rFonts w:ascii="Times New Roman" w:hAnsi="Times New Roman" w:cs="Times New Roman"/>
          <w:iCs/>
          <w:sz w:val="22"/>
          <w:szCs w:val="22"/>
          <w:lang w:eastAsia="pt-BR"/>
        </w:rPr>
      </w:pPr>
      <w:r>
        <w:rPr>
          <w:rFonts w:cs="Times New Roman"/>
          <w:b/>
          <w:bCs/>
          <w:iCs/>
          <w:sz w:val="22"/>
          <w:szCs w:val="22"/>
          <w:lang w:eastAsia="pt-BR"/>
        </w:rPr>
        <w:t>2</w:t>
      </w:r>
      <w:r>
        <w:rPr>
          <w:rFonts w:cs="Times New Roman"/>
          <w:b/>
          <w:bCs/>
          <w:iCs/>
          <w:sz w:val="22"/>
          <w:szCs w:val="22"/>
          <w:lang w:val="en-US" w:eastAsia="pt-BR"/>
        </w:rPr>
        <w:t>3</w:t>
      </w:r>
      <w:r>
        <w:rPr>
          <w:rFonts w:cs="Times New Roman"/>
          <w:b/>
          <w:bCs/>
          <w:iCs/>
          <w:sz w:val="22"/>
          <w:szCs w:val="22"/>
          <w:lang w:eastAsia="pt-BR"/>
        </w:rPr>
        <w:t>.7</w:t>
      </w:r>
      <w:r>
        <w:rPr>
          <w:rFonts w:cs="Times New Roman"/>
          <w:b/>
          <w:bCs/>
          <w:iCs/>
          <w:sz w:val="22"/>
          <w:szCs w:val="22"/>
          <w:lang w:val="en-US" w:eastAsia="pt-BR"/>
        </w:rPr>
        <w:t xml:space="preserve"> </w:t>
      </w:r>
      <w:r>
        <w:rPr>
          <w:rFonts w:cs="Times New Roman"/>
          <w:iCs/>
          <w:sz w:val="22"/>
          <w:szCs w:val="22"/>
          <w:lang w:eastAsia="pt-BR"/>
        </w:rPr>
        <w:t>Nos casos de eventuais atrasos de pagamento, por culpa do Contratante, o valor devido será acrescido de encargos moratórios calculados desde a data final do período de adimplemento até a data do efetivo pagamento, o valor original deverá ser atualizado pelo IPCA, acrescido de 0,5% (meio por cento) de juros de mora por mês ou fração.</w:t>
      </w:r>
    </w:p>
    <w:p>
      <w:pPr>
        <w:tabs>
          <w:tab w:val="left" w:pos="240"/>
        </w:tabs>
        <w:spacing w:beforeAutospacing="1" w:afterAutospacing="1" w:line="240" w:lineRule="auto"/>
        <w:ind w:left="234" w:firstLine="5"/>
        <w:jc w:val="both"/>
        <w:textAlignment w:val="baseline"/>
        <w:rPr>
          <w:rFonts w:ascii="Times New Roman" w:hAnsi="Times New Roman" w:cs="Times New Roman"/>
          <w:b/>
          <w:sz w:val="22"/>
          <w:szCs w:val="22"/>
        </w:rPr>
      </w:pPr>
      <w:r>
        <w:rPr>
          <w:rFonts w:cs="Times New Roman"/>
          <w:b/>
          <w:sz w:val="22"/>
          <w:szCs w:val="22"/>
        </w:rPr>
        <w:t xml:space="preserve">24 </w:t>
      </w:r>
      <w:r>
        <w:rPr>
          <w:rFonts w:cs="Times New Roman"/>
          <w:sz w:val="22"/>
          <w:szCs w:val="22"/>
        </w:rPr>
        <w:t>–</w:t>
      </w:r>
      <w:r>
        <w:rPr>
          <w:rFonts w:cs="Times New Roman"/>
          <w:b/>
          <w:sz w:val="22"/>
          <w:szCs w:val="22"/>
        </w:rPr>
        <w:t xml:space="preserve"> DOS RECURSOS ORÇAMENTÁRIOS</w:t>
      </w:r>
    </w:p>
    <w:p>
      <w:pPr>
        <w:tabs>
          <w:tab w:val="left" w:pos="240"/>
        </w:tabs>
        <w:spacing w:beforeAutospacing="1" w:afterAutospacing="1" w:line="240" w:lineRule="auto"/>
        <w:ind w:left="234" w:firstLine="5"/>
        <w:jc w:val="both"/>
        <w:textAlignment w:val="baseline"/>
        <w:rPr>
          <w:rFonts w:ascii="Times New Roman" w:hAnsi="Times New Roman" w:cs="Times New Roman"/>
          <w:b/>
          <w:bCs/>
          <w:sz w:val="22"/>
          <w:szCs w:val="22"/>
        </w:rPr>
      </w:pPr>
      <w:r>
        <w:rPr>
          <w:rFonts w:cs="Times New Roman"/>
          <w:b/>
          <w:bCs/>
          <w:sz w:val="22"/>
          <w:szCs w:val="22"/>
        </w:rPr>
        <w:t xml:space="preserve">24.1 - </w:t>
      </w:r>
      <w:r>
        <w:rPr>
          <w:rFonts w:cs="Times New Roman"/>
          <w:sz w:val="22"/>
          <w:szCs w:val="22"/>
        </w:rPr>
        <w:t>A despesa decorrente desta Licitação correrá à conta dos orçamentos dos exercícios, cujo Programa de Trabalho e Natureza de Despesa será consignado no Quadro de Detalhamento a ser publicado oportunamente</w:t>
      </w:r>
      <w:r>
        <w:rPr>
          <w:rFonts w:cs="Times New Roman"/>
          <w:b/>
          <w:bCs/>
          <w:sz w:val="22"/>
          <w:szCs w:val="22"/>
        </w:rPr>
        <w:t>.</w:t>
      </w:r>
    </w:p>
    <w:p>
      <w:pPr>
        <w:spacing w:before="0" w:after="0" w:line="240" w:lineRule="auto"/>
        <w:ind w:left="234" w:firstLine="5"/>
        <w:jc w:val="both"/>
        <w:textAlignment w:val="baseline"/>
        <w:rPr>
          <w:rFonts w:ascii="Times New Roman" w:hAnsi="Times New Roman" w:cs="Times New Roman"/>
          <w:sz w:val="22"/>
          <w:szCs w:val="22"/>
        </w:rPr>
      </w:pPr>
      <w:r>
        <w:rPr>
          <w:rFonts w:cs="Times New Roman"/>
          <w:b/>
          <w:bCs/>
          <w:sz w:val="22"/>
          <w:szCs w:val="22"/>
        </w:rPr>
        <w:t xml:space="preserve">24.2 - </w:t>
      </w:r>
      <w:r>
        <w:rPr>
          <w:rFonts w:cs="Times New Roman"/>
          <w:sz w:val="22"/>
          <w:szCs w:val="22"/>
        </w:rPr>
        <w:t xml:space="preserve">Os </w:t>
      </w:r>
      <w:r>
        <w:rPr>
          <w:rFonts w:hint="default" w:cs="Times New Roman"/>
          <w:sz w:val="22"/>
          <w:szCs w:val="22"/>
          <w:lang w:val="pt-BR"/>
        </w:rPr>
        <w:t>serviços licitados</w:t>
      </w:r>
      <w:r>
        <w:rPr>
          <w:rFonts w:cs="Times New Roman"/>
          <w:sz w:val="22"/>
          <w:szCs w:val="22"/>
        </w:rPr>
        <w:t xml:space="preserve"> poderão ser solicitados por meio de </w:t>
      </w:r>
      <w:r>
        <w:rPr>
          <w:rFonts w:cs="Times New Roman"/>
          <w:b/>
          <w:bCs/>
          <w:sz w:val="22"/>
          <w:szCs w:val="22"/>
        </w:rPr>
        <w:t>O</w:t>
      </w:r>
      <w:r>
        <w:rPr>
          <w:rFonts w:hint="default" w:cs="Times New Roman"/>
          <w:b/>
          <w:bCs/>
          <w:sz w:val="22"/>
          <w:szCs w:val="22"/>
          <w:lang w:val="pt-BR"/>
        </w:rPr>
        <w:t>RDEM DE EXECUÇÃO DE SERVIÇO</w:t>
      </w:r>
      <w:r>
        <w:rPr>
          <w:rFonts w:cs="Times New Roman"/>
          <w:b/>
          <w:bCs/>
          <w:sz w:val="22"/>
          <w:szCs w:val="22"/>
        </w:rPr>
        <w:t xml:space="preserve"> </w:t>
      </w:r>
      <w:r>
        <w:rPr>
          <w:rFonts w:cs="Times New Roman"/>
          <w:b w:val="0"/>
          <w:bCs w:val="0"/>
          <w:sz w:val="22"/>
          <w:szCs w:val="22"/>
        </w:rPr>
        <w:t>ou</w:t>
      </w:r>
      <w:r>
        <w:rPr>
          <w:rFonts w:cs="Times New Roman"/>
          <w:b/>
          <w:sz w:val="22"/>
          <w:szCs w:val="22"/>
        </w:rPr>
        <w:t xml:space="preserve"> </w:t>
      </w:r>
      <w:r>
        <w:rPr>
          <w:rFonts w:cs="Times New Roman"/>
          <w:sz w:val="22"/>
          <w:szCs w:val="22"/>
        </w:rPr>
        <w:t>instrumento equivalentes ou poderá ser formalizado Contrato com entrega parcelada durante o período de vigência da Ata de Registro de Preços.</w:t>
      </w:r>
    </w:p>
    <w:p>
      <w:pPr>
        <w:spacing w:before="0" w:after="0" w:line="240" w:lineRule="auto"/>
        <w:ind w:left="234" w:firstLine="5"/>
        <w:jc w:val="both"/>
        <w:textAlignment w:val="baseline"/>
        <w:rPr>
          <w:rFonts w:ascii="Times New Roman" w:hAnsi="Times New Roman" w:cs="Times New Roman"/>
          <w:sz w:val="22"/>
          <w:szCs w:val="22"/>
        </w:rPr>
      </w:pPr>
    </w:p>
    <w:p>
      <w:pPr>
        <w:spacing w:before="0" w:after="0" w:line="240" w:lineRule="auto"/>
        <w:ind w:left="234" w:firstLine="5"/>
        <w:jc w:val="both"/>
        <w:textAlignment w:val="baseline"/>
        <w:rPr>
          <w:rFonts w:hint="default" w:ascii="Times New Roman" w:hAnsi="Times New Roman" w:cs="Times New Roman"/>
          <w:sz w:val="22"/>
          <w:szCs w:val="22"/>
          <w:lang w:val="pt-BR"/>
        </w:rPr>
      </w:pPr>
      <w:r>
        <w:rPr>
          <w:rFonts w:cs="Times New Roman"/>
          <w:b/>
          <w:bCs/>
          <w:sz w:val="22"/>
          <w:szCs w:val="22"/>
        </w:rPr>
        <w:t xml:space="preserve">24.3 - </w:t>
      </w:r>
      <w:r>
        <w:rPr>
          <w:rFonts w:cs="Times New Roman"/>
          <w:sz w:val="22"/>
          <w:szCs w:val="22"/>
        </w:rPr>
        <w:t xml:space="preserve">Para efeito deste registro considera-se Ordem de </w:t>
      </w:r>
      <w:r>
        <w:rPr>
          <w:rFonts w:hint="default" w:cs="Times New Roman"/>
          <w:sz w:val="22"/>
          <w:szCs w:val="22"/>
          <w:lang w:val="pt-BR"/>
        </w:rPr>
        <w:t>Execução de Serviço</w:t>
      </w:r>
      <w:r>
        <w:rPr>
          <w:rFonts w:cs="Times New Roman"/>
          <w:sz w:val="22"/>
          <w:szCs w:val="22"/>
        </w:rPr>
        <w:t>, aquela solicitação em que o quantitativo deverá ser entregue</w:t>
      </w:r>
      <w:r>
        <w:rPr>
          <w:rFonts w:hint="default" w:cs="Times New Roman"/>
          <w:sz w:val="22"/>
          <w:szCs w:val="22"/>
          <w:lang w:val="pt-BR"/>
        </w:rPr>
        <w:t xml:space="preserve"> no máximo</w:t>
      </w:r>
      <w:r>
        <w:rPr>
          <w:rFonts w:cs="Times New Roman"/>
          <w:sz w:val="22"/>
          <w:szCs w:val="22"/>
        </w:rPr>
        <w:t xml:space="preserve"> </w:t>
      </w:r>
      <w:r>
        <w:rPr>
          <w:rFonts w:hint="default" w:cs="Times New Roman"/>
          <w:b/>
          <w:bCs/>
          <w:sz w:val="22"/>
          <w:szCs w:val="22"/>
          <w:u w:val="single"/>
          <w:lang w:val="pt-BR"/>
        </w:rPr>
        <w:t xml:space="preserve">07 (sete) dias, </w:t>
      </w:r>
      <w:r>
        <w:rPr>
          <w:rFonts w:hint="default"/>
          <w:sz w:val="22"/>
          <w:szCs w:val="22"/>
        </w:rPr>
        <w:t>após o recebimento d</w:t>
      </w:r>
      <w:r>
        <w:rPr>
          <w:rFonts w:hint="default"/>
          <w:sz w:val="22"/>
          <w:szCs w:val="22"/>
          <w:lang w:val="pt-BR"/>
        </w:rPr>
        <w:t>e documento formal devidamente assinado pela gerência solicitante.</w:t>
      </w:r>
    </w:p>
    <w:p>
      <w:pPr>
        <w:tabs>
          <w:tab w:val="left" w:pos="240"/>
        </w:tabs>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bCs/>
          <w:iCs/>
          <w:sz w:val="22"/>
          <w:szCs w:val="22"/>
          <w:lang w:eastAsia="pt-BR"/>
        </w:rPr>
        <w:t xml:space="preserve">24.4 - </w:t>
      </w:r>
      <w:r>
        <w:rPr>
          <w:rFonts w:cs="Times New Roman"/>
          <w:iCs/>
          <w:sz w:val="22"/>
          <w:szCs w:val="22"/>
          <w:lang w:eastAsia="pt-BR"/>
        </w:rPr>
        <w:t>O contrato poderá ser formalizado a qualquer tempo durante o prazo vigente da Ata de Registro de Preços sobre o saldo remanescente do item, por prazo a ser determinado pela Administração, conforme a minuta anexa ao Edital.</w:t>
      </w:r>
    </w:p>
    <w:p>
      <w:pPr>
        <w:spacing w:before="0" w:after="0" w:line="240" w:lineRule="auto"/>
        <w:ind w:left="234" w:firstLine="5"/>
        <w:jc w:val="both"/>
        <w:textAlignment w:val="baseline"/>
        <w:rPr>
          <w:rFonts w:ascii="Times New Roman" w:hAnsi="Times New Roman" w:cs="Times New Roman"/>
          <w:b/>
          <w:bCs/>
          <w:sz w:val="22"/>
          <w:szCs w:val="22"/>
        </w:rPr>
      </w:pPr>
      <w:r>
        <w:rPr>
          <w:rFonts w:cs="Times New Roman"/>
          <w:b/>
          <w:bCs/>
          <w:sz w:val="22"/>
          <w:szCs w:val="22"/>
        </w:rPr>
        <w:t xml:space="preserve">25 </w:t>
      </w:r>
      <w:r>
        <w:rPr>
          <w:rFonts w:cs="Times New Roman"/>
          <w:sz w:val="22"/>
          <w:szCs w:val="22"/>
        </w:rPr>
        <w:t>–</w:t>
      </w:r>
      <w:r>
        <w:rPr>
          <w:rFonts w:cs="Times New Roman"/>
          <w:b/>
          <w:bCs/>
          <w:sz w:val="22"/>
          <w:szCs w:val="22"/>
        </w:rPr>
        <w:t xml:space="preserve"> DAS CONDIÇÕES DA ATA DE REGISTRO DE PREÇOS</w:t>
      </w:r>
    </w:p>
    <w:p>
      <w:pPr>
        <w:spacing w:before="0" w:after="0" w:line="240" w:lineRule="auto"/>
        <w:ind w:left="234" w:firstLine="5"/>
        <w:jc w:val="both"/>
        <w:textAlignment w:val="baseline"/>
        <w:rPr>
          <w:rFonts w:ascii="Times New Roman" w:hAnsi="Times New Roman" w:cs="Times New Roman"/>
          <w:b/>
          <w:bCs/>
          <w:sz w:val="22"/>
          <w:szCs w:val="22"/>
        </w:rPr>
      </w:pPr>
    </w:p>
    <w:p>
      <w:pPr>
        <w:spacing w:before="0" w:after="0" w:line="240" w:lineRule="auto"/>
        <w:ind w:left="234" w:right="-241" w:firstLine="5"/>
        <w:jc w:val="both"/>
        <w:rPr>
          <w:rFonts w:ascii="Times New Roman" w:hAnsi="Times New Roman" w:cs="Times New Roman"/>
          <w:sz w:val="22"/>
          <w:szCs w:val="22"/>
          <w:lang w:eastAsia="pt-BR"/>
        </w:rPr>
      </w:pPr>
      <w:r>
        <w:rPr>
          <w:rFonts w:cs="Times New Roman"/>
          <w:b/>
          <w:bCs/>
          <w:sz w:val="22"/>
          <w:szCs w:val="22"/>
          <w:lang w:val="en-US" w:eastAsia="pt-BR"/>
        </w:rPr>
        <w:t>25</w:t>
      </w:r>
      <w:r>
        <w:rPr>
          <w:rFonts w:cs="Times New Roman"/>
          <w:b/>
          <w:bCs/>
          <w:sz w:val="22"/>
          <w:szCs w:val="22"/>
          <w:lang w:eastAsia="pt-BR"/>
        </w:rPr>
        <w:t>.1</w:t>
      </w:r>
      <w:r>
        <w:rPr>
          <w:rFonts w:cs="Times New Roman"/>
          <w:b/>
          <w:bCs/>
          <w:sz w:val="22"/>
          <w:szCs w:val="22"/>
          <w:lang w:val="en-US" w:eastAsia="pt-BR"/>
        </w:rPr>
        <w:t xml:space="preserve"> -</w:t>
      </w:r>
      <w:r>
        <w:rPr>
          <w:rFonts w:cs="Times New Roman"/>
          <w:b/>
          <w:bCs/>
          <w:sz w:val="22"/>
          <w:szCs w:val="22"/>
          <w:lang w:eastAsia="pt-BR"/>
        </w:rPr>
        <w:t xml:space="preserve"> </w:t>
      </w:r>
      <w:r>
        <w:rPr>
          <w:rFonts w:cs="Times New Roman"/>
          <w:sz w:val="22"/>
          <w:szCs w:val="22"/>
          <w:lang w:eastAsia="pt-BR"/>
        </w:rPr>
        <w:t>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spacing w:before="0" w:after="0" w:line="240" w:lineRule="auto"/>
        <w:ind w:left="234" w:right="-241" w:firstLine="5"/>
        <w:jc w:val="both"/>
        <w:textAlignment w:val="baseline"/>
        <w:rPr>
          <w:rFonts w:ascii="Times New Roman" w:hAnsi="Times New Roman" w:cs="Times New Roman"/>
          <w:sz w:val="22"/>
          <w:szCs w:val="22"/>
        </w:rPr>
      </w:pPr>
    </w:p>
    <w:p>
      <w:pPr>
        <w:spacing w:before="0" w:after="0" w:line="240" w:lineRule="auto"/>
        <w:ind w:left="234" w:right="-241" w:firstLine="5"/>
        <w:jc w:val="both"/>
        <w:textAlignment w:val="baseline"/>
        <w:rPr>
          <w:rFonts w:ascii="Times New Roman" w:hAnsi="Times New Roman" w:cs="Times New Roman"/>
          <w:sz w:val="22"/>
          <w:szCs w:val="22"/>
        </w:rPr>
      </w:pPr>
      <w:r>
        <w:rPr>
          <w:rFonts w:cs="Times New Roman"/>
          <w:b/>
          <w:bCs/>
          <w:sz w:val="22"/>
          <w:szCs w:val="22"/>
        </w:rPr>
        <w:t>25.2 -</w:t>
      </w:r>
      <w:r>
        <w:rPr>
          <w:rFonts w:cs="Times New Roman"/>
          <w:sz w:val="22"/>
          <w:szCs w:val="22"/>
        </w:rPr>
        <w:t xml:space="preserve"> A Administração Municipal </w:t>
      </w:r>
      <w:r>
        <w:rPr>
          <w:rFonts w:cs="Times New Roman"/>
          <w:b/>
          <w:bCs/>
          <w:sz w:val="22"/>
          <w:szCs w:val="22"/>
          <w:u w:val="single"/>
        </w:rPr>
        <w:t>convocará formalmente</w:t>
      </w:r>
      <w:r>
        <w:rPr>
          <w:rFonts w:cs="Times New Roman"/>
          <w:sz w:val="22"/>
          <w:szCs w:val="22"/>
        </w:rPr>
        <w:t xml:space="preserve"> através de publicação no </w:t>
      </w:r>
      <w:r>
        <w:rPr>
          <w:rFonts w:cs="Times New Roman"/>
          <w:sz w:val="22"/>
          <w:szCs w:val="22"/>
          <w:u w:val="single"/>
        </w:rPr>
        <w:t>Diário Oficial dos Municípios (Assomasul)</w:t>
      </w:r>
      <w:r>
        <w:rPr>
          <w:rFonts w:cs="Times New Roman"/>
          <w:sz w:val="22"/>
          <w:szCs w:val="22"/>
        </w:rPr>
        <w:t xml:space="preserve"> a licitante vencedora para </w:t>
      </w:r>
      <w:r>
        <w:rPr>
          <w:rFonts w:cs="Times New Roman"/>
          <w:b w:val="0"/>
          <w:bCs w:val="0"/>
          <w:sz w:val="22"/>
          <w:szCs w:val="22"/>
          <w:u w:val="single"/>
        </w:rPr>
        <w:t>assinar a Ata de Registro de Preços</w:t>
      </w:r>
      <w:r>
        <w:rPr>
          <w:rFonts w:cs="Times New Roman"/>
          <w:b w:val="0"/>
          <w:bCs w:val="0"/>
          <w:sz w:val="22"/>
          <w:szCs w:val="22"/>
        </w:rPr>
        <w:t>.</w:t>
      </w:r>
      <w:r>
        <w:rPr>
          <w:rFonts w:cs="Times New Roman"/>
          <w:sz w:val="22"/>
          <w:szCs w:val="22"/>
        </w:rPr>
        <w:t xml:space="preserve"> O </w:t>
      </w:r>
      <w:r>
        <w:rPr>
          <w:rFonts w:cs="Times New Roman"/>
          <w:b/>
          <w:bCs/>
          <w:sz w:val="22"/>
          <w:szCs w:val="22"/>
          <w:u w:val="single"/>
        </w:rPr>
        <w:t>representante da empresa convocada</w:t>
      </w:r>
      <w:r>
        <w:rPr>
          <w:rFonts w:cs="Times New Roman"/>
          <w:sz w:val="22"/>
          <w:szCs w:val="22"/>
        </w:rPr>
        <w:t xml:space="preserve"> deverá comparecer dentro do prazo de </w:t>
      </w:r>
      <w:r>
        <w:rPr>
          <w:rFonts w:cs="Times New Roman"/>
          <w:b/>
          <w:bCs/>
          <w:sz w:val="22"/>
          <w:szCs w:val="22"/>
          <w:u w:val="single"/>
        </w:rPr>
        <w:t>06 (seis) dias</w:t>
      </w:r>
      <w:r>
        <w:rPr>
          <w:rFonts w:cs="Times New Roman"/>
          <w:sz w:val="22"/>
          <w:szCs w:val="22"/>
        </w:rPr>
        <w:t>, contados a partir da publicação, para assinatura do referido documento.</w:t>
      </w:r>
    </w:p>
    <w:p>
      <w:pPr>
        <w:spacing w:before="0" w:after="0" w:line="240" w:lineRule="auto"/>
        <w:ind w:left="234" w:right="-241" w:firstLine="5"/>
        <w:jc w:val="both"/>
        <w:textAlignment w:val="baseline"/>
        <w:rPr>
          <w:rFonts w:ascii="Times New Roman" w:hAnsi="Times New Roman" w:cs="Times New Roman"/>
          <w:sz w:val="22"/>
          <w:szCs w:val="22"/>
        </w:rPr>
      </w:pPr>
    </w:p>
    <w:p>
      <w:pPr>
        <w:spacing w:before="0" w:after="0" w:line="240" w:lineRule="auto"/>
        <w:ind w:left="234" w:right="-241" w:firstLine="5"/>
        <w:jc w:val="both"/>
        <w:textAlignment w:val="baseline"/>
        <w:rPr>
          <w:rFonts w:ascii="Times New Roman" w:hAnsi="Times New Roman" w:cs="Times New Roman"/>
          <w:sz w:val="22"/>
          <w:szCs w:val="22"/>
        </w:rPr>
      </w:pPr>
      <w:r>
        <w:rPr>
          <w:rFonts w:cs="Times New Roman"/>
          <w:b/>
          <w:bCs/>
          <w:sz w:val="22"/>
          <w:szCs w:val="22"/>
        </w:rPr>
        <w:t>25.3 -</w:t>
      </w:r>
      <w:r>
        <w:rPr>
          <w:rFonts w:cs="Times New Roman"/>
          <w:sz w:val="22"/>
          <w:szCs w:val="22"/>
        </w:rPr>
        <w:t xml:space="preserve">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spacing w:before="0" w:after="0" w:line="240" w:lineRule="auto"/>
        <w:ind w:left="234" w:right="-241" w:firstLine="5"/>
        <w:jc w:val="both"/>
        <w:textAlignment w:val="baseline"/>
        <w:rPr>
          <w:rFonts w:ascii="Times New Roman" w:hAnsi="Times New Roman" w:cs="Times New Roman"/>
          <w:sz w:val="22"/>
          <w:szCs w:val="22"/>
        </w:rPr>
      </w:pPr>
    </w:p>
    <w:p>
      <w:pPr>
        <w:spacing w:before="0" w:after="0" w:line="240" w:lineRule="auto"/>
        <w:ind w:left="234" w:right="-241" w:firstLine="5"/>
        <w:jc w:val="both"/>
        <w:textAlignment w:val="baseline"/>
        <w:rPr>
          <w:rFonts w:ascii="Times New Roman" w:hAnsi="Times New Roman" w:cs="Times New Roman"/>
          <w:sz w:val="22"/>
          <w:szCs w:val="22"/>
        </w:rPr>
      </w:pPr>
      <w:r>
        <w:rPr>
          <w:rFonts w:cs="Times New Roman"/>
          <w:b/>
          <w:bCs/>
          <w:sz w:val="22"/>
          <w:szCs w:val="22"/>
        </w:rPr>
        <w:t xml:space="preserve">25.4 - </w:t>
      </w:r>
      <w:r>
        <w:rPr>
          <w:rFonts w:cs="Times New Roman"/>
          <w:sz w:val="22"/>
          <w:szCs w:val="22"/>
        </w:rPr>
        <w:t>O fornecedor que não comparecer para assinar a Ata de Registro de Preços, dentro do prazo estipulado no item 22.2, ou se recusar em assinar a presente Ata será submetido às penalidades descritas no Artigo 7º da Lei 10.520/02.</w:t>
      </w:r>
    </w:p>
    <w:p>
      <w:pPr>
        <w:spacing w:before="0" w:after="0" w:line="240" w:lineRule="auto"/>
        <w:ind w:left="234" w:right="-241" w:firstLine="5"/>
        <w:jc w:val="both"/>
        <w:textAlignment w:val="baseline"/>
        <w:rPr>
          <w:rFonts w:ascii="Times New Roman" w:hAnsi="Times New Roman" w:cs="Times New Roman"/>
          <w:color w:val="FF0000"/>
          <w:sz w:val="22"/>
          <w:szCs w:val="22"/>
        </w:rPr>
      </w:pPr>
    </w:p>
    <w:p>
      <w:pPr>
        <w:spacing w:before="0" w:after="0" w:line="240" w:lineRule="auto"/>
        <w:ind w:left="234" w:firstLine="5"/>
        <w:jc w:val="both"/>
        <w:textAlignment w:val="baseline"/>
        <w:rPr>
          <w:rFonts w:ascii="Times New Roman" w:hAnsi="Times New Roman" w:cs="Times New Roman"/>
          <w:sz w:val="22"/>
          <w:szCs w:val="22"/>
        </w:rPr>
      </w:pPr>
      <w:r>
        <w:rPr>
          <w:rFonts w:cs="Times New Roman"/>
          <w:b/>
          <w:bCs/>
          <w:sz w:val="22"/>
          <w:szCs w:val="22"/>
        </w:rPr>
        <w:t>25.5 -</w:t>
      </w:r>
      <w:r>
        <w:rPr>
          <w:rFonts w:cs="Times New Roman"/>
          <w:sz w:val="22"/>
          <w:szCs w:val="22"/>
        </w:rPr>
        <w:t xml:space="preserve"> O prazo de vigência da Ata de Registro de preços será de </w:t>
      </w:r>
      <w:r>
        <w:rPr>
          <w:rFonts w:cs="Times New Roman"/>
          <w:b/>
          <w:bCs/>
          <w:sz w:val="22"/>
          <w:szCs w:val="22"/>
        </w:rPr>
        <w:t xml:space="preserve">12 (doze) meses </w:t>
      </w:r>
      <w:r>
        <w:rPr>
          <w:rFonts w:cs="Times New Roman"/>
          <w:sz w:val="22"/>
          <w:szCs w:val="22"/>
        </w:rPr>
        <w:t>a contar da data da publicação do extrato da Ata de Registro de Preços no Diário Oficial dos Municípios.</w:t>
      </w:r>
    </w:p>
    <w:p>
      <w:pPr>
        <w:spacing w:before="0" w:after="0" w:line="240" w:lineRule="auto"/>
        <w:ind w:left="234" w:firstLine="5"/>
        <w:jc w:val="both"/>
        <w:textAlignment w:val="baseline"/>
        <w:rPr>
          <w:rFonts w:ascii="Times New Roman" w:hAnsi="Times New Roman" w:cs="Times New Roman"/>
          <w:b/>
          <w:bCs/>
          <w:sz w:val="22"/>
          <w:szCs w:val="22"/>
          <w:lang w:eastAsia="pt-BR"/>
        </w:rPr>
      </w:pPr>
    </w:p>
    <w:p>
      <w:pPr>
        <w:spacing w:before="0" w:after="0" w:line="240" w:lineRule="auto"/>
        <w:ind w:left="234" w:firstLine="5"/>
        <w:jc w:val="both"/>
        <w:textAlignment w:val="baseline"/>
        <w:rPr>
          <w:rFonts w:ascii="Times New Roman" w:hAnsi="Times New Roman" w:cs="Times New Roman"/>
          <w:sz w:val="22"/>
          <w:szCs w:val="22"/>
          <w:lang w:eastAsia="pt-BR"/>
        </w:rPr>
      </w:pPr>
      <w:r>
        <w:rPr>
          <w:rFonts w:cs="Times New Roman"/>
          <w:b/>
          <w:bCs/>
          <w:sz w:val="22"/>
          <w:szCs w:val="22"/>
          <w:lang w:val="en-US" w:eastAsia="pt-BR"/>
        </w:rPr>
        <w:t>25</w:t>
      </w:r>
      <w:r>
        <w:rPr>
          <w:rFonts w:cs="Times New Roman"/>
          <w:b/>
          <w:bCs/>
          <w:sz w:val="22"/>
          <w:szCs w:val="22"/>
          <w:lang w:eastAsia="pt-BR"/>
        </w:rPr>
        <w:t>.6</w:t>
      </w:r>
      <w:r>
        <w:rPr>
          <w:rFonts w:cs="Times New Roman"/>
          <w:b/>
          <w:bCs/>
          <w:sz w:val="22"/>
          <w:szCs w:val="22"/>
          <w:lang w:val="en-US" w:eastAsia="pt-BR"/>
        </w:rPr>
        <w:t xml:space="preserve"> -</w:t>
      </w:r>
      <w:r>
        <w:rPr>
          <w:rFonts w:cs="Times New Roman"/>
          <w:sz w:val="22"/>
          <w:szCs w:val="22"/>
          <w:lang w:eastAsia="pt-BR"/>
        </w:rPr>
        <w:t xml:space="preserve"> A Ata de Registro de Preços não obriga a Administração a firmar as contratações que dela poderão advir, podendo ocorrer licitações específicas para a contratação do objeto, obedecidas a legislação pertinente, sendo assegurada preferência de fornecimento ao detentor do registro, em igualdade de condições.</w:t>
      </w:r>
    </w:p>
    <w:p>
      <w:pPr>
        <w:spacing w:before="0" w:after="0" w:line="240" w:lineRule="auto"/>
        <w:ind w:left="234" w:firstLine="5"/>
        <w:jc w:val="both"/>
        <w:textAlignment w:val="baseline"/>
        <w:rPr>
          <w:rFonts w:ascii="Times New Roman" w:hAnsi="Times New Roman" w:cs="Times New Roman"/>
          <w:sz w:val="22"/>
          <w:szCs w:val="22"/>
          <w:lang w:eastAsia="pt-BR"/>
        </w:rPr>
      </w:pPr>
    </w:p>
    <w:p>
      <w:pPr>
        <w:spacing w:before="0" w:after="0" w:line="240" w:lineRule="auto"/>
        <w:ind w:left="234" w:firstLine="5"/>
        <w:jc w:val="both"/>
        <w:textAlignment w:val="baseline"/>
        <w:rPr>
          <w:rFonts w:ascii="Times New Roman" w:hAnsi="Times New Roman" w:cs="Times New Roman"/>
          <w:sz w:val="22"/>
          <w:szCs w:val="22"/>
          <w:lang w:eastAsia="pt-BR"/>
        </w:rPr>
      </w:pPr>
      <w:r>
        <w:rPr>
          <w:rFonts w:cs="Times New Roman"/>
          <w:b/>
          <w:bCs/>
          <w:sz w:val="22"/>
          <w:szCs w:val="22"/>
          <w:lang w:val="en-US" w:eastAsia="pt-BR"/>
        </w:rPr>
        <w:t>25</w:t>
      </w:r>
      <w:r>
        <w:rPr>
          <w:rFonts w:cs="Times New Roman"/>
          <w:b/>
          <w:bCs/>
          <w:sz w:val="22"/>
          <w:szCs w:val="22"/>
          <w:lang w:eastAsia="pt-BR"/>
        </w:rPr>
        <w:t>.7</w:t>
      </w:r>
      <w:r>
        <w:rPr>
          <w:rFonts w:cs="Times New Roman"/>
          <w:b/>
          <w:bCs/>
          <w:sz w:val="22"/>
          <w:szCs w:val="22"/>
          <w:lang w:val="en-US" w:eastAsia="pt-BR"/>
        </w:rPr>
        <w:t xml:space="preserve"> -</w:t>
      </w:r>
      <w:r>
        <w:rPr>
          <w:rFonts w:cs="Times New Roman"/>
          <w:b/>
          <w:bCs/>
          <w:sz w:val="22"/>
          <w:szCs w:val="22"/>
          <w:lang w:eastAsia="pt-BR"/>
        </w:rPr>
        <w:t xml:space="preserve"> </w:t>
      </w:r>
      <w:r>
        <w:rPr>
          <w:rFonts w:cs="Times New Roman"/>
          <w:sz w:val="22"/>
          <w:szCs w:val="22"/>
          <w:lang w:eastAsia="pt-BR"/>
        </w:rPr>
        <w:t>O preço registrado e a indicação dos respectivos fornecedores serão publicados trimestralmente na imprensa oficial e divulgados em meio eletrônico, durante a vigência da Ata de Registro de Preços.</w:t>
      </w:r>
    </w:p>
    <w:p>
      <w:pPr>
        <w:spacing w:before="0" w:after="0" w:line="240" w:lineRule="auto"/>
        <w:ind w:left="234" w:firstLine="5"/>
        <w:textAlignment w:val="baseline"/>
        <w:rPr>
          <w:rFonts w:ascii="Times New Roman" w:hAnsi="Times New Roman" w:cs="Times New Roman"/>
          <w:sz w:val="22"/>
          <w:szCs w:val="22"/>
          <w:lang w:eastAsia="pt-BR"/>
        </w:rPr>
      </w:pPr>
    </w:p>
    <w:p>
      <w:pPr>
        <w:spacing w:before="0" w:after="0" w:line="240" w:lineRule="auto"/>
        <w:ind w:left="234" w:firstLine="5"/>
        <w:jc w:val="both"/>
        <w:textAlignment w:val="baseline"/>
        <w:rPr>
          <w:rFonts w:ascii="Times New Roman" w:hAnsi="Times New Roman" w:cs="Times New Roman"/>
          <w:sz w:val="22"/>
          <w:szCs w:val="22"/>
          <w:lang w:eastAsia="pt-BR"/>
        </w:rPr>
      </w:pPr>
      <w:r>
        <w:rPr>
          <w:rFonts w:cs="Times New Roman"/>
          <w:b/>
          <w:bCs/>
          <w:sz w:val="22"/>
          <w:szCs w:val="22"/>
          <w:lang w:val="en-US" w:eastAsia="pt-BR"/>
        </w:rPr>
        <w:t>25</w:t>
      </w:r>
      <w:r>
        <w:rPr>
          <w:rFonts w:cs="Times New Roman"/>
          <w:b/>
          <w:bCs/>
          <w:sz w:val="22"/>
          <w:szCs w:val="22"/>
          <w:lang w:eastAsia="pt-BR"/>
        </w:rPr>
        <w:t>.8</w:t>
      </w:r>
      <w:r>
        <w:rPr>
          <w:rFonts w:cs="Times New Roman"/>
          <w:b/>
          <w:bCs/>
          <w:sz w:val="22"/>
          <w:szCs w:val="22"/>
          <w:lang w:val="en-US" w:eastAsia="pt-BR"/>
        </w:rPr>
        <w:t xml:space="preserve"> -</w:t>
      </w:r>
      <w:r>
        <w:rPr>
          <w:rFonts w:cs="Times New Roman"/>
          <w:sz w:val="22"/>
          <w:szCs w:val="22"/>
          <w:lang w:eastAsia="pt-BR"/>
        </w:rPr>
        <w:t xml:space="preserve"> A Administração Municipal monitorará, pelo menos trimestralmente, os preços dos materiais/serviços, de forma a avaliar o preço praticado no mercado, podendo rever os preços registrados a qualquer tempo, em decorrência da redução dos preços praticados ou de fato que eleve os custos dos materiais/serviços registrados.</w:t>
      </w:r>
    </w:p>
    <w:p>
      <w:pPr>
        <w:spacing w:before="0" w:after="0" w:line="240" w:lineRule="auto"/>
        <w:ind w:left="234" w:firstLine="5"/>
        <w:textAlignment w:val="baseline"/>
        <w:rPr>
          <w:rFonts w:ascii="Times New Roman" w:hAnsi="Times New Roman" w:cs="Times New Roman"/>
          <w:sz w:val="22"/>
          <w:szCs w:val="22"/>
          <w:lang w:eastAsia="pt-BR"/>
        </w:rPr>
      </w:pPr>
    </w:p>
    <w:p>
      <w:pPr>
        <w:spacing w:before="0" w:after="0" w:line="240" w:lineRule="auto"/>
        <w:ind w:left="234" w:firstLine="5"/>
        <w:jc w:val="both"/>
        <w:textAlignment w:val="baseline"/>
        <w:rPr>
          <w:rFonts w:ascii="Times New Roman" w:hAnsi="Times New Roman" w:cs="Times New Roman"/>
          <w:sz w:val="22"/>
          <w:szCs w:val="22"/>
          <w:lang w:eastAsia="pt-BR"/>
        </w:rPr>
      </w:pPr>
      <w:r>
        <w:rPr>
          <w:rFonts w:cs="Times New Roman"/>
          <w:b/>
          <w:bCs/>
          <w:sz w:val="22"/>
          <w:szCs w:val="22"/>
          <w:lang w:val="en-US" w:eastAsia="pt-BR"/>
        </w:rPr>
        <w:t>25</w:t>
      </w:r>
      <w:r>
        <w:rPr>
          <w:rFonts w:cs="Times New Roman"/>
          <w:b/>
          <w:bCs/>
          <w:sz w:val="22"/>
          <w:szCs w:val="22"/>
          <w:lang w:eastAsia="pt-BR"/>
        </w:rPr>
        <w:t>.9</w:t>
      </w:r>
      <w:r>
        <w:rPr>
          <w:rFonts w:cs="Times New Roman"/>
          <w:b/>
          <w:bCs/>
          <w:sz w:val="22"/>
          <w:szCs w:val="22"/>
          <w:lang w:val="en-US" w:eastAsia="pt-BR"/>
        </w:rPr>
        <w:t xml:space="preserve"> -</w:t>
      </w:r>
      <w:r>
        <w:rPr>
          <w:rFonts w:cs="Times New Roman"/>
          <w:b/>
          <w:bCs/>
          <w:sz w:val="22"/>
          <w:szCs w:val="22"/>
          <w:lang w:eastAsia="pt-BR"/>
        </w:rPr>
        <w:t xml:space="preserve"> </w:t>
      </w:r>
      <w:r>
        <w:rPr>
          <w:rFonts w:cs="Times New Roman"/>
          <w:sz w:val="22"/>
          <w:szCs w:val="22"/>
          <w:lang w:eastAsia="pt-BR"/>
        </w:rPr>
        <w:t>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spacing w:before="0" w:after="0" w:line="240" w:lineRule="auto"/>
        <w:ind w:left="234" w:firstLine="5"/>
        <w:jc w:val="both"/>
        <w:textAlignment w:val="baseline"/>
        <w:rPr>
          <w:rFonts w:ascii="Times New Roman" w:hAnsi="Times New Roman" w:cs="Times New Roman"/>
          <w:sz w:val="22"/>
          <w:szCs w:val="22"/>
          <w:lang w:eastAsia="pt-BR"/>
        </w:rPr>
      </w:pPr>
    </w:p>
    <w:p>
      <w:pPr>
        <w:spacing w:before="0" w:after="0" w:line="240" w:lineRule="auto"/>
        <w:ind w:left="234" w:firstLine="5"/>
        <w:jc w:val="both"/>
        <w:textAlignment w:val="baseline"/>
        <w:rPr>
          <w:rFonts w:ascii="Times New Roman" w:hAnsi="Times New Roman" w:cs="Times New Roman"/>
          <w:sz w:val="22"/>
          <w:szCs w:val="22"/>
          <w:lang w:eastAsia="pt-BR"/>
        </w:rPr>
      </w:pPr>
      <w:r>
        <w:rPr>
          <w:rFonts w:cs="Times New Roman"/>
          <w:b/>
          <w:bCs/>
          <w:sz w:val="22"/>
          <w:szCs w:val="22"/>
          <w:lang w:val="en-US" w:eastAsia="pt-BR"/>
        </w:rPr>
        <w:t>25</w:t>
      </w:r>
      <w:r>
        <w:rPr>
          <w:rFonts w:cs="Times New Roman"/>
          <w:b/>
          <w:bCs/>
          <w:sz w:val="22"/>
          <w:szCs w:val="22"/>
          <w:lang w:eastAsia="pt-BR"/>
        </w:rPr>
        <w:t>.10</w:t>
      </w:r>
      <w:r>
        <w:rPr>
          <w:rFonts w:cs="Times New Roman"/>
          <w:b/>
          <w:bCs/>
          <w:sz w:val="22"/>
          <w:szCs w:val="22"/>
          <w:lang w:val="en-US" w:eastAsia="pt-BR"/>
        </w:rPr>
        <w:t xml:space="preserve"> - </w:t>
      </w:r>
      <w:r>
        <w:rPr>
          <w:rFonts w:cs="Times New Roman"/>
          <w:sz w:val="22"/>
          <w:szCs w:val="22"/>
          <w:lang w:eastAsia="pt-BR"/>
        </w:rPr>
        <w:t>Na hipótese de não aceitação da justificativa apresentada, será aplicada a penalidade correspondente à inexecução total – 30% (trinta por cento) sobre o valor constante da nota de empenho – caso a empresa não mantenha o compromisso assumido.</w:t>
      </w:r>
    </w:p>
    <w:p>
      <w:pPr>
        <w:spacing w:before="0" w:after="0" w:line="240" w:lineRule="auto"/>
        <w:ind w:left="234" w:firstLine="5"/>
        <w:jc w:val="both"/>
        <w:textAlignment w:val="baseline"/>
        <w:rPr>
          <w:rFonts w:ascii="Times New Roman" w:hAnsi="Times New Roman" w:cs="Times New Roman"/>
          <w:sz w:val="22"/>
          <w:szCs w:val="22"/>
          <w:lang w:eastAsia="pt-BR"/>
        </w:rPr>
      </w:pPr>
    </w:p>
    <w:p>
      <w:pPr>
        <w:spacing w:before="0" w:after="0" w:line="240" w:lineRule="auto"/>
        <w:ind w:left="234" w:firstLine="5"/>
        <w:jc w:val="both"/>
        <w:textAlignment w:val="baseline"/>
        <w:rPr>
          <w:rFonts w:ascii="Times New Roman" w:hAnsi="Times New Roman" w:cs="Times New Roman"/>
          <w:sz w:val="22"/>
          <w:szCs w:val="22"/>
          <w:lang w:eastAsia="pt-BR"/>
        </w:rPr>
      </w:pPr>
      <w:r>
        <w:rPr>
          <w:rFonts w:cs="Times New Roman"/>
          <w:b/>
          <w:bCs/>
          <w:sz w:val="22"/>
          <w:szCs w:val="22"/>
          <w:lang w:val="en-US" w:eastAsia="pt-BR"/>
        </w:rPr>
        <w:t>25</w:t>
      </w:r>
      <w:r>
        <w:rPr>
          <w:rFonts w:cs="Times New Roman"/>
          <w:b/>
          <w:bCs/>
          <w:sz w:val="22"/>
          <w:szCs w:val="22"/>
          <w:lang w:eastAsia="pt-BR"/>
        </w:rPr>
        <w:t>.11</w:t>
      </w:r>
      <w:r>
        <w:rPr>
          <w:rFonts w:cs="Times New Roman"/>
          <w:b/>
          <w:bCs/>
          <w:sz w:val="22"/>
          <w:szCs w:val="22"/>
          <w:lang w:val="en-US" w:eastAsia="pt-BR"/>
        </w:rPr>
        <w:t xml:space="preserve"> -</w:t>
      </w:r>
      <w:r>
        <w:rPr>
          <w:rFonts w:cs="Times New Roman"/>
          <w:b/>
          <w:bCs/>
          <w:sz w:val="22"/>
          <w:szCs w:val="22"/>
          <w:lang w:eastAsia="pt-BR"/>
        </w:rPr>
        <w:t xml:space="preserve"> </w:t>
      </w:r>
      <w:r>
        <w:rPr>
          <w:rFonts w:cs="Times New Roman"/>
          <w:sz w:val="22"/>
          <w:szCs w:val="22"/>
          <w:lang w:eastAsia="pt-BR"/>
        </w:rPr>
        <w:t>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spacing w:before="0" w:after="0" w:line="240" w:lineRule="auto"/>
        <w:ind w:left="234" w:firstLine="5"/>
        <w:textAlignment w:val="baseline"/>
        <w:rPr>
          <w:rFonts w:ascii="Times New Roman" w:hAnsi="Times New Roman" w:cs="Times New Roman"/>
          <w:sz w:val="22"/>
          <w:szCs w:val="22"/>
          <w:lang w:eastAsia="pt-BR"/>
        </w:rPr>
      </w:pPr>
    </w:p>
    <w:p>
      <w:pPr>
        <w:spacing w:before="0" w:after="0" w:line="240" w:lineRule="auto"/>
        <w:ind w:left="234" w:firstLine="5"/>
        <w:jc w:val="both"/>
        <w:textAlignment w:val="baseline"/>
        <w:rPr>
          <w:rFonts w:ascii="Times New Roman" w:hAnsi="Times New Roman" w:cs="Times New Roman"/>
          <w:sz w:val="22"/>
          <w:szCs w:val="22"/>
          <w:lang w:eastAsia="pt-BR"/>
        </w:rPr>
      </w:pPr>
      <w:r>
        <w:rPr>
          <w:rFonts w:cs="Times New Roman"/>
          <w:b/>
          <w:bCs/>
          <w:sz w:val="22"/>
          <w:szCs w:val="22"/>
          <w:lang w:val="en-US" w:eastAsia="pt-BR"/>
        </w:rPr>
        <w:t>25</w:t>
      </w:r>
      <w:r>
        <w:rPr>
          <w:rFonts w:cs="Times New Roman"/>
          <w:b/>
          <w:bCs/>
          <w:sz w:val="22"/>
          <w:szCs w:val="22"/>
          <w:lang w:eastAsia="pt-BR"/>
        </w:rPr>
        <w:t>.12</w:t>
      </w:r>
      <w:r>
        <w:rPr>
          <w:rFonts w:cs="Times New Roman"/>
          <w:b/>
          <w:bCs/>
          <w:sz w:val="22"/>
          <w:szCs w:val="22"/>
          <w:lang w:val="en-US" w:eastAsia="pt-BR"/>
        </w:rPr>
        <w:t xml:space="preserve"> -</w:t>
      </w:r>
      <w:r>
        <w:rPr>
          <w:rFonts w:cs="Times New Roman"/>
          <w:b/>
          <w:bCs/>
          <w:sz w:val="22"/>
          <w:szCs w:val="22"/>
          <w:lang w:eastAsia="pt-BR"/>
        </w:rPr>
        <w:t xml:space="preserve"> </w:t>
      </w:r>
      <w:r>
        <w:rPr>
          <w:rFonts w:cs="Times New Roman"/>
          <w:sz w:val="22"/>
          <w:szCs w:val="22"/>
          <w:lang w:eastAsia="pt-BR"/>
        </w:rPr>
        <w:t>Será considerado preço de mercado o que for igual ou inferior à média daqueles apurados pela Administração Municipal para o objeto pesquisado.</w:t>
      </w:r>
    </w:p>
    <w:p>
      <w:pPr>
        <w:spacing w:before="0" w:after="0" w:line="240" w:lineRule="auto"/>
        <w:ind w:left="234" w:firstLine="5"/>
        <w:textAlignment w:val="baseline"/>
        <w:rPr>
          <w:rFonts w:ascii="Times New Roman" w:hAnsi="Times New Roman" w:cs="Times New Roman"/>
          <w:sz w:val="22"/>
          <w:szCs w:val="22"/>
          <w:lang w:eastAsia="pt-BR"/>
        </w:rPr>
      </w:pPr>
    </w:p>
    <w:p>
      <w:pPr>
        <w:spacing w:before="0" w:after="0" w:line="240" w:lineRule="auto"/>
        <w:ind w:left="234" w:firstLine="5"/>
        <w:jc w:val="both"/>
        <w:textAlignment w:val="baseline"/>
        <w:rPr>
          <w:rFonts w:ascii="Times New Roman" w:hAnsi="Times New Roman" w:cs="Times New Roman"/>
          <w:sz w:val="22"/>
          <w:szCs w:val="22"/>
          <w:lang w:eastAsia="pt-BR"/>
        </w:rPr>
      </w:pPr>
      <w:r>
        <w:rPr>
          <w:rFonts w:cs="Times New Roman"/>
          <w:b/>
          <w:bCs/>
          <w:sz w:val="22"/>
          <w:szCs w:val="22"/>
          <w:lang w:val="en-US" w:eastAsia="pt-BR"/>
        </w:rPr>
        <w:t>25</w:t>
      </w:r>
      <w:r>
        <w:rPr>
          <w:rFonts w:cs="Times New Roman"/>
          <w:b/>
          <w:bCs/>
          <w:sz w:val="22"/>
          <w:szCs w:val="22"/>
          <w:lang w:eastAsia="pt-BR"/>
        </w:rPr>
        <w:t>.13</w:t>
      </w:r>
      <w:r>
        <w:rPr>
          <w:rFonts w:cs="Times New Roman"/>
          <w:b/>
          <w:bCs/>
          <w:sz w:val="22"/>
          <w:szCs w:val="22"/>
          <w:lang w:val="en-US" w:eastAsia="pt-BR"/>
        </w:rPr>
        <w:t xml:space="preserve"> -</w:t>
      </w:r>
      <w:r>
        <w:rPr>
          <w:rFonts w:cs="Times New Roman"/>
          <w:b/>
          <w:bCs/>
          <w:sz w:val="22"/>
          <w:szCs w:val="22"/>
          <w:lang w:eastAsia="pt-BR"/>
        </w:rPr>
        <w:t xml:space="preserve"> </w:t>
      </w:r>
      <w:r>
        <w:rPr>
          <w:rFonts w:cs="Times New Roman"/>
          <w:sz w:val="22"/>
          <w:szCs w:val="22"/>
          <w:lang w:eastAsia="pt-BR"/>
        </w:rPr>
        <w:t>A Ata de Registro de Preços poderá ser cancelada de pleno direito, no todo ou em parte, nas situações previstas abaixo:</w:t>
      </w:r>
    </w:p>
    <w:p>
      <w:pPr>
        <w:spacing w:before="0" w:after="0" w:line="240" w:lineRule="auto"/>
        <w:ind w:left="234" w:firstLine="5"/>
        <w:jc w:val="both"/>
        <w:textAlignment w:val="baseline"/>
        <w:rPr>
          <w:rFonts w:ascii="Times New Roman" w:hAnsi="Times New Roman" w:cs="Times New Roman"/>
          <w:sz w:val="22"/>
          <w:szCs w:val="22"/>
        </w:rPr>
      </w:pPr>
    </w:p>
    <w:p>
      <w:pPr>
        <w:numPr>
          <w:ilvl w:val="0"/>
          <w:numId w:val="17"/>
        </w:numPr>
        <w:tabs>
          <w:tab w:val="left" w:pos="240"/>
        </w:tabs>
        <w:spacing w:before="0" w:after="0" w:line="240" w:lineRule="auto"/>
        <w:ind w:left="234" w:firstLine="5"/>
        <w:jc w:val="both"/>
        <w:textAlignment w:val="baseline"/>
        <w:rPr>
          <w:rFonts w:ascii="Times New Roman" w:hAnsi="Times New Roman" w:cs="Times New Roman"/>
          <w:b/>
          <w:bCs/>
          <w:sz w:val="22"/>
          <w:szCs w:val="22"/>
          <w:lang w:eastAsia="pt-BR"/>
        </w:rPr>
      </w:pPr>
      <w:r>
        <w:rPr>
          <w:rFonts w:cs="Times New Roman"/>
          <w:b/>
          <w:bCs/>
          <w:sz w:val="22"/>
          <w:szCs w:val="22"/>
          <w:lang w:eastAsia="pt-BR"/>
        </w:rPr>
        <w:t>I.</w:t>
      </w:r>
      <w:r>
        <w:rPr>
          <w:rFonts w:cs="Times New Roman"/>
          <w:sz w:val="22"/>
          <w:szCs w:val="22"/>
          <w:lang w:eastAsia="pt-BR"/>
        </w:rPr>
        <w:t xml:space="preserve"> Por iniciativa da </w:t>
      </w:r>
      <w:r>
        <w:rPr>
          <w:rFonts w:cs="Times New Roman"/>
          <w:b/>
          <w:bCs/>
          <w:sz w:val="22"/>
          <w:szCs w:val="22"/>
          <w:u w:val="single"/>
          <w:lang w:eastAsia="pt-BR"/>
        </w:rPr>
        <w:t>Administração</w:t>
      </w:r>
      <w:r>
        <w:rPr>
          <w:rFonts w:cs="Times New Roman"/>
          <w:sz w:val="22"/>
          <w:szCs w:val="22"/>
          <w:lang w:eastAsia="pt-BR"/>
        </w:rPr>
        <w:t>:</w:t>
      </w:r>
    </w:p>
    <w:p>
      <w:pPr>
        <w:numPr>
          <w:ilvl w:val="0"/>
          <w:numId w:val="0"/>
        </w:numPr>
        <w:tabs>
          <w:tab w:val="left" w:pos="480"/>
        </w:tabs>
        <w:spacing w:before="0" w:after="0" w:line="240" w:lineRule="auto"/>
        <w:ind w:left="480" w:leftChars="240" w:firstLine="0" w:firstLineChars="0"/>
        <w:jc w:val="both"/>
        <w:textAlignment w:val="baseline"/>
        <w:rPr>
          <w:rFonts w:ascii="Times New Roman" w:hAnsi="Times New Roman" w:cs="Times New Roman"/>
          <w:b/>
          <w:bCs/>
          <w:sz w:val="22"/>
          <w:szCs w:val="22"/>
          <w:lang w:eastAsia="pt-BR"/>
        </w:rPr>
      </w:pPr>
      <w:r>
        <w:rPr>
          <w:rFonts w:cs="Times New Roman"/>
          <w:b/>
          <w:bCs/>
          <w:sz w:val="22"/>
          <w:szCs w:val="22"/>
          <w:lang w:eastAsia="pt-BR"/>
        </w:rPr>
        <w:t>a)</w:t>
      </w:r>
      <w:r>
        <w:rPr>
          <w:rFonts w:cs="Times New Roman"/>
          <w:sz w:val="22"/>
          <w:szCs w:val="22"/>
          <w:lang w:eastAsia="pt-BR"/>
        </w:rPr>
        <w:t xml:space="preserve"> quando o fornecedor der causa à rescisão administrativa da nota de empenho decorrente deste Registro de Preços, nas hipóteses previstas nos incisos de I a XII e XVII do art. 78 da Lei 8.666/93;</w:t>
      </w:r>
    </w:p>
    <w:p>
      <w:pPr>
        <w:spacing w:before="0" w:after="0" w:line="240" w:lineRule="auto"/>
        <w:ind w:left="480" w:leftChars="240" w:firstLine="0" w:firstLineChars="0"/>
        <w:jc w:val="both"/>
        <w:textAlignment w:val="baseline"/>
        <w:rPr>
          <w:rFonts w:ascii="Times New Roman" w:hAnsi="Times New Roman" w:cs="Times New Roman"/>
          <w:sz w:val="22"/>
          <w:szCs w:val="22"/>
          <w:lang w:eastAsia="pt-BR"/>
        </w:rPr>
      </w:pPr>
      <w:r>
        <w:rPr>
          <w:rFonts w:cs="Times New Roman"/>
          <w:b/>
          <w:bCs/>
          <w:sz w:val="22"/>
          <w:szCs w:val="22"/>
          <w:lang w:eastAsia="pt-BR"/>
        </w:rPr>
        <w:t>b)</w:t>
      </w:r>
      <w:r>
        <w:rPr>
          <w:rFonts w:cs="Times New Roman"/>
          <w:sz w:val="22"/>
          <w:szCs w:val="22"/>
          <w:lang w:eastAsia="pt-BR"/>
        </w:rPr>
        <w:t xml:space="preserve"> se os preços registrados estiverem superiores aos praticados no mercado.</w:t>
      </w:r>
    </w:p>
    <w:p>
      <w:pPr>
        <w:spacing w:before="0" w:after="0" w:line="240" w:lineRule="auto"/>
        <w:ind w:left="234" w:firstLine="5"/>
        <w:jc w:val="both"/>
        <w:textAlignment w:val="baseline"/>
        <w:rPr>
          <w:rFonts w:ascii="Times New Roman" w:hAnsi="Times New Roman" w:cs="Times New Roman"/>
          <w:b/>
          <w:bCs/>
          <w:sz w:val="22"/>
          <w:szCs w:val="22"/>
          <w:lang w:eastAsia="pt-BR"/>
        </w:rPr>
      </w:pPr>
    </w:p>
    <w:p>
      <w:pPr>
        <w:spacing w:before="0" w:after="0" w:line="240" w:lineRule="auto"/>
        <w:ind w:left="234" w:firstLine="5"/>
        <w:jc w:val="both"/>
        <w:textAlignment w:val="baseline"/>
        <w:rPr>
          <w:rFonts w:ascii="Times New Roman" w:hAnsi="Times New Roman" w:cs="Times New Roman"/>
          <w:sz w:val="22"/>
          <w:szCs w:val="22"/>
          <w:lang w:eastAsia="pt-BR"/>
        </w:rPr>
      </w:pPr>
      <w:r>
        <w:rPr>
          <w:rFonts w:cs="Times New Roman"/>
          <w:b/>
          <w:bCs/>
          <w:sz w:val="22"/>
          <w:szCs w:val="22"/>
          <w:lang w:eastAsia="pt-BR"/>
        </w:rPr>
        <w:t xml:space="preserve">II. </w:t>
      </w:r>
      <w:r>
        <w:rPr>
          <w:rFonts w:cs="Times New Roman"/>
          <w:sz w:val="22"/>
          <w:szCs w:val="22"/>
          <w:lang w:eastAsia="pt-BR"/>
        </w:rPr>
        <w:t xml:space="preserve">Por iniciativa do </w:t>
      </w:r>
      <w:r>
        <w:rPr>
          <w:rFonts w:cs="Times New Roman"/>
          <w:b/>
          <w:bCs/>
          <w:sz w:val="22"/>
          <w:szCs w:val="22"/>
          <w:u w:val="single"/>
          <w:lang w:eastAsia="pt-BR"/>
        </w:rPr>
        <w:t>fornecedor</w:t>
      </w:r>
      <w:r>
        <w:rPr>
          <w:rFonts w:cs="Times New Roman"/>
          <w:sz w:val="22"/>
          <w:szCs w:val="22"/>
          <w:lang w:eastAsia="pt-BR"/>
        </w:rPr>
        <w:t>:</w:t>
      </w:r>
    </w:p>
    <w:p>
      <w:pPr>
        <w:spacing w:before="0" w:after="0" w:line="240" w:lineRule="auto"/>
        <w:ind w:left="480" w:leftChars="0" w:firstLine="5" w:firstLineChars="0"/>
        <w:jc w:val="both"/>
        <w:textAlignment w:val="baseline"/>
        <w:rPr>
          <w:rFonts w:ascii="Times New Roman" w:hAnsi="Times New Roman" w:cs="Times New Roman"/>
          <w:sz w:val="22"/>
          <w:szCs w:val="22"/>
          <w:lang w:eastAsia="pt-BR"/>
        </w:rPr>
      </w:pPr>
      <w:r>
        <w:rPr>
          <w:rFonts w:hint="default" w:cs="Times New Roman"/>
          <w:b/>
          <w:bCs/>
          <w:sz w:val="22"/>
          <w:szCs w:val="22"/>
          <w:lang w:val="en-US" w:eastAsia="pt-BR"/>
        </w:rPr>
        <w:t>a)</w:t>
      </w:r>
      <w:r>
        <w:rPr>
          <w:rFonts w:cs="Times New Roman"/>
          <w:sz w:val="22"/>
          <w:szCs w:val="22"/>
          <w:lang w:eastAsia="pt-BR"/>
        </w:rPr>
        <w:t xml:space="preserve"> mediante solicitação escrita, comprovando estar o fornecedor impossibilitado de cumprir os requisitos desta Ata de Registro de Preços;</w:t>
      </w:r>
    </w:p>
    <w:p>
      <w:pPr>
        <w:spacing w:before="0" w:after="0" w:line="240" w:lineRule="auto"/>
        <w:ind w:left="480" w:leftChars="0" w:firstLine="5" w:firstLineChars="0"/>
        <w:jc w:val="both"/>
        <w:textAlignment w:val="baseline"/>
        <w:rPr>
          <w:rFonts w:ascii="Times New Roman" w:hAnsi="Times New Roman" w:cs="Times New Roman"/>
          <w:sz w:val="22"/>
          <w:szCs w:val="22"/>
          <w:lang w:eastAsia="pt-BR"/>
        </w:rPr>
      </w:pPr>
      <w:r>
        <w:rPr>
          <w:rFonts w:cs="Times New Roman"/>
          <w:b/>
          <w:bCs/>
          <w:sz w:val="22"/>
          <w:szCs w:val="22"/>
          <w:lang w:eastAsia="pt-BR"/>
        </w:rPr>
        <w:t>b)</w:t>
      </w:r>
      <w:r>
        <w:rPr>
          <w:rFonts w:cs="Times New Roman"/>
          <w:sz w:val="22"/>
          <w:szCs w:val="22"/>
          <w:lang w:eastAsia="pt-BR"/>
        </w:rPr>
        <w:t xml:space="preserve"> quando comprovada a ocorrência de qualquer das hipóteses contidas no art. 78, incisos XIV , XV e XVI, da Lei nº 8.666/93.</w:t>
      </w:r>
    </w:p>
    <w:p>
      <w:pPr>
        <w:spacing w:before="0" w:after="0" w:line="240" w:lineRule="auto"/>
        <w:ind w:left="234" w:firstLine="5"/>
        <w:jc w:val="both"/>
        <w:textAlignment w:val="baseline"/>
        <w:rPr>
          <w:rFonts w:ascii="Times New Roman" w:hAnsi="Times New Roman" w:cs="Times New Roman"/>
          <w:sz w:val="22"/>
          <w:szCs w:val="22"/>
          <w:lang w:eastAsia="pt-BR"/>
        </w:rPr>
      </w:pPr>
    </w:p>
    <w:p>
      <w:pPr>
        <w:spacing w:before="0" w:after="0" w:line="240" w:lineRule="auto"/>
        <w:ind w:left="234" w:firstLine="5"/>
        <w:jc w:val="both"/>
        <w:textAlignment w:val="baseline"/>
        <w:rPr>
          <w:rFonts w:ascii="Times New Roman" w:hAnsi="Times New Roman" w:cs="Times New Roman"/>
          <w:sz w:val="22"/>
          <w:szCs w:val="22"/>
          <w:lang w:eastAsia="pt-BR"/>
        </w:rPr>
      </w:pPr>
      <w:r>
        <w:rPr>
          <w:rFonts w:cs="Times New Roman"/>
          <w:b/>
          <w:bCs/>
          <w:sz w:val="22"/>
          <w:szCs w:val="22"/>
          <w:lang w:eastAsia="pt-BR"/>
        </w:rPr>
        <w:t xml:space="preserve">Parágrafo primeiro - </w:t>
      </w:r>
      <w:r>
        <w:rPr>
          <w:rFonts w:cs="Times New Roman"/>
          <w:sz w:val="22"/>
          <w:szCs w:val="22"/>
          <w:lang w:eastAsia="pt-BR"/>
        </w:rPr>
        <w:t>Ocorrendo cancelamento do preço registrado, o fornecedor será informado por correspondência com aviso de recebimento, a qual será juntada ao processo administrativo da presente Ata.</w:t>
      </w:r>
    </w:p>
    <w:p>
      <w:pPr>
        <w:spacing w:before="0" w:after="0" w:line="240" w:lineRule="auto"/>
        <w:ind w:left="234" w:firstLine="5"/>
        <w:jc w:val="both"/>
        <w:textAlignment w:val="baseline"/>
        <w:rPr>
          <w:rFonts w:ascii="Times New Roman" w:hAnsi="Times New Roman" w:cs="Times New Roman"/>
          <w:b/>
          <w:bCs/>
          <w:sz w:val="22"/>
          <w:szCs w:val="22"/>
          <w:lang w:eastAsia="pt-BR"/>
        </w:rPr>
      </w:pPr>
    </w:p>
    <w:p>
      <w:pPr>
        <w:spacing w:before="0" w:after="0" w:line="240" w:lineRule="auto"/>
        <w:ind w:left="234" w:firstLine="5"/>
        <w:jc w:val="both"/>
        <w:textAlignment w:val="baseline"/>
        <w:rPr>
          <w:rFonts w:ascii="Times New Roman" w:hAnsi="Times New Roman" w:cs="Times New Roman"/>
          <w:sz w:val="22"/>
          <w:szCs w:val="22"/>
          <w:lang w:eastAsia="pt-BR"/>
        </w:rPr>
      </w:pPr>
      <w:r>
        <w:rPr>
          <w:rFonts w:cs="Times New Roman"/>
          <w:b/>
          <w:bCs/>
          <w:sz w:val="22"/>
          <w:szCs w:val="22"/>
          <w:lang w:eastAsia="pt-BR"/>
        </w:rPr>
        <w:t xml:space="preserve">Parágrafo segundo - </w:t>
      </w:r>
      <w:r>
        <w:rPr>
          <w:rFonts w:cs="Times New Roman"/>
          <w:sz w:val="22"/>
          <w:szCs w:val="22"/>
          <w:lang w:eastAsia="pt-BR"/>
        </w:rPr>
        <w:t>No caso de ser ignorado, incerto ou inacessível o endereço do fornecedor, a comunicação será feita por publicação no Diário Oficial do Estado de Mato Grosso do Sul, considerando-se cancelado o preço registrado.</w:t>
      </w:r>
    </w:p>
    <w:p>
      <w:pPr>
        <w:spacing w:before="0" w:after="0" w:line="240" w:lineRule="auto"/>
        <w:ind w:left="234" w:firstLine="5"/>
        <w:jc w:val="both"/>
        <w:textAlignment w:val="baseline"/>
        <w:rPr>
          <w:rFonts w:ascii="Times New Roman" w:hAnsi="Times New Roman" w:cs="Times New Roman"/>
          <w:b/>
          <w:bCs/>
          <w:sz w:val="22"/>
          <w:szCs w:val="22"/>
          <w:lang w:eastAsia="pt-BR"/>
        </w:rPr>
      </w:pPr>
    </w:p>
    <w:p>
      <w:pPr>
        <w:spacing w:before="0" w:after="0" w:line="240" w:lineRule="auto"/>
        <w:ind w:left="234" w:firstLine="5"/>
        <w:jc w:val="both"/>
        <w:textAlignment w:val="baseline"/>
        <w:rPr>
          <w:rFonts w:ascii="Times New Roman" w:hAnsi="Times New Roman" w:cs="Times New Roman"/>
          <w:sz w:val="22"/>
          <w:szCs w:val="22"/>
          <w:lang w:eastAsia="pt-BR"/>
        </w:rPr>
      </w:pPr>
      <w:r>
        <w:rPr>
          <w:rFonts w:cs="Times New Roman"/>
          <w:b/>
          <w:bCs/>
          <w:sz w:val="22"/>
          <w:szCs w:val="22"/>
          <w:lang w:eastAsia="pt-BR"/>
        </w:rPr>
        <w:t xml:space="preserve">Parágrafo terceiro - </w:t>
      </w:r>
      <w:r>
        <w:rPr>
          <w:rFonts w:cs="Times New Roman"/>
          <w:sz w:val="22"/>
          <w:szCs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spacing w:before="0" w:after="0" w:line="240" w:lineRule="auto"/>
        <w:ind w:left="234" w:firstLine="5"/>
        <w:jc w:val="both"/>
        <w:textAlignment w:val="baseline"/>
        <w:rPr>
          <w:rFonts w:ascii="Times New Roman" w:hAnsi="Times New Roman" w:cs="Times New Roman"/>
          <w:sz w:val="22"/>
          <w:szCs w:val="22"/>
          <w:lang w:eastAsia="pt-BR"/>
        </w:rPr>
      </w:pPr>
    </w:p>
    <w:p>
      <w:pPr>
        <w:spacing w:before="0" w:after="0" w:line="240" w:lineRule="auto"/>
        <w:ind w:left="234" w:firstLine="5"/>
        <w:jc w:val="both"/>
        <w:textAlignment w:val="baseline"/>
        <w:rPr>
          <w:rFonts w:ascii="Times New Roman" w:hAnsi="Times New Roman" w:cs="Times New Roman"/>
          <w:sz w:val="22"/>
          <w:szCs w:val="22"/>
          <w:lang w:eastAsia="pt-BR"/>
        </w:rPr>
      </w:pPr>
      <w:r>
        <w:rPr>
          <w:rFonts w:cs="Times New Roman"/>
          <w:b/>
          <w:bCs/>
          <w:sz w:val="22"/>
          <w:szCs w:val="22"/>
          <w:lang w:eastAsia="pt-BR"/>
        </w:rPr>
        <w:t xml:space="preserve">Parágrafo quarto - </w:t>
      </w:r>
      <w:r>
        <w:rPr>
          <w:rFonts w:cs="Times New Roman"/>
          <w:sz w:val="22"/>
          <w:szCs w:val="22"/>
          <w:lang w:eastAsia="pt-BR"/>
        </w:rPr>
        <w:t>Havendo o cancelamento do preço registrado, cessarão todas as atividades do fornecedor relativas ao respectivo registro.</w:t>
      </w:r>
    </w:p>
    <w:p>
      <w:pPr>
        <w:tabs>
          <w:tab w:val="left" w:pos="240"/>
        </w:tabs>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bCs/>
          <w:sz w:val="22"/>
          <w:szCs w:val="22"/>
          <w:lang w:eastAsia="pt-BR"/>
        </w:rPr>
        <w:t xml:space="preserve">Parágrafo quinto - </w:t>
      </w:r>
      <w:r>
        <w:rPr>
          <w:rFonts w:cs="Times New Roman"/>
          <w:sz w:val="22"/>
          <w:szCs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spacing w:before="0" w:after="0" w:line="240" w:lineRule="auto"/>
        <w:ind w:left="234" w:firstLine="5"/>
        <w:jc w:val="both"/>
        <w:textAlignment w:val="baseline"/>
        <w:rPr>
          <w:rFonts w:ascii="Times New Roman" w:hAnsi="Times New Roman" w:cs="Times New Roman"/>
          <w:b/>
          <w:bCs/>
          <w:sz w:val="22"/>
          <w:szCs w:val="22"/>
        </w:rPr>
      </w:pPr>
      <w:r>
        <w:rPr>
          <w:rFonts w:cs="Times New Roman"/>
          <w:b/>
          <w:bCs/>
          <w:sz w:val="22"/>
          <w:szCs w:val="22"/>
        </w:rPr>
        <w:t xml:space="preserve">26 </w:t>
      </w:r>
      <w:r>
        <w:rPr>
          <w:rFonts w:cs="Times New Roman"/>
          <w:sz w:val="22"/>
          <w:szCs w:val="22"/>
        </w:rPr>
        <w:t>–</w:t>
      </w:r>
      <w:r>
        <w:rPr>
          <w:rFonts w:cs="Times New Roman"/>
          <w:b/>
          <w:bCs/>
          <w:sz w:val="22"/>
          <w:szCs w:val="22"/>
        </w:rPr>
        <w:t xml:space="preserve"> DA ADESÃO À ATA DE REGISTRO DE PREÇOS:</w:t>
      </w:r>
    </w:p>
    <w:p>
      <w:pPr>
        <w:spacing w:before="0" w:after="0" w:line="240" w:lineRule="auto"/>
        <w:ind w:left="234" w:firstLine="5"/>
        <w:jc w:val="both"/>
        <w:textAlignment w:val="baseline"/>
        <w:rPr>
          <w:rFonts w:ascii="Times New Roman" w:hAnsi="Times New Roman" w:cs="Times New Roman"/>
          <w:b/>
          <w:bCs/>
          <w:sz w:val="22"/>
          <w:szCs w:val="22"/>
        </w:rPr>
      </w:pPr>
    </w:p>
    <w:p>
      <w:pPr>
        <w:spacing w:before="0" w:after="0"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26.1 - </w:t>
      </w:r>
      <w:r>
        <w:rPr>
          <w:rFonts w:cs="Times New Roman"/>
          <w:sz w:val="22"/>
          <w:szCs w:val="22"/>
        </w:rPr>
        <w:t>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spacing w:before="0" w:after="0" w:line="240" w:lineRule="auto"/>
        <w:ind w:left="234" w:firstLine="5"/>
        <w:jc w:val="both"/>
        <w:textAlignment w:val="baseline"/>
        <w:rPr>
          <w:rFonts w:ascii="Times New Roman" w:hAnsi="Times New Roman" w:cs="Times New Roman"/>
          <w:sz w:val="22"/>
          <w:szCs w:val="22"/>
        </w:rPr>
      </w:pPr>
    </w:p>
    <w:p>
      <w:pPr>
        <w:spacing w:before="0" w:after="0"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26.2 - </w:t>
      </w:r>
      <w:r>
        <w:rPr>
          <w:rFonts w:cs="Times New Roman"/>
          <w:sz w:val="22"/>
          <w:szCs w:val="22"/>
        </w:rPr>
        <w:t xml:space="preserve">Caberá ao fornecedor beneficiário da </w:t>
      </w:r>
      <w:r>
        <w:rPr>
          <w:rFonts w:cs="Times New Roman"/>
          <w:b/>
          <w:sz w:val="22"/>
          <w:szCs w:val="22"/>
        </w:rPr>
        <w:t>Ata de Registro de Preços</w:t>
      </w:r>
      <w:r>
        <w:rPr>
          <w:rFonts w:cs="Times New Roman"/>
          <w:sz w:val="22"/>
          <w:szCs w:val="22"/>
        </w:rPr>
        <w:t>, observadas as condições nela estabelecidas, optar pela aceitação ou não do fornecimento, desde que este fornecimento não prejudique as obrigações anteriormente assumidas com o órgão gerenciador e órgãos participantes.</w:t>
      </w:r>
    </w:p>
    <w:p>
      <w:pPr>
        <w:spacing w:before="0" w:after="0" w:line="240" w:lineRule="auto"/>
        <w:ind w:left="234" w:firstLine="5"/>
        <w:jc w:val="both"/>
        <w:textAlignment w:val="baseline"/>
        <w:rPr>
          <w:rFonts w:ascii="Times New Roman" w:hAnsi="Times New Roman" w:cs="Times New Roman"/>
          <w:sz w:val="22"/>
          <w:szCs w:val="22"/>
        </w:rPr>
      </w:pPr>
    </w:p>
    <w:p>
      <w:pPr>
        <w:spacing w:before="0" w:after="0"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26.3 - </w:t>
      </w:r>
      <w:r>
        <w:rPr>
          <w:rFonts w:cs="Times New Roman"/>
          <w:sz w:val="22"/>
          <w:szCs w:val="22"/>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spacing w:before="0" w:after="0" w:line="240" w:lineRule="auto"/>
        <w:ind w:left="234" w:firstLine="5"/>
        <w:jc w:val="both"/>
        <w:textAlignment w:val="baseline"/>
        <w:rPr>
          <w:rFonts w:ascii="Times New Roman" w:hAnsi="Times New Roman" w:cs="Times New Roman"/>
          <w:sz w:val="22"/>
          <w:szCs w:val="22"/>
        </w:rPr>
      </w:pPr>
    </w:p>
    <w:p>
      <w:pPr>
        <w:spacing w:before="0" w:after="0"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26.4 - </w:t>
      </w:r>
      <w:r>
        <w:rPr>
          <w:rFonts w:cs="Times New Roman"/>
          <w:sz w:val="22"/>
          <w:szCs w:val="22"/>
        </w:rPr>
        <w:t>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spacing w:before="0" w:after="0" w:line="240" w:lineRule="auto"/>
        <w:ind w:left="234" w:firstLine="5"/>
        <w:jc w:val="both"/>
        <w:textAlignment w:val="baseline"/>
        <w:rPr>
          <w:rFonts w:ascii="Times New Roman" w:hAnsi="Times New Roman" w:cs="Times New Roman"/>
          <w:sz w:val="22"/>
          <w:szCs w:val="22"/>
        </w:rPr>
      </w:pPr>
    </w:p>
    <w:p>
      <w:pPr>
        <w:spacing w:before="0" w:after="0"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26.5 - </w:t>
      </w:r>
      <w:r>
        <w:rPr>
          <w:rFonts w:cs="Times New Roman"/>
          <w:sz w:val="22"/>
          <w:szCs w:val="22"/>
        </w:rPr>
        <w:t>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cláusula contratual, em relação as suas próprias contratações, informando as ocorrências ao órgão gerenciado.</w:t>
      </w:r>
    </w:p>
    <w:p>
      <w:pPr>
        <w:spacing w:before="0" w:after="0" w:line="240" w:lineRule="auto"/>
        <w:ind w:left="234" w:firstLine="5"/>
        <w:jc w:val="both"/>
        <w:textAlignment w:val="baseline"/>
        <w:rPr>
          <w:rFonts w:ascii="Times New Roman" w:hAnsi="Times New Roman" w:cs="Times New Roman"/>
          <w:sz w:val="22"/>
          <w:szCs w:val="22"/>
        </w:rPr>
      </w:pPr>
    </w:p>
    <w:p>
      <w:pPr>
        <w:spacing w:before="0" w:after="0"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26.6 - </w:t>
      </w:r>
      <w:r>
        <w:rPr>
          <w:rFonts w:cs="Times New Roman"/>
          <w:sz w:val="22"/>
          <w:szCs w:val="22"/>
        </w:rPr>
        <w:t xml:space="preserve">Após a autorização do órgão gerenciador, o órgão não participante deverá efetivar a contratação solicitada em </w:t>
      </w:r>
      <w:r>
        <w:rPr>
          <w:rFonts w:cs="Times New Roman"/>
          <w:b/>
          <w:sz w:val="22"/>
          <w:szCs w:val="22"/>
          <w:u w:val="single"/>
        </w:rPr>
        <w:t>até noventa dias</w:t>
      </w:r>
      <w:r>
        <w:rPr>
          <w:rFonts w:cs="Times New Roman"/>
          <w:sz w:val="22"/>
          <w:szCs w:val="22"/>
        </w:rPr>
        <w:t>, observado o prazo de validade da Ata de Registro de Preços.</w:t>
      </w:r>
    </w:p>
    <w:p>
      <w:pPr>
        <w:tabs>
          <w:tab w:val="left" w:pos="240"/>
        </w:tabs>
        <w:overflowPunct/>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bCs/>
          <w:sz w:val="22"/>
          <w:szCs w:val="22"/>
          <w:lang w:val="pt-BR" w:eastAsia="pt-BR"/>
        </w:rPr>
        <w:t xml:space="preserve">26.6.1 - </w:t>
      </w:r>
      <w:r>
        <w:rPr>
          <w:rFonts w:cs="Times New Roman"/>
          <w:b w:val="0"/>
          <w:bCs w:val="0"/>
          <w:sz w:val="22"/>
          <w:szCs w:val="22"/>
          <w:lang w:val="pt-BR" w:eastAsia="pt-BR"/>
        </w:rPr>
        <w:t>Caberá ao órgão gerenciador autorizar, excepcional e justificadamente, a prorrogação do prazo para efetivação da contratação, respeitado o prazo de vigência da ata, desde que solicitada pelo órgão não participante.</w:t>
      </w:r>
    </w:p>
    <w:p>
      <w:pPr>
        <w:ind w:left="240" w:firstLine="0"/>
        <w:rPr>
          <w:rFonts w:ascii="Times New Roman" w:hAnsi="Times New Roman" w:cs="Times New Roman"/>
          <w:b/>
          <w:sz w:val="22"/>
          <w:szCs w:val="22"/>
          <w:lang w:val="pt-BR"/>
        </w:rPr>
      </w:pPr>
      <w:r>
        <w:rPr>
          <w:rFonts w:cs="Times New Roman"/>
          <w:b/>
          <w:sz w:val="22"/>
          <w:szCs w:val="22"/>
        </w:rPr>
        <w:t>27</w:t>
      </w:r>
      <w:r>
        <w:rPr>
          <w:rFonts w:cs="Times New Roman"/>
          <w:b/>
          <w:sz w:val="22"/>
          <w:szCs w:val="22"/>
          <w:lang w:val="pt-BR"/>
        </w:rPr>
        <w:t xml:space="preserve"> </w:t>
      </w:r>
      <w:r>
        <w:rPr>
          <w:sz w:val="22"/>
          <w:szCs w:val="22"/>
        </w:rPr>
        <w:t>–</w:t>
      </w:r>
      <w:r>
        <w:rPr>
          <w:sz w:val="22"/>
          <w:szCs w:val="22"/>
          <w:lang w:val="pt-BR"/>
        </w:rPr>
        <w:t xml:space="preserve"> </w:t>
      </w:r>
      <w:r>
        <w:rPr>
          <w:rFonts w:cs="Times New Roman"/>
          <w:b/>
          <w:sz w:val="22"/>
          <w:szCs w:val="22"/>
        </w:rPr>
        <w:t>DISPOSIÇÕES FINAIS</w:t>
      </w:r>
      <w:r>
        <w:rPr>
          <w:rFonts w:cs="Times New Roman"/>
          <w:b/>
          <w:sz w:val="22"/>
          <w:szCs w:val="22"/>
          <w:lang w:val="pt-BR"/>
        </w:rPr>
        <w:t>:</w:t>
      </w:r>
    </w:p>
    <w:p>
      <w:pPr>
        <w:tabs>
          <w:tab w:val="left" w:pos="142"/>
          <w:tab w:val="left" w:pos="240"/>
        </w:tabs>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27.1 - </w:t>
      </w:r>
      <w:r>
        <w:rPr>
          <w:rFonts w:cs="Times New Roman"/>
          <w:sz w:val="22"/>
          <w:szCs w:val="22"/>
        </w:rPr>
        <w:t xml:space="preserve">A presente licitação não importa necessariamente em contratação, podendo a Prefeitura Municipal de Naviraí/MS revogá-la, no todo ou em parte, por razões de interesse público, derivada de fato superveniente comprovado ou anulá-la por ilegalidade, de ofício ou por provocação mediante ato escrito e fundamentado disponibilizado no sistema para conhecimento dos participantes da licitação. </w:t>
      </w:r>
      <w:r>
        <w:rPr>
          <w:rFonts w:cs="Times New Roman"/>
          <w:b/>
          <w:sz w:val="22"/>
          <w:szCs w:val="22"/>
        </w:rPr>
        <w:t>O MUNICÍPIO DE NAVIRAÍ/MS</w:t>
      </w:r>
      <w:r>
        <w:rPr>
          <w:rFonts w:cs="Times New Roman"/>
          <w:sz w:val="22"/>
          <w:szCs w:val="22"/>
        </w:rPr>
        <w:t xml:space="preserve"> poderá, ainda, prorrogar, a qualquer tempo, os prazos para recebimento das propostas ou para sua abertura.</w:t>
      </w:r>
    </w:p>
    <w:p>
      <w:pPr>
        <w:tabs>
          <w:tab w:val="left" w:pos="142"/>
          <w:tab w:val="left" w:pos="240"/>
        </w:tabs>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27.2 - </w:t>
      </w:r>
      <w:r>
        <w:rPr>
          <w:rFonts w:cs="Times New Roman"/>
          <w:sz w:val="22"/>
          <w:szCs w:val="22"/>
        </w:rPr>
        <w:t>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p>
    <w:p>
      <w:pPr>
        <w:tabs>
          <w:tab w:val="left" w:pos="142"/>
          <w:tab w:val="left" w:pos="240"/>
        </w:tabs>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27.3 - </w:t>
      </w:r>
      <w:r>
        <w:rPr>
          <w:rFonts w:cs="Times New Roman"/>
          <w:sz w:val="22"/>
          <w:szCs w:val="22"/>
        </w:rPr>
        <w:t xml:space="preserve">É </w:t>
      </w:r>
      <w:r>
        <w:rPr>
          <w:rFonts w:cs="Times New Roman"/>
          <w:b/>
          <w:bCs/>
          <w:sz w:val="22"/>
          <w:szCs w:val="22"/>
          <w:u w:val="single"/>
        </w:rPr>
        <w:t>facultado ao Pregoeiro</w:t>
      </w:r>
      <w:r>
        <w:rPr>
          <w:rFonts w:cs="Times New Roman"/>
          <w:sz w:val="22"/>
          <w:szCs w:val="22"/>
        </w:rPr>
        <w:t xml:space="preserve">, ou à autoridade a ele superior, em qualquer fase da licitação, promover diligências com vistas a esclarecer ou a complementar a instrução do processo ou ainda </w:t>
      </w:r>
      <w:r>
        <w:rPr>
          <w:rFonts w:cs="Times New Roman"/>
          <w:b/>
          <w:bCs/>
          <w:sz w:val="22"/>
          <w:szCs w:val="22"/>
          <w:u w:val="single"/>
        </w:rPr>
        <w:t>ajustar o julgamento</w:t>
      </w:r>
      <w:r>
        <w:rPr>
          <w:rFonts w:cs="Times New Roman"/>
          <w:sz w:val="22"/>
          <w:szCs w:val="22"/>
        </w:rPr>
        <w:t xml:space="preserve"> aos entendimentos/julgados.</w:t>
      </w:r>
    </w:p>
    <w:p>
      <w:pPr>
        <w:tabs>
          <w:tab w:val="left" w:pos="142"/>
          <w:tab w:val="left" w:pos="240"/>
        </w:tabs>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27.4 - </w:t>
      </w:r>
      <w:r>
        <w:rPr>
          <w:rFonts w:cs="Times New Roman"/>
          <w:sz w:val="22"/>
          <w:szCs w:val="22"/>
        </w:rPr>
        <w:t>Os proponentes intimados para prestar quaisquer esclarecimentos adicionais deverão fazê-lo no prazo determinado pelo Pregoeiro, sob pena de desclassificação/inabilitação.</w:t>
      </w:r>
    </w:p>
    <w:p>
      <w:pPr>
        <w:tabs>
          <w:tab w:val="left" w:pos="142"/>
          <w:tab w:val="left" w:pos="240"/>
        </w:tabs>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27.5 - </w:t>
      </w:r>
      <w:r>
        <w:rPr>
          <w:rFonts w:cs="Times New Roman"/>
          <w:sz w:val="22"/>
          <w:szCs w:val="22"/>
        </w:rPr>
        <w:t>O desatendimento de exigências formais não essenciais não importará no afastamento do proponente, desde que seja possível a aferição da sua qualificação e a exata compreensão da sua proposta.</w:t>
      </w:r>
    </w:p>
    <w:p>
      <w:pPr>
        <w:tabs>
          <w:tab w:val="left" w:pos="142"/>
          <w:tab w:val="left" w:pos="240"/>
        </w:tabs>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27.6 - </w:t>
      </w:r>
      <w:r>
        <w:rPr>
          <w:rFonts w:cs="Times New Roman"/>
          <w:sz w:val="22"/>
          <w:szCs w:val="22"/>
        </w:rPr>
        <w:t>As normas que disciplinam este Pregão serão sempre interpretadas em favor da ampliação da disputa entre os proponentes, desde que não comprometam o interesse da Administração, a finalidade e a segurança da contratação.</w:t>
      </w:r>
    </w:p>
    <w:p>
      <w:pPr>
        <w:tabs>
          <w:tab w:val="left" w:pos="142"/>
          <w:tab w:val="left" w:pos="240"/>
        </w:tabs>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27.7 - </w:t>
      </w:r>
      <w:r>
        <w:rPr>
          <w:rFonts w:cs="Times New Roman"/>
          <w:sz w:val="22"/>
          <w:szCs w:val="22"/>
        </w:rPr>
        <w:t>As decisões referentes a este processo licitatório poderão ser comunicadas aos proponentes via plataforma.</w:t>
      </w:r>
    </w:p>
    <w:p>
      <w:pPr>
        <w:pStyle w:val="68"/>
        <w:tabs>
          <w:tab w:val="left" w:pos="240"/>
        </w:tabs>
        <w:spacing w:before="280" w:after="280"/>
        <w:ind w:left="234" w:firstLine="5"/>
        <w:jc w:val="both"/>
        <w:rPr>
          <w:rFonts w:ascii="Times New Roman" w:hAnsi="Times New Roman" w:cs="Times New Roman"/>
          <w:color w:val="FF0000"/>
          <w:sz w:val="22"/>
          <w:szCs w:val="22"/>
        </w:rPr>
      </w:pPr>
      <w:r>
        <w:rPr>
          <w:rFonts w:cs="Times New Roman"/>
          <w:b/>
          <w:color w:val="000000" w:themeColor="text1"/>
          <w:sz w:val="22"/>
          <w:szCs w:val="22"/>
          <w14:textFill>
            <w14:solidFill>
              <w14:schemeClr w14:val="tx1"/>
            </w14:solidFill>
          </w14:textFill>
        </w:rPr>
        <w:t>27.8 -</w:t>
      </w:r>
      <w:r>
        <w:rPr>
          <w:rFonts w:cs="Times New Roman"/>
          <w:b/>
          <w:sz w:val="22"/>
          <w:szCs w:val="22"/>
        </w:rPr>
        <w:t xml:space="preserve"> </w:t>
      </w:r>
      <w:r>
        <w:rPr>
          <w:rFonts w:cs="Times New Roman"/>
          <w:sz w:val="22"/>
          <w:szCs w:val="22"/>
        </w:rPr>
        <w:t>Os casos omissos neste Edital serão resolvidos pelo (a) Pregoeiro (a), nos termos da legislação pertinente.</w:t>
      </w:r>
    </w:p>
    <w:p>
      <w:pPr>
        <w:tabs>
          <w:tab w:val="left" w:pos="142"/>
          <w:tab w:val="left" w:pos="240"/>
        </w:tabs>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27.9 - </w:t>
      </w:r>
      <w:r>
        <w:rPr>
          <w:rFonts w:cs="Times New Roman"/>
          <w:sz w:val="22"/>
          <w:szCs w:val="22"/>
        </w:rPr>
        <w:t>A participação do proponente nesta licitação implica em aceitação de todos os termos deste Edital.</w:t>
      </w:r>
    </w:p>
    <w:p>
      <w:pPr>
        <w:tabs>
          <w:tab w:val="left" w:pos="142"/>
          <w:tab w:val="left" w:pos="240"/>
        </w:tabs>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27.10 - </w:t>
      </w:r>
      <w:r>
        <w:rPr>
          <w:rFonts w:cs="Times New Roman"/>
          <w:sz w:val="22"/>
          <w:szCs w:val="22"/>
        </w:rPr>
        <w:t>Não cabe à Bolsa de Licitações e Leilões qualquer responsabilidade pelas obrigações assumidas pelo fornecedor com o licitador, em especial com relação à forma e às condições de entrega dos bens e quanto à quitação financeira da negociação realizada.</w:t>
      </w:r>
    </w:p>
    <w:p>
      <w:pPr>
        <w:tabs>
          <w:tab w:val="left" w:pos="142"/>
          <w:tab w:val="left" w:pos="240"/>
        </w:tabs>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27.11 - </w:t>
      </w:r>
      <w:r>
        <w:rPr>
          <w:rFonts w:cs="Times New Roman"/>
          <w:sz w:val="22"/>
          <w:szCs w:val="22"/>
        </w:rPr>
        <w:t>O foro designado para julgamento de quaisquer questões judiciais resultantes deste Edital será o da Comarca de Naviraí, Estado Mato Grosso do Sul, considerado aquele a que está vinculado o (a) Pregoeiro (a).</w:t>
      </w:r>
    </w:p>
    <w:p>
      <w:pPr>
        <w:tabs>
          <w:tab w:val="left" w:pos="142"/>
          <w:tab w:val="left" w:pos="240"/>
        </w:tabs>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27.12 - </w:t>
      </w:r>
      <w:r>
        <w:rPr>
          <w:rFonts w:cs="Times New Roman"/>
          <w:sz w:val="22"/>
          <w:szCs w:val="22"/>
        </w:rPr>
        <w:t>O (a) Pregoeiro (a) e sua Equipe de Apoio, atenderão aos interessados no horário das</w:t>
      </w:r>
      <w:r>
        <w:rPr>
          <w:rFonts w:hint="default" w:cs="Times New Roman"/>
          <w:sz w:val="22"/>
          <w:szCs w:val="22"/>
          <w:lang w:val="pt-BR"/>
        </w:rPr>
        <w:t xml:space="preserve"> 07h às</w:t>
      </w:r>
      <w:r>
        <w:rPr>
          <w:rFonts w:cs="Times New Roman"/>
          <w:sz w:val="22"/>
          <w:szCs w:val="22"/>
        </w:rPr>
        <w:t xml:space="preserve"> 13h (horário de Mato Grosso do Sul), de segunda a sexta-feira, exceto feriados, na Prefeitura Municipal de Naviraí/MS, para melhores esclarecimentos, que não impliquem em resposta de Decisão.</w:t>
      </w:r>
    </w:p>
    <w:p>
      <w:pPr>
        <w:tabs>
          <w:tab w:val="left" w:pos="142"/>
          <w:tab w:val="left" w:pos="240"/>
        </w:tabs>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27.13 - </w:t>
      </w:r>
      <w:r>
        <w:rPr>
          <w:rFonts w:cs="Times New Roman"/>
          <w:sz w:val="22"/>
          <w:szCs w:val="22"/>
        </w:rPr>
        <w:t>A documentação apresentada para fins de habilitação fixada na plataforma, da Empresa vencedora fará parte dos autos da licitação e não poderão ser retiradas a pedido do proponente.</w:t>
      </w:r>
    </w:p>
    <w:p>
      <w:pPr>
        <w:tabs>
          <w:tab w:val="left" w:pos="142"/>
          <w:tab w:val="left" w:pos="240"/>
        </w:tabs>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27.14 - </w:t>
      </w:r>
      <w:r>
        <w:rPr>
          <w:rFonts w:cs="Times New Roman"/>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do (a) Pregoeiro (a) em contrário.</w:t>
      </w:r>
    </w:p>
    <w:p>
      <w:pPr>
        <w:pStyle w:val="68"/>
        <w:tabs>
          <w:tab w:val="left" w:pos="142"/>
        </w:tabs>
        <w:overflowPunct w:val="0"/>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bCs/>
          <w:color w:val="000000"/>
          <w:sz w:val="22"/>
          <w:szCs w:val="22"/>
        </w:rPr>
        <w:t>27.15 - Do Valor estimado ou valor máximo aceitável aplica-se nesta modalidade o que dispõe o Art. 15 do Decreto Federal nº. 10.024 de 20 de setembro de 2019:</w:t>
      </w:r>
    </w:p>
    <w:p>
      <w:pPr>
        <w:pStyle w:val="68"/>
        <w:widowControl/>
        <w:numPr>
          <w:ilvl w:val="0"/>
          <w:numId w:val="15"/>
        </w:numPr>
        <w:tabs>
          <w:tab w:val="left" w:pos="142"/>
          <w:tab w:val="left" w:pos="240"/>
        </w:tabs>
        <w:bidi w:val="0"/>
        <w:spacing w:beforeAutospacing="1" w:afterAutospacing="1" w:line="240" w:lineRule="auto"/>
        <w:ind w:left="236" w:right="0" w:firstLine="3"/>
        <w:jc w:val="both"/>
        <w:rPr>
          <w:rFonts w:ascii="Times New Roman" w:hAnsi="Times New Roman" w:cs="Times New Roman"/>
          <w:sz w:val="22"/>
          <w:szCs w:val="22"/>
        </w:rPr>
      </w:pPr>
      <w:r>
        <w:rPr>
          <w:rFonts w:cs="Times New Roman"/>
          <w:color w:val="000000"/>
          <w:sz w:val="22"/>
          <w:szCs w:val="22"/>
        </w:rPr>
        <w:t xml:space="preserve">O valor máximo estimado para a contratação, </w:t>
      </w:r>
      <w:r>
        <w:rPr>
          <w:b/>
          <w:bCs/>
          <w:iCs/>
          <w:sz w:val="22"/>
          <w:szCs w:val="22"/>
          <w:u w:val="single"/>
        </w:rPr>
        <w:t xml:space="preserve">R$ </w:t>
      </w:r>
      <w:r>
        <w:rPr>
          <w:rFonts w:hint="default"/>
          <w:b/>
          <w:bCs/>
          <w:iCs/>
          <w:sz w:val="22"/>
          <w:szCs w:val="22"/>
          <w:u w:val="single"/>
          <w:lang w:val="pt-BR"/>
        </w:rPr>
        <w:t>57.375,00</w:t>
      </w:r>
      <w:r>
        <w:rPr>
          <w:b/>
          <w:bCs/>
          <w:iCs/>
          <w:sz w:val="22"/>
          <w:szCs w:val="22"/>
          <w:u w:val="single"/>
        </w:rPr>
        <w:t xml:space="preserve"> (</w:t>
      </w:r>
      <w:r>
        <w:rPr>
          <w:rFonts w:hint="default"/>
          <w:b/>
          <w:bCs/>
          <w:iCs/>
          <w:sz w:val="22"/>
          <w:szCs w:val="22"/>
          <w:u w:val="single"/>
          <w:lang w:val="pt-BR"/>
        </w:rPr>
        <w:t xml:space="preserve"> cinquenta e sete mil e trezentos e setenta e cinco reais </w:t>
      </w:r>
      <w:r>
        <w:rPr>
          <w:b/>
          <w:bCs/>
          <w:iCs/>
          <w:sz w:val="22"/>
          <w:szCs w:val="22"/>
          <w:u w:val="single"/>
        </w:rPr>
        <w:t>).</w:t>
      </w:r>
    </w:p>
    <w:p>
      <w:pPr>
        <w:pStyle w:val="68"/>
        <w:tabs>
          <w:tab w:val="left" w:pos="142"/>
        </w:tabs>
        <w:spacing w:before="280" w:after="280"/>
        <w:ind w:left="240" w:firstLine="0"/>
        <w:jc w:val="both"/>
        <w:rPr>
          <w:rFonts w:ascii="Times New Roman" w:hAnsi="Times New Roman" w:cs="Times New Roman"/>
          <w:color w:val="FF0000"/>
          <w:sz w:val="22"/>
          <w:szCs w:val="22"/>
        </w:rPr>
      </w:pPr>
      <w:r>
        <w:rPr>
          <w:rFonts w:cs="Times New Roman"/>
          <w:b/>
          <w:bCs/>
          <w:iCs/>
          <w:sz w:val="22"/>
          <w:szCs w:val="22"/>
          <w:lang w:val="en-US"/>
        </w:rPr>
        <w:t>27.15.1 -</w:t>
      </w:r>
      <w:r>
        <w:rPr>
          <w:rFonts w:cs="Times New Roman"/>
          <w:iCs/>
          <w:sz w:val="22"/>
          <w:szCs w:val="22"/>
        </w:rPr>
        <w:t xml:space="preserve"> </w:t>
      </w:r>
      <w:r>
        <w:rPr>
          <w:rFonts w:cs="Times New Roman"/>
          <w:iCs/>
          <w:sz w:val="22"/>
          <w:szCs w:val="22"/>
          <w:lang w:val="en-US"/>
        </w:rPr>
        <w:t>C</w:t>
      </w:r>
      <w:r>
        <w:rPr>
          <w:rFonts w:cs="Times New Roman"/>
          <w:iCs/>
          <w:sz w:val="22"/>
          <w:szCs w:val="22"/>
        </w:rPr>
        <w:t xml:space="preserve">aso o licitante queira </w:t>
      </w:r>
      <w:r>
        <w:rPr>
          <w:rFonts w:cs="Times New Roman"/>
          <w:b/>
          <w:bCs/>
          <w:iCs/>
          <w:sz w:val="22"/>
          <w:szCs w:val="22"/>
          <w:u w:val="single"/>
        </w:rPr>
        <w:t>conhecer os valores de cada item</w:t>
      </w:r>
      <w:r>
        <w:rPr>
          <w:rFonts w:cs="Times New Roman"/>
          <w:iCs/>
          <w:sz w:val="22"/>
          <w:szCs w:val="22"/>
        </w:rPr>
        <w:t xml:space="preserve"> constante no edital, o mesmo deverá se dirigir até o Núcleo de Licitações e Contratos, </w:t>
      </w:r>
      <w:r>
        <w:rPr>
          <w:rFonts w:cs="Times New Roman"/>
          <w:sz w:val="22"/>
          <w:szCs w:val="22"/>
        </w:rPr>
        <w:t xml:space="preserve">situado na </w:t>
      </w:r>
      <w:r>
        <w:rPr>
          <w:rFonts w:cs="Times New Roman"/>
          <w:sz w:val="22"/>
          <w:szCs w:val="22"/>
          <w:lang w:val="en-US" w:eastAsia="zh-CN"/>
        </w:rPr>
        <w:t>Avenida Weimar Gonçalves Torres, 862</w:t>
      </w:r>
      <w:r>
        <w:rPr>
          <w:rFonts w:cs="Times New Roman"/>
          <w:sz w:val="22"/>
          <w:szCs w:val="22"/>
        </w:rPr>
        <w:t xml:space="preserve"> - Centro, no horário das 0</w:t>
      </w:r>
      <w:r>
        <w:rPr>
          <w:rFonts w:hint="default" w:cs="Times New Roman"/>
          <w:sz w:val="22"/>
          <w:szCs w:val="22"/>
          <w:lang w:val="pt-BR"/>
        </w:rPr>
        <w:t>7</w:t>
      </w:r>
      <w:r>
        <w:rPr>
          <w:rFonts w:cs="Times New Roman"/>
          <w:sz w:val="22"/>
          <w:szCs w:val="22"/>
        </w:rPr>
        <w:t>h:00min às 13h:00min (horário local), munido de Requerimento, solicitando Vistas ao Processo.</w:t>
      </w:r>
    </w:p>
    <w:p>
      <w:pPr>
        <w:tabs>
          <w:tab w:val="left" w:pos="240"/>
        </w:tabs>
        <w:overflowPunct w:val="0"/>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27.16 </w:t>
      </w:r>
      <w:r>
        <w:rPr>
          <w:rFonts w:cs="Times New Roman"/>
          <w:sz w:val="22"/>
          <w:szCs w:val="22"/>
        </w:rPr>
        <w:t xml:space="preserve">As condições estabelecidas no edital e seus anexos vinculam as partes, e nos casos em que se encontram presentes os requisitos do Artigo 55 da Lei 8.666/93, há substituição do instrumento do contrato, na forma do artigo 62 da mesma Lei já mencionada. </w:t>
      </w:r>
    </w:p>
    <w:p>
      <w:pPr>
        <w:tabs>
          <w:tab w:val="left" w:pos="240"/>
        </w:tabs>
        <w:overflowPunct w:val="0"/>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27.17 </w:t>
      </w:r>
      <w:r>
        <w:rPr>
          <w:rFonts w:cs="Times New Roman"/>
          <w:sz w:val="22"/>
          <w:szCs w:val="22"/>
        </w:rPr>
        <w:t>Atendida à conveniência administrativa, ficam os licitantes vencedores obrigados a aceitar, nas mesmas condições contratuais ou de fornecimento, os eventuais acréscimos ou supressões, em conformidade com o Artigo 65, seus parágrafos e incisos da Lei nº 8.666/93 com as alterações da Lei nº 8.883/94.</w:t>
      </w:r>
    </w:p>
    <w:p>
      <w:pPr>
        <w:tabs>
          <w:tab w:val="left" w:pos="240"/>
        </w:tabs>
        <w:overflowPunct w:val="0"/>
        <w:spacing w:beforeAutospacing="1" w:afterAutospacing="1"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27.18 </w:t>
      </w:r>
      <w:r>
        <w:rPr>
          <w:rFonts w:cs="Times New Roman"/>
          <w:sz w:val="22"/>
          <w:szCs w:val="22"/>
        </w:rPr>
        <w:t>A Pregoeira poderá solicitar quando julgar necessário a inclusão de documentos complementares, após a disputa, para melhor instrução processual (</w:t>
      </w:r>
      <w:r>
        <w:rPr>
          <w:rFonts w:cs="Times New Roman"/>
          <w:b/>
          <w:sz w:val="22"/>
          <w:szCs w:val="22"/>
        </w:rPr>
        <w:t>Documentos Complementares (Pós-disputa)</w:t>
      </w:r>
      <w:r>
        <w:rPr>
          <w:rFonts w:cs="Times New Roman"/>
          <w:sz w:val="22"/>
          <w:szCs w:val="22"/>
        </w:rPr>
        <w:t xml:space="preserve">). </w:t>
      </w:r>
    </w:p>
    <w:p>
      <w:pPr>
        <w:tabs>
          <w:tab w:val="left" w:pos="240"/>
        </w:tabs>
        <w:overflowPunct w:val="0"/>
        <w:spacing w:beforeAutospacing="1" w:afterAutospacing="1" w:line="240" w:lineRule="auto"/>
        <w:ind w:left="234" w:firstLine="5"/>
        <w:jc w:val="both"/>
        <w:textAlignment w:val="baseline"/>
        <w:rPr>
          <w:rFonts w:ascii="Times New Roman" w:hAnsi="Times New Roman" w:cs="Times New Roman"/>
          <w:b/>
          <w:bCs/>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 xml:space="preserve">27.19 </w:t>
      </w:r>
      <w:r>
        <w:rPr>
          <w:rFonts w:cs="Times New Roman"/>
          <w:color w:val="000000" w:themeColor="text1"/>
          <w:sz w:val="22"/>
          <w:szCs w:val="22"/>
          <w14:textFill>
            <w14:solidFill>
              <w14:schemeClr w14:val="tx1"/>
            </w14:solidFill>
          </w14:textFill>
        </w:rPr>
        <w:t xml:space="preserve">Documentos passivos de enquadramento no </w:t>
      </w:r>
      <w:r>
        <w:rPr>
          <w:rFonts w:cs="Times New Roman"/>
          <w:b/>
          <w:bCs/>
          <w:color w:val="000000" w:themeColor="text1"/>
          <w:sz w:val="22"/>
          <w:szCs w:val="22"/>
          <w14:textFill>
            <w14:solidFill>
              <w14:schemeClr w14:val="tx1"/>
            </w14:solidFill>
          </w14:textFill>
        </w:rPr>
        <w:t>Acórdão 9</w:t>
      </w:r>
      <w:r>
        <w:rPr>
          <w:rFonts w:cs="Times New Roman"/>
          <w:b/>
          <w:bCs/>
          <w:color w:val="000000" w:themeColor="text1"/>
          <w:sz w:val="22"/>
          <w:szCs w:val="22"/>
          <w:lang w:val="pt-BR"/>
          <w14:textFill>
            <w14:solidFill>
              <w14:schemeClr w14:val="tx1"/>
            </w14:solidFill>
          </w14:textFill>
        </w:rPr>
        <w:t>88</w:t>
      </w:r>
      <w:r>
        <w:rPr>
          <w:rFonts w:cs="Times New Roman"/>
          <w:b/>
          <w:bCs/>
          <w:color w:val="000000" w:themeColor="text1"/>
          <w:sz w:val="22"/>
          <w:szCs w:val="22"/>
          <w14:textFill>
            <w14:solidFill>
              <w14:schemeClr w14:val="tx1"/>
            </w14:solidFill>
          </w14:textFill>
        </w:rPr>
        <w:t>/2022/TCU “</w:t>
      </w:r>
      <w:r>
        <w:rPr>
          <w:rFonts w:cs="Times New Roman"/>
          <w:b/>
          <w:bCs/>
          <w:color w:val="000000" w:themeColor="text1"/>
          <w:sz w:val="22"/>
          <w:szCs w:val="22"/>
          <w:u w:val="single"/>
          <w14:textFill>
            <w14:solidFill>
              <w14:schemeClr w14:val="tx1"/>
            </w14:solidFill>
          </w14:textFill>
        </w:rPr>
        <w:t>texto do Acordão</w:t>
      </w:r>
      <w:r>
        <w:rPr>
          <w:rFonts w:cs="Times New Roman"/>
          <w:b/>
          <w:bCs/>
          <w:color w:val="000000" w:themeColor="text1"/>
          <w:sz w:val="22"/>
          <w:szCs w:val="22"/>
          <w14:textFill>
            <w14:solidFill>
              <w14:schemeClr w14:val="tx1"/>
            </w14:solidFill>
          </w14:textFill>
        </w:rPr>
        <w:t>”.</w:t>
      </w:r>
    </w:p>
    <w:p>
      <w:pPr>
        <w:tabs>
          <w:tab w:val="left" w:pos="240"/>
        </w:tabs>
        <w:overflowPunct w:val="0"/>
        <w:spacing w:beforeAutospacing="1" w:afterAutospacing="1" w:line="240" w:lineRule="auto"/>
        <w:ind w:left="234" w:firstLine="5"/>
        <w:jc w:val="both"/>
        <w:textAlignment w:val="baseline"/>
        <w:rPr>
          <w:rFonts w:ascii="Times New Roman" w:hAnsi="Times New Roman" w:cs="Times New Roman"/>
          <w:color w:val="000000" w:themeColor="text1"/>
          <w:sz w:val="22"/>
          <w:szCs w:val="22"/>
          <w:lang w:eastAsia="ar-SA"/>
          <w14:textFill>
            <w14:solidFill>
              <w14:schemeClr w14:val="tx1"/>
            </w14:solidFill>
          </w14:textFill>
        </w:rPr>
      </w:pPr>
      <w:r>
        <w:rPr>
          <w:rFonts w:cs="Times New Roman"/>
          <w:b/>
          <w:bCs/>
          <w:color w:val="000000" w:themeColor="text1"/>
          <w:sz w:val="22"/>
          <w:szCs w:val="22"/>
          <w14:textFill>
            <w14:solidFill>
              <w14:schemeClr w14:val="tx1"/>
            </w14:solidFill>
          </w14:textFill>
        </w:rPr>
        <w:t xml:space="preserve">a) </w:t>
      </w:r>
      <w:r>
        <w:rPr>
          <w:rFonts w:cs="Times New Roman"/>
          <w:b/>
          <w:bCs/>
          <w:color w:val="000000" w:themeColor="text1"/>
          <w:sz w:val="22"/>
          <w:szCs w:val="22"/>
          <w:lang w:eastAsia="ar-SA"/>
          <w14:textFill>
            <w14:solidFill>
              <w14:schemeClr w14:val="tx1"/>
            </w14:solidFill>
          </w14:textFill>
        </w:rPr>
        <w:t>Declaração</w:t>
      </w:r>
      <w:r>
        <w:rPr>
          <w:rFonts w:cs="Times New Roman"/>
          <w:color w:val="000000" w:themeColor="text1"/>
          <w:sz w:val="22"/>
          <w:szCs w:val="22"/>
          <w:lang w:eastAsia="ar-SA"/>
          <w14:textFill>
            <w14:solidFill>
              <w14:schemeClr w14:val="tx1"/>
            </w14:solidFill>
          </w14:textFill>
        </w:rPr>
        <w:t xml:space="preserve"> de Comprometimento dos Requisitos de Habilitação;</w:t>
      </w:r>
    </w:p>
    <w:p>
      <w:pPr>
        <w:tabs>
          <w:tab w:val="left" w:pos="1985"/>
        </w:tabs>
        <w:overflowPunct w:val="0"/>
        <w:spacing w:before="0" w:after="0" w:line="240" w:lineRule="auto"/>
        <w:ind w:left="238" w:firstLine="0"/>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b/>
          <w:bCs/>
          <w:color w:val="000000" w:themeColor="text1"/>
          <w:sz w:val="22"/>
          <w:szCs w:val="22"/>
          <w:lang w:eastAsia="ar-SA"/>
          <w14:textFill>
            <w14:solidFill>
              <w14:schemeClr w14:val="tx1"/>
            </w14:solidFill>
          </w14:textFill>
        </w:rPr>
        <w:t>b)</w:t>
      </w:r>
      <w:r>
        <w:rPr>
          <w:rFonts w:cs="Times New Roman"/>
          <w:color w:val="000000" w:themeColor="text1"/>
          <w:sz w:val="22"/>
          <w:szCs w:val="22"/>
          <w:lang w:eastAsia="ar-SA"/>
          <w14:textFill>
            <w14:solidFill>
              <w14:schemeClr w14:val="tx1"/>
            </w14:solidFill>
          </w14:textFill>
        </w:rPr>
        <w:t xml:space="preserve"> </w:t>
      </w:r>
      <w:r>
        <w:rPr>
          <w:rFonts w:cs="Times New Roman"/>
          <w:b/>
          <w:color w:val="000000" w:themeColor="text1"/>
          <w:sz w:val="22"/>
          <w:szCs w:val="22"/>
          <w14:textFill>
            <w14:solidFill>
              <w14:schemeClr w14:val="tx1"/>
            </w14:solidFill>
          </w14:textFill>
        </w:rPr>
        <w:t>Declaração de enquadramento no regime de tributação de ME/EPP.,</w:t>
      </w:r>
      <w:r>
        <w:rPr>
          <w:rFonts w:cs="Times New Roman"/>
          <w:color w:val="000000" w:themeColor="text1"/>
          <w:sz w:val="22"/>
          <w:szCs w:val="22"/>
          <w14:textFill>
            <w14:solidFill>
              <w14:schemeClr w14:val="tx1"/>
            </w14:solidFill>
          </w14:textFill>
        </w:rPr>
        <w:t xml:space="preserve"> firmada pelo representante legal da empresa, de não haver nenhum dos impedimentos previstos nos incisos do § 4º do Artigo 3º da Lei Complementar nº. 123/06, com data de emissão não superior a </w:t>
      </w:r>
      <w:r>
        <w:rPr>
          <w:rFonts w:cs="Times New Roman"/>
          <w:b/>
          <w:color w:val="000000" w:themeColor="text1"/>
          <w:sz w:val="22"/>
          <w:szCs w:val="22"/>
          <w14:textFill>
            <w14:solidFill>
              <w14:schemeClr w14:val="tx1"/>
            </w14:solidFill>
          </w14:textFill>
        </w:rPr>
        <w:t>30 (trinta) dias</w:t>
      </w:r>
      <w:r>
        <w:rPr>
          <w:rFonts w:cs="Times New Roman"/>
          <w:color w:val="000000" w:themeColor="text1"/>
          <w:sz w:val="22"/>
          <w:szCs w:val="22"/>
          <w14:textFill>
            <w14:solidFill>
              <w14:schemeClr w14:val="tx1"/>
            </w14:solidFill>
          </w14:textFill>
        </w:rPr>
        <w:t xml:space="preserve"> da abertura da licitação;</w:t>
      </w:r>
    </w:p>
    <w:p>
      <w:pPr>
        <w:tabs>
          <w:tab w:val="left" w:pos="1985"/>
        </w:tabs>
        <w:overflowPunct w:val="0"/>
        <w:spacing w:before="0" w:after="0" w:line="240" w:lineRule="auto"/>
        <w:ind w:left="238" w:firstLine="0"/>
        <w:jc w:val="both"/>
        <w:textAlignment w:val="baseline"/>
        <w:rPr>
          <w:rFonts w:ascii="Times New Roman" w:hAnsi="Times New Roman" w:cs="Times New Roman"/>
          <w:color w:val="000000" w:themeColor="text1"/>
          <w:sz w:val="22"/>
          <w:szCs w:val="22"/>
          <w14:textFill>
            <w14:solidFill>
              <w14:schemeClr w14:val="tx1"/>
            </w14:solidFill>
          </w14:textFill>
        </w:rPr>
      </w:pPr>
    </w:p>
    <w:p>
      <w:pPr>
        <w:tabs>
          <w:tab w:val="left" w:pos="1985"/>
        </w:tabs>
        <w:overflowPunct w:val="0"/>
        <w:spacing w:before="0" w:after="0" w:line="240" w:lineRule="auto"/>
        <w:ind w:left="238" w:firstLine="0"/>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b/>
          <w:color w:val="000000" w:themeColor="text1"/>
          <w:sz w:val="22"/>
          <w:szCs w:val="22"/>
          <w14:textFill>
            <w14:solidFill>
              <w14:schemeClr w14:val="tx1"/>
            </w14:solidFill>
          </w14:textFill>
        </w:rPr>
        <w:t>c) Declaração</w:t>
      </w:r>
      <w:r>
        <w:rPr>
          <w:rFonts w:cs="Times New Roman"/>
          <w:color w:val="000000" w:themeColor="text1"/>
          <w:sz w:val="22"/>
          <w:szCs w:val="22"/>
          <w14:textFill>
            <w14:solidFill>
              <w14:schemeClr w14:val="tx1"/>
            </w14:solidFill>
          </w14:textFill>
        </w:rPr>
        <w:t xml:space="preserve"> da licitante, comprometendo-se a informar a qualquer tempo, sob as penalidades cabíveis, a existência de </w:t>
      </w:r>
      <w:r>
        <w:rPr>
          <w:rFonts w:cs="Times New Roman"/>
          <w:b/>
          <w:color w:val="000000" w:themeColor="text1"/>
          <w:sz w:val="22"/>
          <w:szCs w:val="22"/>
          <w14:textFill>
            <w14:solidFill>
              <w14:schemeClr w14:val="tx1"/>
            </w14:solidFill>
          </w14:textFill>
        </w:rPr>
        <w:t>fatos supervenientes impeditivos</w:t>
      </w:r>
      <w:r>
        <w:rPr>
          <w:rFonts w:cs="Times New Roman"/>
          <w:color w:val="000000" w:themeColor="text1"/>
          <w:sz w:val="22"/>
          <w:szCs w:val="22"/>
          <w14:textFill>
            <w14:solidFill>
              <w14:schemeClr w14:val="tx1"/>
            </w14:solidFill>
          </w14:textFill>
        </w:rPr>
        <w:t xml:space="preserve"> de contratação e habilitação com a administração pública, conforme </w:t>
      </w:r>
      <w:r>
        <w:rPr>
          <w:rFonts w:cs="Times New Roman"/>
          <w:b/>
          <w:bCs/>
          <w:color w:val="000000" w:themeColor="text1"/>
          <w:sz w:val="22"/>
          <w:szCs w:val="22"/>
          <w:u w:val="single"/>
          <w14:textFill>
            <w14:solidFill>
              <w14:schemeClr w14:val="tx1"/>
            </w14:solidFill>
          </w14:textFill>
        </w:rPr>
        <w:t>Anexo 06</w:t>
      </w:r>
      <w:r>
        <w:rPr>
          <w:rFonts w:cs="Times New Roman"/>
          <w:color w:val="000000" w:themeColor="text1"/>
          <w:sz w:val="22"/>
          <w:szCs w:val="22"/>
          <w14:textFill>
            <w14:solidFill>
              <w14:schemeClr w14:val="tx1"/>
            </w14:solidFill>
          </w14:textFill>
        </w:rPr>
        <w:t xml:space="preserve"> deste edital;</w:t>
      </w:r>
    </w:p>
    <w:p>
      <w:pPr>
        <w:tabs>
          <w:tab w:val="left" w:pos="1985"/>
        </w:tabs>
        <w:overflowPunct w:val="0"/>
        <w:spacing w:before="0" w:after="0" w:line="240" w:lineRule="auto"/>
        <w:ind w:left="240" w:firstLine="0"/>
        <w:jc w:val="both"/>
        <w:textAlignment w:val="baseline"/>
        <w:rPr>
          <w:rFonts w:ascii="Times New Roman" w:hAnsi="Times New Roman" w:cs="Times New Roman"/>
          <w:color w:val="000000" w:themeColor="text1"/>
          <w:sz w:val="22"/>
          <w:szCs w:val="22"/>
          <w14:textFill>
            <w14:solidFill>
              <w14:schemeClr w14:val="tx1"/>
            </w14:solidFill>
          </w14:textFill>
        </w:rPr>
      </w:pPr>
    </w:p>
    <w:p>
      <w:pPr>
        <w:tabs>
          <w:tab w:val="left" w:pos="1985"/>
        </w:tabs>
        <w:overflowPunct w:val="0"/>
        <w:spacing w:before="0" w:after="0" w:line="240" w:lineRule="auto"/>
        <w:ind w:left="240" w:firstLine="0"/>
        <w:jc w:val="both"/>
        <w:textAlignment w:val="baseline"/>
        <w:rPr>
          <w:rFonts w:ascii="Times New Roman" w:hAnsi="Times New Roman" w:cs="Times New Roman"/>
          <w:color w:val="000000" w:themeColor="text1"/>
          <w:sz w:val="22"/>
          <w:szCs w:val="22"/>
          <w:highlight w:val="yellow"/>
          <w14:textFill>
            <w14:solidFill>
              <w14:schemeClr w14:val="tx1"/>
            </w14:solidFill>
          </w14:textFill>
        </w:rPr>
      </w:pPr>
      <w:r>
        <w:rPr>
          <w:rFonts w:cs="Times New Roman"/>
          <w:b/>
          <w:color w:val="000000" w:themeColor="text1"/>
          <w:sz w:val="22"/>
          <w:szCs w:val="22"/>
          <w14:textFill>
            <w14:solidFill>
              <w14:schemeClr w14:val="tx1"/>
            </w14:solidFill>
          </w14:textFill>
        </w:rPr>
        <w:t xml:space="preserve">d) </w:t>
      </w:r>
      <w:r>
        <w:rPr>
          <w:rFonts w:cs="Times New Roman"/>
          <w:b/>
          <w:color w:val="000000" w:themeColor="text1"/>
          <w:sz w:val="22"/>
          <w:szCs w:val="22"/>
          <w:lang w:eastAsia="pt-BR"/>
          <w14:textFill>
            <w14:solidFill>
              <w14:schemeClr w14:val="tx1"/>
            </w14:solidFill>
          </w14:textFill>
        </w:rPr>
        <w:t>Declaração assinada</w:t>
      </w:r>
      <w:r>
        <w:rPr>
          <w:rFonts w:cs="Times New Roman"/>
          <w:color w:val="000000" w:themeColor="text1"/>
          <w:sz w:val="22"/>
          <w:szCs w:val="22"/>
          <w:lang w:eastAsia="pt-BR"/>
          <w14:textFill>
            <w14:solidFill>
              <w14:schemeClr w14:val="tx1"/>
            </w14:solidFill>
          </w14:textFill>
        </w:rPr>
        <w:t xml:space="preserve"> por quem de direito, que </w:t>
      </w:r>
      <w:r>
        <w:rPr>
          <w:rFonts w:cs="Times New Roman"/>
          <w:b/>
          <w:color w:val="000000" w:themeColor="text1"/>
          <w:sz w:val="22"/>
          <w:szCs w:val="22"/>
          <w:lang w:eastAsia="pt-BR"/>
          <w14:textFill>
            <w14:solidFill>
              <w14:schemeClr w14:val="tx1"/>
            </w14:solidFill>
          </w14:textFill>
        </w:rPr>
        <w:t>não emprega menores de 18 (dezoito) anos</w:t>
      </w:r>
      <w:r>
        <w:rPr>
          <w:rFonts w:cs="Times New Roman"/>
          <w:color w:val="000000" w:themeColor="text1"/>
          <w:sz w:val="22"/>
          <w:szCs w:val="22"/>
          <w:lang w:eastAsia="pt-BR"/>
          <w14:textFill>
            <w14:solidFill>
              <w14:schemeClr w14:val="tx1"/>
            </w14:solidFill>
          </w14:textFill>
        </w:rPr>
        <w:t xml:space="preserve"> em trabalho noturno, perigoso ou insalubre, ou menor de 16 (dezesseis) anos, em qualquer trabalho, salvo na condição de aprendiz, a partir de catorze anos, conforme modelo do </w:t>
      </w:r>
      <w:r>
        <w:rPr>
          <w:rFonts w:cs="Times New Roman"/>
          <w:b/>
          <w:bCs/>
          <w:color w:val="000000" w:themeColor="text1"/>
          <w:sz w:val="22"/>
          <w:szCs w:val="22"/>
          <w:u w:val="single"/>
          <w:lang w:val="en-US" w:eastAsia="pt-BR"/>
          <w14:textFill>
            <w14:solidFill>
              <w14:schemeClr w14:val="tx1"/>
            </w14:solidFill>
          </w14:textFill>
        </w:rPr>
        <w:t>Anexo 07</w:t>
      </w:r>
      <w:r>
        <w:rPr>
          <w:rFonts w:cs="Times New Roman"/>
          <w:b/>
          <w:bCs/>
          <w:color w:val="000000" w:themeColor="text1"/>
          <w:sz w:val="22"/>
          <w:szCs w:val="22"/>
          <w:u w:val="single"/>
          <w:lang w:eastAsia="pt-BR"/>
          <w14:textFill>
            <w14:solidFill>
              <w14:schemeClr w14:val="tx1"/>
            </w14:solidFill>
          </w14:textFill>
        </w:rPr>
        <w:t xml:space="preserve"> </w:t>
      </w:r>
      <w:r>
        <w:rPr>
          <w:rFonts w:cs="Times New Roman"/>
          <w:color w:val="000000" w:themeColor="text1"/>
          <w:sz w:val="22"/>
          <w:szCs w:val="22"/>
          <w:lang w:eastAsia="pt-BR"/>
          <w14:textFill>
            <w14:solidFill>
              <w14:schemeClr w14:val="tx1"/>
            </w14:solidFill>
          </w14:textFill>
        </w:rPr>
        <w:t>deste edital</w:t>
      </w:r>
      <w:r>
        <w:rPr>
          <w:rFonts w:cs="Times New Roman"/>
          <w:color w:val="000000" w:themeColor="text1"/>
          <w:sz w:val="22"/>
          <w:szCs w:val="22"/>
          <w:lang w:val="en-US" w:eastAsia="pt-BR"/>
          <w14:textFill>
            <w14:solidFill>
              <w14:schemeClr w14:val="tx1"/>
            </w14:solidFill>
          </w14:textFill>
        </w:rPr>
        <w:t>;</w:t>
      </w:r>
    </w:p>
    <w:p>
      <w:pPr>
        <w:tabs>
          <w:tab w:val="left" w:pos="1985"/>
        </w:tabs>
        <w:overflowPunct w:val="0"/>
        <w:spacing w:before="0" w:after="0" w:line="240" w:lineRule="auto"/>
        <w:ind w:left="234" w:firstLine="0"/>
        <w:jc w:val="both"/>
        <w:textAlignment w:val="baseline"/>
        <w:rPr>
          <w:rFonts w:ascii="Times New Roman" w:hAnsi="Times New Roman" w:cs="Times New Roman"/>
          <w:color w:val="000000" w:themeColor="text1"/>
          <w:sz w:val="22"/>
          <w:szCs w:val="22"/>
          <w:highlight w:val="yellow"/>
          <w14:textFill>
            <w14:solidFill>
              <w14:schemeClr w14:val="tx1"/>
            </w14:solidFill>
          </w14:textFill>
        </w:rPr>
      </w:pPr>
    </w:p>
    <w:p>
      <w:pPr>
        <w:tabs>
          <w:tab w:val="left" w:pos="1985"/>
        </w:tabs>
        <w:overflowPunct w:val="0"/>
        <w:spacing w:before="0" w:after="0" w:line="240" w:lineRule="auto"/>
        <w:ind w:left="240" w:firstLine="0"/>
        <w:jc w:val="both"/>
        <w:textAlignment w:val="baseline"/>
        <w:rPr>
          <w:rFonts w:ascii="Times New Roman" w:hAnsi="Times New Roman" w:cs="Times New Roman"/>
          <w:color w:val="000000" w:themeColor="text1"/>
          <w:sz w:val="22"/>
          <w:szCs w:val="22"/>
          <w:highlight w:val="yellow"/>
          <w14:textFill>
            <w14:solidFill>
              <w14:schemeClr w14:val="tx1"/>
            </w14:solidFill>
          </w14:textFill>
        </w:rPr>
      </w:pPr>
      <w:r>
        <w:rPr>
          <w:rFonts w:cs="Times New Roman"/>
          <w:b/>
          <w:color w:val="000000" w:themeColor="text1"/>
          <w:sz w:val="22"/>
          <w:szCs w:val="22"/>
          <w14:textFill>
            <w14:solidFill>
              <w14:schemeClr w14:val="tx1"/>
            </w14:solidFill>
          </w14:textFill>
        </w:rPr>
        <w:t>e) Declaração conhecimento e aceitação do teor do edital</w:t>
      </w:r>
      <w:r>
        <w:rPr>
          <w:rFonts w:cs="Times New Roman"/>
          <w:color w:val="000000" w:themeColor="text1"/>
          <w:sz w:val="22"/>
          <w:szCs w:val="22"/>
          <w14:textFill>
            <w14:solidFill>
              <w14:schemeClr w14:val="tx1"/>
            </w14:solidFill>
          </w14:textFill>
        </w:rPr>
        <w:t xml:space="preserve"> e ou </w:t>
      </w:r>
      <w:r>
        <w:rPr>
          <w:rFonts w:cs="Times New Roman"/>
          <w:b/>
          <w:color w:val="000000" w:themeColor="text1"/>
          <w:sz w:val="22"/>
          <w:szCs w:val="22"/>
          <w14:textFill>
            <w14:solidFill>
              <w14:schemeClr w14:val="tx1"/>
            </w14:solidFill>
          </w14:textFill>
        </w:rPr>
        <w:t>Declaração de Responsabilidade</w:t>
      </w:r>
      <w:r>
        <w:rPr>
          <w:rFonts w:cs="Times New Roman"/>
          <w:color w:val="000000" w:themeColor="text1"/>
          <w:sz w:val="22"/>
          <w:szCs w:val="22"/>
          <w14:textFill>
            <w14:solidFill>
              <w14:schemeClr w14:val="tx1"/>
            </w14:solidFill>
          </w14:textFill>
        </w:rPr>
        <w:t xml:space="preserve">, conforme modelo constante no </w:t>
      </w:r>
      <w:r>
        <w:rPr>
          <w:rFonts w:cs="Times New Roman"/>
          <w:b/>
          <w:bCs/>
          <w:color w:val="000000" w:themeColor="text1"/>
          <w:sz w:val="22"/>
          <w:szCs w:val="22"/>
          <w:u w:val="single"/>
          <w:lang w:val="en-US" w:eastAsia="pt-BR"/>
          <w14:textFill>
            <w14:solidFill>
              <w14:schemeClr w14:val="tx1"/>
            </w14:solidFill>
          </w14:textFill>
        </w:rPr>
        <w:t>Anexo 10</w:t>
      </w:r>
      <w:r>
        <w:rPr>
          <w:rFonts w:cs="Times New Roman"/>
          <w:color w:val="000000" w:themeColor="text1"/>
          <w:sz w:val="22"/>
          <w:szCs w:val="22"/>
          <w:lang w:val="en-US" w:eastAsia="pt-BR"/>
          <w14:textFill>
            <w14:solidFill>
              <w14:schemeClr w14:val="tx1"/>
            </w14:solidFill>
          </w14:textFill>
        </w:rPr>
        <w:t>,</w:t>
      </w:r>
      <w:r>
        <w:rPr>
          <w:rFonts w:cs="Times New Roman"/>
          <w:color w:val="000000" w:themeColor="text1"/>
          <w:sz w:val="22"/>
          <w:szCs w:val="22"/>
          <w14:textFill>
            <w14:solidFill>
              <w14:schemeClr w14:val="tx1"/>
            </w14:solidFill>
          </w14:textFill>
        </w:rPr>
        <w:t xml:space="preserve"> de que concorda integralmente e sem restrições, com todas as condições impostas por este processo licitatório.</w:t>
      </w:r>
    </w:p>
    <w:p>
      <w:pPr>
        <w:tabs>
          <w:tab w:val="left" w:pos="1985"/>
        </w:tabs>
        <w:overflowPunct w:val="0"/>
        <w:spacing w:before="0" w:after="0" w:line="240" w:lineRule="auto"/>
        <w:ind w:left="234" w:firstLine="0"/>
        <w:jc w:val="both"/>
        <w:textAlignment w:val="baseline"/>
        <w:rPr>
          <w:rFonts w:ascii="Times New Roman" w:hAnsi="Times New Roman" w:cs="Times New Roman"/>
          <w:color w:val="000000" w:themeColor="text1"/>
          <w:sz w:val="22"/>
          <w:szCs w:val="22"/>
          <w:highlight w:val="yellow"/>
          <w14:textFill>
            <w14:solidFill>
              <w14:schemeClr w14:val="tx1"/>
            </w14:solidFill>
          </w14:textFill>
        </w:rPr>
      </w:pPr>
    </w:p>
    <w:p>
      <w:pPr>
        <w:tabs>
          <w:tab w:val="left" w:pos="1985"/>
        </w:tabs>
        <w:overflowPunct w:val="0"/>
        <w:spacing w:before="0" w:after="0" w:line="240" w:lineRule="auto"/>
        <w:ind w:left="240" w:firstLine="0"/>
        <w:jc w:val="both"/>
        <w:textAlignment w:val="baseline"/>
        <w:rPr>
          <w:rFonts w:ascii="Times New Roman" w:hAnsi="Times New Roman" w:cs="Times New Roman"/>
          <w:color w:val="000000" w:themeColor="text1"/>
          <w:sz w:val="22"/>
          <w:szCs w:val="22"/>
          <w:highlight w:val="yellow"/>
          <w14:textFill>
            <w14:solidFill>
              <w14:schemeClr w14:val="tx1"/>
            </w14:solidFill>
          </w14:textFill>
        </w:rPr>
      </w:pPr>
      <w:r>
        <w:rPr>
          <w:rFonts w:cs="Times New Roman"/>
          <w:b/>
          <w:color w:val="000000" w:themeColor="text1"/>
          <w:sz w:val="22"/>
          <w:szCs w:val="22"/>
          <w14:textFill>
            <w14:solidFill>
              <w14:schemeClr w14:val="tx1"/>
            </w14:solidFill>
          </w14:textFill>
        </w:rPr>
        <w:t>f) Declaração</w:t>
      </w:r>
      <w:r>
        <w:rPr>
          <w:rFonts w:cs="Times New Roman"/>
          <w:color w:val="000000" w:themeColor="text1"/>
          <w:sz w:val="22"/>
          <w:szCs w:val="22"/>
          <w14:textFill>
            <w14:solidFill>
              <w14:schemeClr w14:val="tx1"/>
            </w14:solidFill>
          </w14:textFill>
        </w:rPr>
        <w:t xml:space="preserve"> de </w:t>
      </w:r>
      <w:r>
        <w:rPr>
          <w:rFonts w:cs="Times New Roman"/>
          <w:b/>
          <w:bCs/>
          <w:color w:val="000000" w:themeColor="text1"/>
          <w:sz w:val="22"/>
          <w:szCs w:val="22"/>
          <w:u w:val="single"/>
          <w14:textFill>
            <w14:solidFill>
              <w14:schemeClr w14:val="tx1"/>
            </w14:solidFill>
          </w14:textFill>
        </w:rPr>
        <w:t>NÃO</w:t>
      </w:r>
      <w:r>
        <w:rPr>
          <w:rFonts w:cs="Times New Roman"/>
          <w:b/>
          <w:color w:val="000000" w:themeColor="text1"/>
          <w:sz w:val="22"/>
          <w:szCs w:val="22"/>
          <w14:textFill>
            <w14:solidFill>
              <w14:schemeClr w14:val="tx1"/>
            </w14:solidFill>
          </w14:textFill>
        </w:rPr>
        <w:t xml:space="preserve"> vinculo empregatício, </w:t>
      </w:r>
      <w:r>
        <w:rPr>
          <w:rFonts w:cs="Times New Roman"/>
          <w:bCs/>
          <w:color w:val="000000" w:themeColor="text1"/>
          <w:sz w:val="22"/>
          <w:szCs w:val="22"/>
          <w14:textFill>
            <w14:solidFill>
              <w14:schemeClr w14:val="tx1"/>
            </w14:solidFill>
          </w14:textFill>
        </w:rPr>
        <w:t>n</w:t>
      </w:r>
      <w:r>
        <w:rPr>
          <w:rFonts w:cs="Times New Roman"/>
          <w:color w:val="000000" w:themeColor="text1"/>
          <w:sz w:val="22"/>
          <w:szCs w:val="22"/>
          <w14:textFill>
            <w14:solidFill>
              <w14:schemeClr w14:val="tx1"/>
            </w14:solidFill>
          </w14:textFill>
        </w:rPr>
        <w:t xml:space="preserve">ão poderá participar, direta ou indiretamente, da licitação ou da execução de obra ou serviço e do fornecimento de bens a eles necessários, servidor ou dirigente de órgão ou entidade contratante ou responsável pela licitação (Prefeitura Municipal de Naviraí/MS), conforme modelo constante no </w:t>
      </w:r>
      <w:r>
        <w:rPr>
          <w:rFonts w:cs="Times New Roman"/>
          <w:b/>
          <w:bCs/>
          <w:color w:val="000000" w:themeColor="text1"/>
          <w:sz w:val="22"/>
          <w:szCs w:val="22"/>
          <w:u w:val="single"/>
          <w14:textFill>
            <w14:solidFill>
              <w14:schemeClr w14:val="tx1"/>
            </w14:solidFill>
          </w14:textFill>
        </w:rPr>
        <w:t>Anexo 11</w:t>
      </w:r>
      <w:r>
        <w:rPr>
          <w:rFonts w:cs="Times New Roman"/>
          <w:color w:val="000000" w:themeColor="text1"/>
          <w:sz w:val="22"/>
          <w:szCs w:val="22"/>
          <w14:textFill>
            <w14:solidFill>
              <w14:schemeClr w14:val="tx1"/>
            </w14:solidFill>
          </w14:textFill>
        </w:rPr>
        <w:t>;</w:t>
      </w:r>
    </w:p>
    <w:p>
      <w:pPr>
        <w:tabs>
          <w:tab w:val="left" w:pos="1985"/>
        </w:tabs>
        <w:overflowPunct w:val="0"/>
        <w:spacing w:before="0" w:after="0" w:line="240" w:lineRule="auto"/>
        <w:ind w:left="234" w:firstLine="0"/>
        <w:jc w:val="both"/>
        <w:textAlignment w:val="baseline"/>
        <w:rPr>
          <w:rFonts w:ascii="Times New Roman" w:hAnsi="Times New Roman" w:cs="Times New Roman"/>
          <w:color w:val="000000" w:themeColor="text1"/>
          <w:sz w:val="22"/>
          <w:szCs w:val="22"/>
          <w:highlight w:val="yellow"/>
          <w14:textFill>
            <w14:solidFill>
              <w14:schemeClr w14:val="tx1"/>
            </w14:solidFill>
          </w14:textFill>
        </w:rPr>
      </w:pPr>
    </w:p>
    <w:p>
      <w:pPr>
        <w:tabs>
          <w:tab w:val="left" w:pos="1985"/>
        </w:tabs>
        <w:overflowPunct w:val="0"/>
        <w:spacing w:before="0" w:after="0" w:line="240" w:lineRule="auto"/>
        <w:ind w:left="238" w:firstLine="0"/>
        <w:jc w:val="both"/>
        <w:textAlignment w:val="baseline"/>
        <w:rPr>
          <w:rFonts w:cs="Times New Roman"/>
          <w:bCs/>
          <w:iCs/>
          <w:color w:val="000000" w:themeColor="text1"/>
          <w:sz w:val="22"/>
          <w:szCs w:val="22"/>
          <w14:textFill>
            <w14:solidFill>
              <w14:schemeClr w14:val="tx1"/>
            </w14:solidFill>
          </w14:textFill>
        </w:rPr>
      </w:pPr>
      <w:r>
        <w:rPr>
          <w:rFonts w:cs="Times New Roman"/>
          <w:b/>
          <w:color w:val="000000" w:themeColor="text1"/>
          <w:sz w:val="22"/>
          <w:szCs w:val="22"/>
          <w14:textFill>
            <w14:solidFill>
              <w14:schemeClr w14:val="tx1"/>
            </w14:solidFill>
          </w14:textFill>
        </w:rPr>
        <w:t>g)Apresentar</w:t>
      </w:r>
      <w:r>
        <w:rPr>
          <w:rFonts w:cs="Times New Roman"/>
          <w:color w:val="000000" w:themeColor="text1"/>
          <w:sz w:val="22"/>
          <w:szCs w:val="22"/>
          <w14:textFill>
            <w14:solidFill>
              <w14:schemeClr w14:val="tx1"/>
            </w14:solidFill>
          </w14:textFill>
        </w:rPr>
        <w:t xml:space="preserve"> a</w:t>
      </w:r>
      <w:r>
        <w:rPr>
          <w:rFonts w:cs="Times New Roman"/>
          <w:bCs/>
          <w:iCs/>
          <w:color w:val="000000" w:themeColor="text1"/>
          <w:sz w:val="22"/>
          <w:szCs w:val="22"/>
          <w14:textFill>
            <w14:solidFill>
              <w14:schemeClr w14:val="tx1"/>
            </w14:solidFill>
          </w14:textFill>
        </w:rPr>
        <w:t xml:space="preserve"> comprovação da boa situação econômico-financeira da Licitante será demonstrado com base nos seguintes parâmetros: Índices de Liquidez Geral (LG), Solvência Geral (SG) e Liquidez Corrente (LC) igual ou maiores que 1 (um), resultante da aplicação das fórmulas a seguir:</w:t>
      </w:r>
    </w:p>
    <w:p>
      <w:pPr>
        <w:tabs>
          <w:tab w:val="left" w:pos="1985"/>
        </w:tabs>
        <w:overflowPunct w:val="0"/>
        <w:spacing w:before="0" w:after="0" w:line="240" w:lineRule="auto"/>
        <w:ind w:left="238" w:firstLine="0"/>
        <w:jc w:val="both"/>
        <w:textAlignment w:val="baseline"/>
        <w:rPr>
          <w:rFonts w:cs="Times New Roman"/>
          <w:bCs/>
          <w:iCs/>
          <w:color w:val="000000" w:themeColor="text1"/>
          <w:sz w:val="22"/>
          <w:szCs w:val="22"/>
          <w14:textFill>
            <w14:solidFill>
              <w14:schemeClr w14:val="tx1"/>
            </w14:solidFill>
          </w14:textFill>
        </w:rPr>
      </w:pPr>
    </w:p>
    <w:p>
      <w:pPr>
        <w:spacing w:line="240" w:lineRule="auto"/>
        <w:ind w:left="238" w:firstLine="0"/>
        <w:jc w:val="center"/>
        <w:rPr>
          <w:rFonts w:ascii="Times New Roman" w:hAnsi="Times New Roman" w:cs="Times New Roman"/>
          <w:color w:val="000000" w:themeColor="text1"/>
          <w:sz w:val="22"/>
          <w:szCs w:val="22"/>
          <w14:textFill>
            <w14:solidFill>
              <w14:schemeClr w14:val="tx1"/>
            </w14:solidFill>
          </w14:textFill>
        </w:rPr>
      </w:pPr>
      <w:r>
        <w:rPr>
          <w:rFonts w:cs="Times New Roman"/>
          <w:color w:val="000000" w:themeColor="text1"/>
          <w:sz w:val="22"/>
          <w:szCs w:val="22"/>
          <w14:textFill>
            <w14:solidFill>
              <w14:schemeClr w14:val="tx1"/>
            </w14:solidFill>
          </w14:textFill>
        </w:rPr>
        <w:t xml:space="preserve">LG = </w:t>
      </w:r>
      <w:r>
        <w:rPr>
          <w:rFonts w:cs="Times New Roman"/>
          <w:color w:val="000000" w:themeColor="text1"/>
          <w:sz w:val="22"/>
          <w:szCs w:val="22"/>
          <w:u w:val="single"/>
          <w14:textFill>
            <w14:solidFill>
              <w14:schemeClr w14:val="tx1"/>
            </w14:solidFill>
          </w14:textFill>
        </w:rPr>
        <w:t>Ativo Circulante + Realizável a Longo Prazo</w:t>
      </w:r>
    </w:p>
    <w:p>
      <w:pPr>
        <w:spacing w:line="240" w:lineRule="auto"/>
        <w:ind w:left="238" w:firstLine="0"/>
        <w:jc w:val="center"/>
        <w:rPr>
          <w:rFonts w:ascii="Times New Roman" w:hAnsi="Times New Roman" w:cs="Times New Roman"/>
          <w:color w:val="000000" w:themeColor="text1"/>
          <w:sz w:val="22"/>
          <w:szCs w:val="22"/>
          <w14:textFill>
            <w14:solidFill>
              <w14:schemeClr w14:val="tx1"/>
            </w14:solidFill>
          </w14:textFill>
        </w:rPr>
      </w:pPr>
      <w:r>
        <w:rPr>
          <w:rFonts w:cs="Times New Roman"/>
          <w:color w:val="000000" w:themeColor="text1"/>
          <w:sz w:val="22"/>
          <w:szCs w:val="22"/>
          <w14:textFill>
            <w14:solidFill>
              <w14:schemeClr w14:val="tx1"/>
            </w14:solidFill>
          </w14:textFill>
        </w:rPr>
        <w:t>Passivo Circulante + Exigível a Longo Prazo</w:t>
      </w:r>
    </w:p>
    <w:p>
      <w:pPr>
        <w:spacing w:line="240" w:lineRule="auto"/>
        <w:ind w:left="238" w:firstLine="0"/>
        <w:jc w:val="center"/>
        <w:rPr>
          <w:rFonts w:ascii="Times New Roman" w:hAnsi="Times New Roman" w:cs="Times New Roman"/>
          <w:color w:val="000000" w:themeColor="text1"/>
          <w:sz w:val="22"/>
          <w:szCs w:val="22"/>
          <w14:textFill>
            <w14:solidFill>
              <w14:schemeClr w14:val="tx1"/>
            </w14:solidFill>
          </w14:textFill>
        </w:rPr>
      </w:pPr>
      <w:r>
        <w:rPr>
          <w:rFonts w:cs="Times New Roman"/>
          <w:color w:val="000000" w:themeColor="text1"/>
          <w:sz w:val="22"/>
          <w:szCs w:val="22"/>
          <w14:textFill>
            <w14:solidFill>
              <w14:schemeClr w14:val="tx1"/>
            </w14:solidFill>
          </w14:textFill>
        </w:rPr>
        <w:t>SG =</w:t>
      </w:r>
      <w:r>
        <w:rPr>
          <w:rFonts w:cs="Times New Roman"/>
          <w:color w:val="000000" w:themeColor="text1"/>
          <w:sz w:val="22"/>
          <w:szCs w:val="22"/>
          <w:u w:val="single"/>
          <w14:textFill>
            <w14:solidFill>
              <w14:schemeClr w14:val="tx1"/>
            </w14:solidFill>
          </w14:textFill>
        </w:rPr>
        <w:t xml:space="preserve">                     Ativo Total_________________</w:t>
      </w:r>
    </w:p>
    <w:p>
      <w:pPr>
        <w:spacing w:line="240" w:lineRule="auto"/>
        <w:ind w:left="238" w:firstLine="0"/>
        <w:jc w:val="center"/>
        <w:rPr>
          <w:rFonts w:ascii="Times New Roman" w:hAnsi="Times New Roman" w:cs="Times New Roman"/>
          <w:color w:val="000000" w:themeColor="text1"/>
          <w:sz w:val="22"/>
          <w:szCs w:val="22"/>
          <w14:textFill>
            <w14:solidFill>
              <w14:schemeClr w14:val="tx1"/>
            </w14:solidFill>
          </w14:textFill>
        </w:rPr>
      </w:pPr>
      <w:r>
        <w:rPr>
          <w:rFonts w:cs="Times New Roman"/>
          <w:color w:val="000000" w:themeColor="text1"/>
          <w:sz w:val="22"/>
          <w:szCs w:val="22"/>
          <w14:textFill>
            <w14:solidFill>
              <w14:schemeClr w14:val="tx1"/>
            </w14:solidFill>
          </w14:textFill>
        </w:rPr>
        <w:t>Passivo Circulante + Exigível a Longo Prazo</w:t>
      </w:r>
    </w:p>
    <w:p>
      <w:pPr>
        <w:spacing w:line="240" w:lineRule="auto"/>
        <w:ind w:left="238" w:firstLine="0"/>
        <w:jc w:val="center"/>
        <w:rPr>
          <w:rFonts w:ascii="Times New Roman" w:hAnsi="Times New Roman" w:cs="Times New Roman"/>
          <w:color w:val="000000" w:themeColor="text1"/>
          <w:sz w:val="22"/>
          <w:szCs w:val="22"/>
          <w14:textFill>
            <w14:solidFill>
              <w14:schemeClr w14:val="tx1"/>
            </w14:solidFill>
          </w14:textFill>
        </w:rPr>
      </w:pPr>
      <w:r>
        <w:rPr>
          <w:rFonts w:cs="Times New Roman"/>
          <w:color w:val="000000" w:themeColor="text1"/>
          <w:sz w:val="22"/>
          <w:szCs w:val="22"/>
          <w14:textFill>
            <w14:solidFill>
              <w14:schemeClr w14:val="tx1"/>
            </w14:solidFill>
          </w14:textFill>
        </w:rPr>
        <w:t xml:space="preserve">LC = </w:t>
      </w:r>
      <w:r>
        <w:rPr>
          <w:rFonts w:cs="Times New Roman"/>
          <w:color w:val="000000" w:themeColor="text1"/>
          <w:sz w:val="22"/>
          <w:szCs w:val="22"/>
          <w:u w:val="single"/>
          <w14:textFill>
            <w14:solidFill>
              <w14:schemeClr w14:val="tx1"/>
            </w14:solidFill>
          </w14:textFill>
        </w:rPr>
        <w:t xml:space="preserve">               _Ativo Circulante</w:t>
      </w:r>
    </w:p>
    <w:p>
      <w:pPr>
        <w:spacing w:line="240" w:lineRule="auto"/>
        <w:ind w:left="238" w:firstLine="0"/>
        <w:jc w:val="center"/>
        <w:rPr>
          <w:rFonts w:ascii="Times New Roman" w:hAnsi="Times New Roman" w:cs="Times New Roman"/>
          <w:bCs/>
          <w:iCs/>
          <w:color w:val="000000" w:themeColor="text1"/>
          <w:sz w:val="22"/>
          <w:szCs w:val="22"/>
          <w14:textFill>
            <w14:solidFill>
              <w14:schemeClr w14:val="tx1"/>
            </w14:solidFill>
          </w14:textFill>
        </w:rPr>
      </w:pPr>
      <w:r>
        <w:rPr>
          <w:rFonts w:cs="Times New Roman"/>
          <w:color w:val="000000" w:themeColor="text1"/>
          <w:sz w:val="22"/>
          <w:szCs w:val="22"/>
          <w14:textFill>
            <w14:solidFill>
              <w14:schemeClr w14:val="tx1"/>
            </w14:solidFill>
          </w14:textFill>
        </w:rPr>
        <w:t xml:space="preserve">       Passivo Circulante</w:t>
      </w:r>
    </w:p>
    <w:p>
      <w:pPr>
        <w:tabs>
          <w:tab w:val="left" w:pos="1985"/>
        </w:tabs>
        <w:overflowPunct w:val="0"/>
        <w:spacing w:before="0" w:after="0" w:line="240" w:lineRule="auto"/>
        <w:ind w:left="238" w:firstLine="0"/>
        <w:jc w:val="both"/>
        <w:textAlignment w:val="baseline"/>
        <w:rPr>
          <w:rFonts w:ascii="Times New Roman" w:hAnsi="Times New Roman" w:cs="Times New Roman"/>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h)</w:t>
      </w:r>
      <w:r>
        <w:rPr>
          <w:rFonts w:cs="Times New Roman"/>
          <w:color w:val="000000" w:themeColor="text1"/>
          <w:sz w:val="22"/>
          <w:szCs w:val="22"/>
          <w14:textFill>
            <w14:solidFill>
              <w14:schemeClr w14:val="tx1"/>
            </w14:solidFill>
          </w14:textFill>
        </w:rPr>
        <w:t xml:space="preserve"> Outros quando se fizer necessário e for o caso especifico a depender do objeto licitado.</w:t>
      </w:r>
    </w:p>
    <w:p>
      <w:pPr>
        <w:tabs>
          <w:tab w:val="left" w:pos="240"/>
        </w:tabs>
        <w:overflowPunct w:val="0"/>
        <w:spacing w:beforeAutospacing="1" w:afterAutospacing="1" w:line="240" w:lineRule="auto"/>
        <w:ind w:left="234" w:firstLine="5"/>
        <w:jc w:val="both"/>
        <w:textAlignment w:val="baseline"/>
        <w:rPr>
          <w:rFonts w:ascii="Times New Roman" w:hAnsi="Times New Roman" w:cs="Times New Roman"/>
          <w:b/>
          <w:bCs/>
          <w:color w:val="000000" w:themeColor="text1"/>
          <w:sz w:val="22"/>
          <w:szCs w:val="22"/>
          <w14:textFill>
            <w14:solidFill>
              <w14:schemeClr w14:val="tx1"/>
            </w14:solidFill>
          </w14:textFill>
        </w:rPr>
      </w:pPr>
      <w:r>
        <w:rPr>
          <w:rFonts w:cs="Times New Roman"/>
          <w:b/>
          <w:bCs/>
          <w:color w:val="000000" w:themeColor="text1"/>
          <w:sz w:val="22"/>
          <w:szCs w:val="22"/>
          <w:lang w:val="pt-BR"/>
          <w14:textFill>
            <w14:solidFill>
              <w14:schemeClr w14:val="tx1"/>
            </w14:solidFill>
          </w14:textFill>
        </w:rPr>
        <w:t>27.20</w:t>
      </w:r>
      <w:r>
        <w:rPr>
          <w:rFonts w:cs="Times New Roman"/>
          <w:color w:val="000000" w:themeColor="text1"/>
          <w:sz w:val="22"/>
          <w:szCs w:val="22"/>
          <w:lang w:val="pt-BR"/>
          <w14:textFill>
            <w14:solidFill>
              <w14:schemeClr w14:val="tx1"/>
            </w14:solidFill>
          </w14:textFill>
        </w:rPr>
        <w:t xml:space="preserve"> - </w:t>
      </w:r>
      <w:r>
        <w:rPr>
          <w:rFonts w:cs="Times New Roman"/>
          <w:color w:val="000000" w:themeColor="text1"/>
          <w:sz w:val="22"/>
          <w:szCs w:val="22"/>
          <w14:textFill>
            <w14:solidFill>
              <w14:schemeClr w14:val="tx1"/>
            </w14:solidFill>
          </w14:textFill>
        </w:rPr>
        <w:t xml:space="preserve">Documentos passivos de enquadramento no </w:t>
      </w:r>
      <w:r>
        <w:rPr>
          <w:rFonts w:cs="Times New Roman"/>
          <w:b/>
          <w:bCs/>
          <w:color w:val="000000" w:themeColor="text1"/>
          <w:sz w:val="22"/>
          <w:szCs w:val="22"/>
          <w14:textFill>
            <w14:solidFill>
              <w14:schemeClr w14:val="tx1"/>
            </w14:solidFill>
          </w14:textFill>
        </w:rPr>
        <w:t>Acórdão 9</w:t>
      </w:r>
      <w:r>
        <w:rPr>
          <w:rFonts w:cs="Times New Roman"/>
          <w:b/>
          <w:bCs/>
          <w:color w:val="000000" w:themeColor="text1"/>
          <w:sz w:val="22"/>
          <w:szCs w:val="22"/>
          <w:lang w:val="pt-BR"/>
          <w14:textFill>
            <w14:solidFill>
              <w14:schemeClr w14:val="tx1"/>
            </w14:solidFill>
          </w14:textFill>
        </w:rPr>
        <w:t>66</w:t>
      </w:r>
      <w:r>
        <w:rPr>
          <w:rFonts w:cs="Times New Roman"/>
          <w:b/>
          <w:bCs/>
          <w:color w:val="000000" w:themeColor="text1"/>
          <w:sz w:val="22"/>
          <w:szCs w:val="22"/>
          <w14:textFill>
            <w14:solidFill>
              <w14:schemeClr w14:val="tx1"/>
            </w14:solidFill>
          </w14:textFill>
        </w:rPr>
        <w:t>/2022/TCU - Pré-Existentes - “</w:t>
      </w:r>
      <w:r>
        <w:rPr>
          <w:rFonts w:cs="Times New Roman"/>
          <w:b/>
          <w:bCs/>
          <w:color w:val="000000" w:themeColor="text1"/>
          <w:sz w:val="22"/>
          <w:szCs w:val="22"/>
          <w:u w:val="single"/>
          <w14:textFill>
            <w14:solidFill>
              <w14:schemeClr w14:val="tx1"/>
            </w14:solidFill>
          </w14:textFill>
        </w:rPr>
        <w:t>texto do Acordão</w:t>
      </w:r>
      <w:r>
        <w:rPr>
          <w:rFonts w:cs="Times New Roman"/>
          <w:b/>
          <w:bCs/>
          <w:color w:val="000000" w:themeColor="text1"/>
          <w:sz w:val="22"/>
          <w:szCs w:val="22"/>
          <w14:textFill>
            <w14:solidFill>
              <w14:schemeClr w14:val="tx1"/>
            </w14:solidFill>
          </w14:textFill>
        </w:rPr>
        <w:t>”.</w:t>
      </w:r>
    </w:p>
    <w:p>
      <w:pPr>
        <w:tabs>
          <w:tab w:val="left" w:pos="240"/>
        </w:tabs>
        <w:overflowPunct w:val="0"/>
        <w:spacing w:beforeAutospacing="1" w:afterAutospacing="1" w:line="240" w:lineRule="auto"/>
        <w:ind w:left="234" w:firstLine="5"/>
        <w:jc w:val="both"/>
        <w:textAlignment w:val="baseline"/>
        <w:rPr>
          <w:rFonts w:ascii="Times New Roman" w:hAnsi="Times New Roman" w:cs="Times New Roman"/>
          <w:b/>
          <w:bCs/>
          <w:color w:val="000000" w:themeColor="text1"/>
          <w:sz w:val="22"/>
          <w:szCs w:val="22"/>
          <w14:textFill>
            <w14:solidFill>
              <w14:schemeClr w14:val="tx1"/>
            </w14:solidFill>
          </w14:textFill>
        </w:rPr>
      </w:pPr>
      <w:r>
        <w:rPr>
          <w:rFonts w:cs="Times New Roman"/>
          <w:b/>
          <w:bCs/>
          <w:color w:val="000000" w:themeColor="text1"/>
          <w:sz w:val="22"/>
          <w:szCs w:val="22"/>
          <w14:textFill>
            <w14:solidFill>
              <w14:schemeClr w14:val="tx1"/>
            </w14:solidFill>
          </w14:textFill>
        </w:rPr>
        <w:t>a) Contrato Social;</w:t>
      </w:r>
      <w:r>
        <w:rPr>
          <w:rFonts w:hint="default" w:cs="Times New Roman"/>
          <w:b/>
          <w:bCs/>
          <w:color w:val="000000" w:themeColor="text1"/>
          <w:sz w:val="22"/>
          <w:szCs w:val="22"/>
          <w:lang w:val="pt-BR"/>
          <w14:textFill>
            <w14:solidFill>
              <w14:schemeClr w14:val="tx1"/>
            </w14:solidFill>
          </w14:textFill>
        </w:rPr>
        <w:t xml:space="preserve"> </w:t>
      </w:r>
      <w:r>
        <w:rPr>
          <w:rFonts w:cs="Times New Roman"/>
          <w:b/>
          <w:bCs/>
          <w:color w:val="000000" w:themeColor="text1"/>
          <w:sz w:val="22"/>
          <w:szCs w:val="22"/>
          <w14:textFill>
            <w14:solidFill>
              <w14:schemeClr w14:val="tx1"/>
            </w14:solidFill>
          </w14:textFill>
        </w:rPr>
        <w:t>b) Documentos dos sócios;</w:t>
      </w:r>
      <w:r>
        <w:rPr>
          <w:rFonts w:hint="default" w:cs="Times New Roman"/>
          <w:b/>
          <w:bCs/>
          <w:color w:val="000000" w:themeColor="text1"/>
          <w:sz w:val="22"/>
          <w:szCs w:val="22"/>
          <w:lang w:val="pt-BR"/>
          <w14:textFill>
            <w14:solidFill>
              <w14:schemeClr w14:val="tx1"/>
            </w14:solidFill>
          </w14:textFill>
        </w:rPr>
        <w:t xml:space="preserve"> </w:t>
      </w:r>
      <w:r>
        <w:rPr>
          <w:rFonts w:cs="Times New Roman"/>
          <w:b/>
          <w:bCs/>
          <w:color w:val="000000" w:themeColor="text1"/>
          <w:sz w:val="22"/>
          <w:szCs w:val="22"/>
          <w14:textFill>
            <w14:solidFill>
              <w14:schemeClr w14:val="tx1"/>
            </w14:solidFill>
          </w14:textFill>
        </w:rPr>
        <w:t>c) Certidão simplificada da Junta;</w:t>
      </w:r>
      <w:r>
        <w:rPr>
          <w:rFonts w:hint="default" w:cs="Times New Roman"/>
          <w:b/>
          <w:bCs/>
          <w:color w:val="000000" w:themeColor="text1"/>
          <w:sz w:val="22"/>
          <w:szCs w:val="22"/>
          <w:lang w:val="pt-BR"/>
          <w14:textFill>
            <w14:solidFill>
              <w14:schemeClr w14:val="tx1"/>
            </w14:solidFill>
          </w14:textFill>
        </w:rPr>
        <w:t xml:space="preserve"> </w:t>
      </w:r>
      <w:r>
        <w:rPr>
          <w:rFonts w:cs="Times New Roman"/>
          <w:b/>
          <w:bCs/>
          <w:color w:val="000000" w:themeColor="text1"/>
          <w:sz w:val="22"/>
          <w:szCs w:val="22"/>
          <w14:textFill>
            <w14:solidFill>
              <w14:schemeClr w14:val="tx1"/>
            </w14:solidFill>
          </w14:textFill>
        </w:rPr>
        <w:t>d) Formulário de proposta;</w:t>
      </w:r>
      <w:r>
        <w:rPr>
          <w:rFonts w:hint="default" w:cs="Times New Roman"/>
          <w:b/>
          <w:bCs/>
          <w:color w:val="000000" w:themeColor="text1"/>
          <w:sz w:val="22"/>
          <w:szCs w:val="22"/>
          <w:lang w:val="pt-BR"/>
          <w14:textFill>
            <w14:solidFill>
              <w14:schemeClr w14:val="tx1"/>
            </w14:solidFill>
          </w14:textFill>
        </w:rPr>
        <w:t xml:space="preserve"> </w:t>
      </w:r>
      <w:r>
        <w:rPr>
          <w:rFonts w:cs="Times New Roman"/>
          <w:b/>
          <w:bCs/>
          <w:color w:val="000000" w:themeColor="text1"/>
          <w:sz w:val="22"/>
          <w:szCs w:val="22"/>
          <w14:textFill>
            <w14:solidFill>
              <w14:schemeClr w14:val="tx1"/>
            </w14:solidFill>
          </w14:textFill>
        </w:rPr>
        <w:t>e) Balanço Patrimonial;</w:t>
      </w:r>
      <w:r>
        <w:rPr>
          <w:rFonts w:hint="default" w:cs="Times New Roman"/>
          <w:b/>
          <w:bCs/>
          <w:color w:val="000000" w:themeColor="text1"/>
          <w:sz w:val="22"/>
          <w:szCs w:val="22"/>
          <w:lang w:val="pt-BR"/>
          <w14:textFill>
            <w14:solidFill>
              <w14:schemeClr w14:val="tx1"/>
            </w14:solidFill>
          </w14:textFill>
        </w:rPr>
        <w:t xml:space="preserve"> </w:t>
      </w:r>
      <w:r>
        <w:rPr>
          <w:rFonts w:cs="Times New Roman"/>
          <w:b/>
          <w:bCs/>
          <w:color w:val="000000" w:themeColor="text1"/>
          <w:sz w:val="22"/>
          <w:szCs w:val="22"/>
          <w14:textFill>
            <w14:solidFill>
              <w14:schemeClr w14:val="tx1"/>
            </w14:solidFill>
          </w14:textFill>
        </w:rPr>
        <w:t>f) Cartão de CNPJ;</w:t>
      </w:r>
      <w:r>
        <w:rPr>
          <w:rFonts w:hint="default" w:cs="Times New Roman"/>
          <w:b/>
          <w:bCs/>
          <w:color w:val="000000" w:themeColor="text1"/>
          <w:sz w:val="22"/>
          <w:szCs w:val="22"/>
          <w:lang w:val="pt-BR"/>
          <w14:textFill>
            <w14:solidFill>
              <w14:schemeClr w14:val="tx1"/>
            </w14:solidFill>
          </w14:textFill>
        </w:rPr>
        <w:t xml:space="preserve"> </w:t>
      </w:r>
      <w:r>
        <w:rPr>
          <w:rFonts w:cs="Times New Roman"/>
          <w:b/>
          <w:bCs/>
          <w:color w:val="000000" w:themeColor="text1"/>
          <w:sz w:val="22"/>
          <w:szCs w:val="22"/>
          <w14:textFill>
            <w14:solidFill>
              <w14:schemeClr w14:val="tx1"/>
            </w14:solidFill>
          </w14:textFill>
        </w:rPr>
        <w:t>g) Atestado de Capacidade Técnica (quando for o caso); e h) AFE e respectiva publicação (quando for o caso).</w:t>
      </w:r>
    </w:p>
    <w:p>
      <w:pPr>
        <w:tabs>
          <w:tab w:val="left" w:pos="240"/>
        </w:tabs>
        <w:overflowPunct w:val="0"/>
        <w:spacing w:beforeAutospacing="1" w:afterAutospacing="1" w:line="240" w:lineRule="auto"/>
        <w:ind w:left="234" w:firstLine="5"/>
        <w:jc w:val="both"/>
        <w:textAlignment w:val="baseline"/>
        <w:rPr>
          <w:rFonts w:ascii="Times New Roman" w:hAnsi="Times New Roman" w:cs="Times New Roman"/>
          <w:color w:val="000000" w:themeColor="text1"/>
          <w:sz w:val="22"/>
          <w:szCs w:val="22"/>
          <w:lang w:eastAsia="ar-SA"/>
          <w14:textFill>
            <w14:solidFill>
              <w14:schemeClr w14:val="tx1"/>
            </w14:solidFill>
          </w14:textFill>
        </w:rPr>
      </w:pPr>
      <w:r>
        <w:rPr>
          <w:rFonts w:cs="Times New Roman"/>
          <w:b/>
          <w:bCs/>
          <w:color w:val="000000" w:themeColor="text1"/>
          <w:sz w:val="22"/>
          <w:szCs w:val="22"/>
          <w14:textFill>
            <w14:solidFill>
              <w14:schemeClr w14:val="tx1"/>
            </w14:solidFill>
          </w14:textFill>
        </w:rPr>
        <w:t xml:space="preserve">PARAGRAFO ÚNICO – Os demais documentos exigidos nesse instrumento convocatório deverão ser apresentados, nos termos em que foram solicitados, não haverá interpretação diversa, para os mencionados Acordão. </w:t>
      </w:r>
    </w:p>
    <w:p>
      <w:pPr>
        <w:tabs>
          <w:tab w:val="left" w:pos="240"/>
        </w:tabs>
        <w:overflowPunct w:val="0"/>
        <w:spacing w:before="0" w:after="0" w:line="240" w:lineRule="auto"/>
        <w:ind w:left="234" w:firstLine="5"/>
        <w:jc w:val="both"/>
        <w:textAlignment w:val="baseline"/>
        <w:rPr>
          <w:rFonts w:ascii="Times New Roman" w:hAnsi="Times New Roman" w:cs="Times New Roman"/>
          <w:sz w:val="22"/>
          <w:szCs w:val="22"/>
        </w:rPr>
      </w:pPr>
      <w:r>
        <w:rPr>
          <w:rFonts w:cs="Times New Roman"/>
          <w:b/>
          <w:sz w:val="22"/>
          <w:szCs w:val="22"/>
        </w:rPr>
        <w:t xml:space="preserve">27.21 </w:t>
      </w:r>
      <w:r>
        <w:rPr>
          <w:rFonts w:eastAsia="Arial Unicode MS" w:cs="Times New Roman"/>
          <w:b/>
          <w:sz w:val="22"/>
          <w:szCs w:val="22"/>
        </w:rPr>
        <w:t>A INTERPOSIÇÃO DE RECURSO SUSPENDE O PRAZO DE VALIDADE DE PROPOSTA ATÉ DECISÃO.</w:t>
      </w:r>
    </w:p>
    <w:p>
      <w:pPr>
        <w:tabs>
          <w:tab w:val="left" w:pos="240"/>
        </w:tabs>
        <w:overflowPunct w:val="0"/>
        <w:spacing w:before="0" w:after="0" w:line="240" w:lineRule="auto"/>
        <w:ind w:left="234" w:firstLine="5"/>
        <w:jc w:val="both"/>
        <w:textAlignment w:val="baseline"/>
        <w:rPr>
          <w:rFonts w:ascii="Times New Roman" w:hAnsi="Times New Roman" w:eastAsia="Arial Unicode MS" w:cs="Times New Roman"/>
          <w:b/>
          <w:sz w:val="22"/>
          <w:szCs w:val="22"/>
        </w:rPr>
      </w:pPr>
    </w:p>
    <w:p>
      <w:pPr>
        <w:tabs>
          <w:tab w:val="left" w:pos="-1800"/>
        </w:tabs>
        <w:overflowPunct w:val="0"/>
        <w:spacing w:before="0" w:after="0" w:line="240" w:lineRule="auto"/>
        <w:ind w:left="234" w:firstLine="5"/>
        <w:jc w:val="both"/>
        <w:textAlignment w:val="baseline"/>
        <w:rPr>
          <w:rFonts w:ascii="Times New Roman" w:hAnsi="Times New Roman" w:cs="Times New Roman"/>
          <w:color w:val="000000"/>
          <w:sz w:val="22"/>
          <w:szCs w:val="22"/>
          <w:lang w:eastAsia="pt-BR"/>
        </w:rPr>
      </w:pPr>
      <w:r>
        <w:rPr>
          <w:rFonts w:cs="Times New Roman"/>
          <w:color w:val="000000"/>
          <w:sz w:val="22"/>
          <w:szCs w:val="22"/>
          <w:lang w:eastAsia="pt-BR"/>
        </w:rPr>
        <w:t xml:space="preserve">Eu, </w:t>
      </w:r>
      <w:r>
        <w:rPr>
          <w:rFonts w:hint="default" w:cs="Times New Roman"/>
          <w:color w:val="000000"/>
          <w:sz w:val="22"/>
          <w:szCs w:val="22"/>
          <w:lang w:val="en-US" w:eastAsia="pt-BR"/>
        </w:rPr>
        <w:t>Jaqueline Maria Garcia Mascioli</w:t>
      </w:r>
      <w:r>
        <w:rPr>
          <w:rFonts w:cs="Times New Roman"/>
          <w:color w:val="000000"/>
          <w:sz w:val="22"/>
          <w:szCs w:val="22"/>
          <w:lang w:eastAsia="pt-BR"/>
        </w:rPr>
        <w:t>, Servidor</w:t>
      </w:r>
      <w:r>
        <w:rPr>
          <w:rFonts w:hint="default" w:cs="Times New Roman"/>
          <w:color w:val="000000"/>
          <w:sz w:val="22"/>
          <w:szCs w:val="22"/>
          <w:lang w:val="en-US" w:eastAsia="pt-BR"/>
        </w:rPr>
        <w:t>a</w:t>
      </w:r>
      <w:r>
        <w:rPr>
          <w:rFonts w:cs="Times New Roman"/>
          <w:color w:val="000000"/>
          <w:sz w:val="22"/>
          <w:szCs w:val="22"/>
          <w:lang w:eastAsia="pt-BR"/>
        </w:rPr>
        <w:t xml:space="preserve"> Públic</w:t>
      </w:r>
      <w:r>
        <w:rPr>
          <w:rFonts w:hint="default" w:cs="Times New Roman"/>
          <w:color w:val="000000"/>
          <w:sz w:val="22"/>
          <w:szCs w:val="22"/>
          <w:lang w:val="en-US" w:eastAsia="pt-BR"/>
        </w:rPr>
        <w:t>a</w:t>
      </w:r>
      <w:r>
        <w:rPr>
          <w:rFonts w:cs="Times New Roman"/>
          <w:color w:val="000000"/>
          <w:sz w:val="22"/>
          <w:szCs w:val="22"/>
          <w:lang w:eastAsia="pt-BR"/>
        </w:rPr>
        <w:t xml:space="preserve"> Municipal, digitei o presente edital com autorização d</w:t>
      </w:r>
      <w:r>
        <w:rPr>
          <w:rFonts w:hint="default" w:cs="Times New Roman"/>
          <w:color w:val="000000"/>
          <w:sz w:val="22"/>
          <w:szCs w:val="22"/>
          <w:lang w:val="en-US" w:eastAsia="pt-BR"/>
        </w:rPr>
        <w:t xml:space="preserve">os </w:t>
      </w:r>
      <w:r>
        <w:rPr>
          <w:rFonts w:cs="Times New Roman"/>
          <w:color w:val="000000"/>
          <w:sz w:val="22"/>
          <w:szCs w:val="22"/>
          <w:lang w:eastAsia="pt-BR"/>
        </w:rPr>
        <w:t>ordenador</w:t>
      </w:r>
      <w:r>
        <w:rPr>
          <w:rFonts w:hint="default" w:cs="Times New Roman"/>
          <w:color w:val="000000"/>
          <w:sz w:val="22"/>
          <w:szCs w:val="22"/>
          <w:lang w:val="en-US" w:eastAsia="pt-BR"/>
        </w:rPr>
        <w:t>es</w:t>
      </w:r>
      <w:r>
        <w:rPr>
          <w:rFonts w:cs="Times New Roman"/>
          <w:color w:val="000000"/>
          <w:sz w:val="22"/>
          <w:szCs w:val="22"/>
          <w:lang w:eastAsia="pt-BR"/>
        </w:rPr>
        <w:t xml:space="preserve"> de despesas, e eu, </w:t>
      </w:r>
      <w:r>
        <w:rPr>
          <w:rFonts w:cs="Times New Roman"/>
          <w:color w:val="000000"/>
          <w:sz w:val="22"/>
          <w:szCs w:val="22"/>
          <w:lang w:val="en-US" w:eastAsia="pt-BR"/>
        </w:rPr>
        <w:t>Nayara Izabela Arteman Pereira da Silva</w:t>
      </w:r>
      <w:r>
        <w:rPr>
          <w:rFonts w:cs="Times New Roman"/>
          <w:color w:val="000000"/>
          <w:sz w:val="22"/>
          <w:szCs w:val="22"/>
          <w:lang w:eastAsia="pt-BR"/>
        </w:rPr>
        <w:t>, Gerente do Núcleo de Licitações e Contratos, conforme Portaria nº. 0</w:t>
      </w:r>
      <w:r>
        <w:rPr>
          <w:rFonts w:cs="Times New Roman"/>
          <w:color w:val="000000"/>
          <w:sz w:val="22"/>
          <w:szCs w:val="22"/>
          <w:lang w:val="en-US" w:eastAsia="pt-BR"/>
        </w:rPr>
        <w:t>67</w:t>
      </w:r>
      <w:r>
        <w:rPr>
          <w:rFonts w:cs="Times New Roman"/>
          <w:color w:val="000000"/>
          <w:sz w:val="22"/>
          <w:szCs w:val="22"/>
          <w:lang w:eastAsia="pt-BR"/>
        </w:rPr>
        <w:t>/202</w:t>
      </w:r>
      <w:r>
        <w:rPr>
          <w:rFonts w:cs="Times New Roman"/>
          <w:color w:val="000000"/>
          <w:sz w:val="22"/>
          <w:szCs w:val="22"/>
          <w:lang w:val="en-US" w:eastAsia="pt-BR"/>
        </w:rPr>
        <w:t>3</w:t>
      </w:r>
      <w:r>
        <w:rPr>
          <w:rFonts w:cs="Times New Roman"/>
          <w:color w:val="000000"/>
          <w:sz w:val="22"/>
          <w:szCs w:val="22"/>
          <w:lang w:eastAsia="pt-BR"/>
        </w:rPr>
        <w:t>, conferi-o e a subscrevi.</w:t>
      </w:r>
    </w:p>
    <w:p>
      <w:pPr>
        <w:tabs>
          <w:tab w:val="left" w:pos="-1800"/>
        </w:tabs>
        <w:overflowPunct w:val="0"/>
        <w:spacing w:before="0" w:after="0" w:line="240" w:lineRule="auto"/>
        <w:jc w:val="both"/>
        <w:textAlignment w:val="baseline"/>
        <w:rPr>
          <w:color w:val="000000"/>
          <w:sz w:val="24"/>
          <w:szCs w:val="24"/>
          <w:lang w:eastAsia="pt-BR"/>
        </w:rPr>
      </w:pPr>
    </w:p>
    <w:p>
      <w:pPr>
        <w:tabs>
          <w:tab w:val="left" w:pos="-1800"/>
        </w:tabs>
        <w:overflowPunct w:val="0"/>
        <w:spacing w:before="0" w:after="0" w:line="240" w:lineRule="auto"/>
        <w:jc w:val="both"/>
        <w:textAlignment w:val="baseline"/>
        <w:rPr>
          <w:color w:val="000000"/>
          <w:sz w:val="24"/>
          <w:szCs w:val="24"/>
          <w:lang w:eastAsia="pt-BR"/>
        </w:rPr>
      </w:pPr>
    </w:p>
    <w:p>
      <w:pPr>
        <w:tabs>
          <w:tab w:val="left" w:pos="-1800"/>
        </w:tabs>
        <w:overflowPunct w:val="0"/>
        <w:spacing w:before="0" w:after="0" w:line="240" w:lineRule="auto"/>
        <w:jc w:val="both"/>
        <w:textAlignment w:val="baseline"/>
        <w:rPr>
          <w:color w:val="000000"/>
          <w:sz w:val="24"/>
          <w:szCs w:val="24"/>
          <w:lang w:eastAsia="pt-BR"/>
        </w:rPr>
      </w:pPr>
    </w:p>
    <w:p>
      <w:pPr>
        <w:tabs>
          <w:tab w:val="left" w:pos="-1800"/>
        </w:tabs>
        <w:overflowPunct w:val="0"/>
        <w:spacing w:before="0" w:after="0" w:line="240" w:lineRule="auto"/>
        <w:ind w:left="238" w:firstLine="0"/>
        <w:jc w:val="center"/>
        <w:textAlignment w:val="baseline"/>
        <w:rPr>
          <w:sz w:val="22"/>
          <w:szCs w:val="22"/>
        </w:rPr>
      </w:pPr>
      <w:r>
        <w:rPr>
          <w:sz w:val="22"/>
          <w:szCs w:val="22"/>
        </w:rPr>
        <w:t>__________________________</w:t>
      </w:r>
    </w:p>
    <w:p>
      <w:pPr>
        <w:tabs>
          <w:tab w:val="left" w:pos="-1800"/>
        </w:tabs>
        <w:overflowPunct w:val="0"/>
        <w:spacing w:before="0" w:after="0" w:line="240" w:lineRule="auto"/>
        <w:ind w:left="238" w:firstLine="0"/>
        <w:jc w:val="center"/>
        <w:textAlignment w:val="baseline"/>
        <w:rPr>
          <w:rFonts w:hint="default"/>
          <w:b/>
          <w:bCs/>
          <w:color w:val="000000"/>
          <w:sz w:val="22"/>
          <w:szCs w:val="22"/>
          <w:lang w:eastAsia="pt-BR"/>
        </w:rPr>
      </w:pPr>
      <w:r>
        <w:rPr>
          <w:rFonts w:hint="default"/>
          <w:b/>
          <w:bCs/>
          <w:color w:val="000000"/>
          <w:sz w:val="22"/>
          <w:szCs w:val="22"/>
          <w:lang w:eastAsia="pt-BR"/>
        </w:rPr>
        <w:t>Jaqueline Maria Garcia Mascioli</w:t>
      </w:r>
    </w:p>
    <w:p>
      <w:pPr>
        <w:tabs>
          <w:tab w:val="left" w:pos="-1800"/>
        </w:tabs>
        <w:overflowPunct w:val="0"/>
        <w:spacing w:before="0" w:after="0" w:line="240" w:lineRule="auto"/>
        <w:ind w:left="238" w:firstLine="0"/>
        <w:jc w:val="center"/>
        <w:textAlignment w:val="baseline"/>
        <w:rPr>
          <w:sz w:val="22"/>
          <w:szCs w:val="22"/>
        </w:rPr>
      </w:pPr>
      <w:r>
        <w:rPr>
          <w:color w:val="000000"/>
          <w:sz w:val="22"/>
          <w:szCs w:val="22"/>
          <w:lang w:eastAsia="pt-BR"/>
        </w:rPr>
        <w:t>Servidor</w:t>
      </w:r>
      <w:r>
        <w:rPr>
          <w:rFonts w:hint="default"/>
          <w:color w:val="000000"/>
          <w:sz w:val="22"/>
          <w:szCs w:val="22"/>
          <w:lang w:val="en-US" w:eastAsia="pt-BR"/>
        </w:rPr>
        <w:t>a</w:t>
      </w:r>
      <w:r>
        <w:rPr>
          <w:color w:val="000000"/>
          <w:sz w:val="22"/>
          <w:szCs w:val="22"/>
          <w:lang w:eastAsia="pt-BR"/>
        </w:rPr>
        <w:t xml:space="preserve"> Públi</w:t>
      </w:r>
      <w:r>
        <w:rPr>
          <w:color w:val="000000"/>
          <w:sz w:val="22"/>
          <w:szCs w:val="22"/>
          <w:lang w:val="en-US" w:eastAsia="pt-BR"/>
        </w:rPr>
        <w:t>c</w:t>
      </w:r>
      <w:r>
        <w:rPr>
          <w:rFonts w:hint="default"/>
          <w:color w:val="000000"/>
          <w:sz w:val="22"/>
          <w:szCs w:val="22"/>
          <w:lang w:val="en-US" w:eastAsia="pt-BR"/>
        </w:rPr>
        <w:t>a</w:t>
      </w:r>
      <w:r>
        <w:rPr>
          <w:color w:val="000000"/>
          <w:sz w:val="22"/>
          <w:szCs w:val="22"/>
          <w:lang w:eastAsia="pt-BR"/>
        </w:rPr>
        <w:t xml:space="preserve"> Municipal</w:t>
      </w:r>
    </w:p>
    <w:p>
      <w:pPr>
        <w:tabs>
          <w:tab w:val="left" w:pos="-1800"/>
        </w:tabs>
        <w:overflowPunct w:val="0"/>
        <w:spacing w:before="0" w:after="0" w:line="240" w:lineRule="auto"/>
        <w:ind w:left="238" w:firstLine="0"/>
        <w:jc w:val="center"/>
        <w:textAlignment w:val="baseline"/>
        <w:rPr>
          <w:sz w:val="22"/>
          <w:szCs w:val="22"/>
          <w:lang w:eastAsia="pt-BR"/>
        </w:rPr>
      </w:pPr>
      <w:r>
        <w:rPr>
          <w:color w:val="000000"/>
          <w:sz w:val="22"/>
          <w:szCs w:val="22"/>
          <w:lang w:val="en-US" w:eastAsia="pt-BR"/>
        </w:rPr>
        <w:t xml:space="preserve">Matrícula: </w:t>
      </w:r>
      <w:r>
        <w:rPr>
          <w:rFonts w:hint="default"/>
          <w:color w:val="000000"/>
          <w:sz w:val="22"/>
          <w:szCs w:val="22"/>
          <w:lang w:val="en-US" w:eastAsia="pt-BR"/>
        </w:rPr>
        <w:t>2910-6</w:t>
      </w:r>
    </w:p>
    <w:p>
      <w:pPr>
        <w:tabs>
          <w:tab w:val="left" w:pos="-1800"/>
        </w:tabs>
        <w:overflowPunct w:val="0"/>
        <w:spacing w:before="0" w:after="0" w:line="240" w:lineRule="auto"/>
        <w:ind w:left="238" w:firstLine="0"/>
        <w:jc w:val="right"/>
        <w:textAlignment w:val="baseline"/>
        <w:rPr>
          <w:sz w:val="22"/>
          <w:szCs w:val="22"/>
        </w:rPr>
      </w:pPr>
      <w:r>
        <w:rPr>
          <w:sz w:val="22"/>
          <w:szCs w:val="22"/>
          <w:lang w:eastAsia="pt-BR"/>
        </w:rPr>
        <w:t xml:space="preserve">Naviraí - MS, </w:t>
      </w:r>
      <w:r>
        <w:rPr>
          <w:rFonts w:hint="default"/>
          <w:sz w:val="22"/>
          <w:szCs w:val="22"/>
          <w:lang w:val="en-US" w:eastAsia="pt-BR"/>
        </w:rPr>
        <w:t>11</w:t>
      </w:r>
      <w:r>
        <w:rPr>
          <w:sz w:val="22"/>
          <w:szCs w:val="22"/>
          <w:lang w:eastAsia="pt-BR"/>
        </w:rPr>
        <w:t xml:space="preserve"> de </w:t>
      </w:r>
      <w:r>
        <w:rPr>
          <w:rFonts w:hint="default"/>
          <w:sz w:val="22"/>
          <w:szCs w:val="22"/>
          <w:lang w:val="en-US" w:eastAsia="pt-BR"/>
        </w:rPr>
        <w:t>agosto</w:t>
      </w:r>
      <w:r>
        <w:rPr>
          <w:sz w:val="22"/>
          <w:szCs w:val="22"/>
          <w:lang w:eastAsia="pt-BR"/>
        </w:rPr>
        <w:t xml:space="preserve"> de 202</w:t>
      </w:r>
      <w:r>
        <w:rPr>
          <w:sz w:val="22"/>
          <w:szCs w:val="22"/>
          <w:lang w:val="en-US" w:eastAsia="pt-BR"/>
        </w:rPr>
        <w:t>3</w:t>
      </w:r>
      <w:r>
        <w:rPr>
          <w:sz w:val="22"/>
          <w:szCs w:val="22"/>
        </w:rPr>
        <w:t>.</w:t>
      </w:r>
    </w:p>
    <w:p>
      <w:pPr>
        <w:tabs>
          <w:tab w:val="left" w:pos="-1800"/>
        </w:tabs>
        <w:overflowPunct w:val="0"/>
        <w:spacing w:before="0" w:after="0" w:line="240" w:lineRule="auto"/>
        <w:ind w:left="238" w:firstLine="0"/>
        <w:jc w:val="right"/>
        <w:textAlignment w:val="baseline"/>
        <w:rPr>
          <w:sz w:val="22"/>
          <w:szCs w:val="22"/>
        </w:rPr>
      </w:pPr>
    </w:p>
    <w:p>
      <w:pPr>
        <w:tabs>
          <w:tab w:val="left" w:pos="-1800"/>
        </w:tabs>
        <w:overflowPunct w:val="0"/>
        <w:spacing w:before="0" w:after="0" w:line="240" w:lineRule="auto"/>
        <w:jc w:val="both"/>
        <w:textAlignment w:val="baseline"/>
        <w:rPr>
          <w:sz w:val="22"/>
          <w:szCs w:val="22"/>
        </w:rPr>
      </w:pPr>
    </w:p>
    <w:p>
      <w:pPr>
        <w:tabs>
          <w:tab w:val="left" w:pos="-1800"/>
        </w:tabs>
        <w:overflowPunct w:val="0"/>
        <w:spacing w:before="0" w:after="0" w:line="240" w:lineRule="auto"/>
        <w:ind w:left="238" w:firstLine="0"/>
        <w:jc w:val="right"/>
        <w:textAlignment w:val="baseline"/>
        <w:rPr>
          <w:sz w:val="22"/>
          <w:szCs w:val="22"/>
        </w:rPr>
      </w:pPr>
    </w:p>
    <w:p>
      <w:pPr>
        <w:tabs>
          <w:tab w:val="left" w:pos="-1800"/>
        </w:tabs>
        <w:overflowPunct w:val="0"/>
        <w:spacing w:before="0" w:after="0" w:line="240" w:lineRule="auto"/>
        <w:ind w:left="238" w:firstLine="0"/>
        <w:jc w:val="center"/>
        <w:textAlignment w:val="baseline"/>
        <w:rPr>
          <w:b/>
          <w:bCs/>
          <w:color w:val="000000"/>
          <w:sz w:val="23"/>
          <w:szCs w:val="23"/>
        </w:rPr>
      </w:pPr>
      <w:r>
        <w:rPr>
          <w:b/>
          <w:bCs/>
          <w:color w:val="000000"/>
          <w:sz w:val="23"/>
          <w:szCs w:val="23"/>
        </w:rPr>
        <w:t>____________________________________</w:t>
      </w:r>
    </w:p>
    <w:p>
      <w:pPr>
        <w:tabs>
          <w:tab w:val="left" w:pos="-1800"/>
        </w:tabs>
        <w:overflowPunct w:val="0"/>
        <w:spacing w:before="0" w:after="0" w:line="240" w:lineRule="auto"/>
        <w:ind w:left="238" w:firstLine="0"/>
        <w:jc w:val="center"/>
        <w:textAlignment w:val="baseline"/>
        <w:rPr>
          <w:sz w:val="22"/>
          <w:szCs w:val="22"/>
        </w:rPr>
      </w:pPr>
      <w:r>
        <w:rPr>
          <w:b/>
          <w:bCs/>
          <w:color w:val="000000"/>
          <w:sz w:val="22"/>
          <w:szCs w:val="22"/>
        </w:rPr>
        <w:t>Nayara Izabela Arteman Pereira</w:t>
      </w:r>
      <w:r>
        <w:rPr>
          <w:b/>
          <w:bCs/>
          <w:color w:val="000000"/>
          <w:sz w:val="22"/>
          <w:szCs w:val="22"/>
          <w:lang w:val="pt-BR"/>
        </w:rPr>
        <w:t xml:space="preserve"> da Silva</w:t>
      </w:r>
    </w:p>
    <w:p>
      <w:pPr>
        <w:tabs>
          <w:tab w:val="left" w:pos="-1800"/>
        </w:tabs>
        <w:overflowPunct w:val="0"/>
        <w:spacing w:before="0" w:after="0" w:line="240" w:lineRule="auto"/>
        <w:ind w:left="238" w:firstLine="0"/>
        <w:jc w:val="center"/>
        <w:textAlignment w:val="baseline"/>
        <w:rPr>
          <w:sz w:val="22"/>
          <w:szCs w:val="22"/>
        </w:rPr>
      </w:pPr>
      <w:r>
        <w:rPr>
          <w:color w:val="000000"/>
          <w:sz w:val="22"/>
          <w:szCs w:val="22"/>
          <w:lang w:eastAsia="pt-BR"/>
        </w:rPr>
        <w:t>Gerente d</w:t>
      </w:r>
      <w:r>
        <w:rPr>
          <w:color w:val="000000"/>
          <w:sz w:val="22"/>
          <w:szCs w:val="22"/>
          <w:lang w:val="en-US" w:eastAsia="pt-BR"/>
        </w:rPr>
        <w:t>o Núcleo de Licitações e Contratos</w:t>
      </w:r>
    </w:p>
    <w:p>
      <w:pPr>
        <w:tabs>
          <w:tab w:val="left" w:pos="-1800"/>
        </w:tabs>
        <w:overflowPunct w:val="0"/>
        <w:spacing w:before="0" w:after="0" w:line="240" w:lineRule="auto"/>
        <w:ind w:left="238" w:firstLine="0"/>
        <w:jc w:val="center"/>
        <w:textAlignment w:val="baseline"/>
        <w:rPr>
          <w:b w:val="0"/>
          <w:bCs/>
          <w:sz w:val="22"/>
          <w:szCs w:val="22"/>
        </w:rPr>
      </w:pPr>
      <w:r>
        <w:rPr>
          <w:rFonts w:cs="Times New Roman"/>
          <w:b w:val="0"/>
          <w:bCs/>
          <w:color w:val="000000"/>
          <w:sz w:val="22"/>
          <w:szCs w:val="22"/>
          <w:lang w:val="en-US" w:eastAsia="pt-BR"/>
        </w:rPr>
        <w:t>Conforme Portaria nº 067/2023</w:t>
      </w:r>
    </w:p>
    <w:p>
      <w:pPr>
        <w:suppressAutoHyphens/>
        <w:spacing w:line="240" w:lineRule="auto"/>
        <w:jc w:val="center"/>
        <w:rPr>
          <w:sz w:val="22"/>
          <w:szCs w:val="22"/>
        </w:rPr>
      </w:pPr>
      <w:r>
        <w:rPr>
          <w:b/>
          <w:bCs/>
          <w:sz w:val="22"/>
          <w:szCs w:val="22"/>
          <w:lang w:val="pt-BR"/>
        </w:rPr>
        <w:t>ANEXO 01</w:t>
      </w:r>
    </w:p>
    <w:p>
      <w:pPr>
        <w:suppressAutoHyphens/>
        <w:spacing w:line="240" w:lineRule="auto"/>
        <w:jc w:val="center"/>
        <w:rPr>
          <w:rFonts w:hint="default"/>
          <w:b/>
          <w:bCs/>
          <w:sz w:val="22"/>
          <w:szCs w:val="22"/>
          <w:lang w:val="pt-BR"/>
        </w:rPr>
      </w:pPr>
      <w:r>
        <w:drawing>
          <wp:inline distT="0" distB="0" distL="114300" distR="114300">
            <wp:extent cx="5706110" cy="7807325"/>
            <wp:effectExtent l="0" t="0" r="889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4"/>
                    <a:stretch>
                      <a:fillRect/>
                    </a:stretch>
                  </pic:blipFill>
                  <pic:spPr>
                    <a:xfrm>
                      <a:off x="0" y="0"/>
                      <a:ext cx="5706110" cy="7807325"/>
                    </a:xfrm>
                    <a:prstGeom prst="rect">
                      <a:avLst/>
                    </a:prstGeom>
                    <a:noFill/>
                    <a:ln>
                      <a:noFill/>
                    </a:ln>
                  </pic:spPr>
                </pic:pic>
              </a:graphicData>
            </a:graphic>
          </wp:inline>
        </w:drawing>
      </w:r>
    </w:p>
    <w:p>
      <w:pPr>
        <w:suppressAutoHyphens/>
        <w:spacing w:line="240" w:lineRule="auto"/>
        <w:jc w:val="center"/>
      </w:pPr>
    </w:p>
    <w:p>
      <w:pPr>
        <w:suppressAutoHyphens/>
        <w:spacing w:line="240" w:lineRule="auto"/>
        <w:jc w:val="center"/>
      </w:pPr>
      <w:r>
        <w:drawing>
          <wp:inline distT="0" distB="0" distL="114300" distR="114300">
            <wp:extent cx="5760085" cy="7787640"/>
            <wp:effectExtent l="0" t="0" r="12065"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15"/>
                    <a:stretch>
                      <a:fillRect/>
                    </a:stretch>
                  </pic:blipFill>
                  <pic:spPr>
                    <a:xfrm>
                      <a:off x="0" y="0"/>
                      <a:ext cx="5760085" cy="7787640"/>
                    </a:xfrm>
                    <a:prstGeom prst="rect">
                      <a:avLst/>
                    </a:prstGeom>
                    <a:noFill/>
                    <a:ln>
                      <a:noFill/>
                    </a:ln>
                  </pic:spPr>
                </pic:pic>
              </a:graphicData>
            </a:graphic>
          </wp:inline>
        </w:drawing>
      </w:r>
    </w:p>
    <w:p>
      <w:pPr>
        <w:suppressAutoHyphens/>
        <w:spacing w:line="240" w:lineRule="auto"/>
        <w:jc w:val="center"/>
      </w:pPr>
    </w:p>
    <w:p>
      <w:pPr>
        <w:suppressAutoHyphens/>
        <w:spacing w:line="240" w:lineRule="auto"/>
        <w:jc w:val="center"/>
      </w:pPr>
    </w:p>
    <w:p>
      <w:pPr>
        <w:suppressAutoHyphens/>
        <w:spacing w:line="240" w:lineRule="auto"/>
        <w:jc w:val="center"/>
      </w:pPr>
    </w:p>
    <w:p>
      <w:pPr>
        <w:suppressAutoHyphens/>
        <w:spacing w:line="240" w:lineRule="auto"/>
        <w:jc w:val="both"/>
      </w:pPr>
    </w:p>
    <w:p>
      <w:pPr>
        <w:suppressAutoHyphens/>
        <w:spacing w:line="240" w:lineRule="auto"/>
        <w:jc w:val="center"/>
      </w:pPr>
      <w:r>
        <w:drawing>
          <wp:inline distT="0" distB="0" distL="114300" distR="114300">
            <wp:extent cx="5769610" cy="7840345"/>
            <wp:effectExtent l="0" t="0" r="254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pic:cNvPicPr>
                  </pic:nvPicPr>
                  <pic:blipFill>
                    <a:blip r:embed="rId16"/>
                    <a:stretch>
                      <a:fillRect/>
                    </a:stretch>
                  </pic:blipFill>
                  <pic:spPr>
                    <a:xfrm>
                      <a:off x="0" y="0"/>
                      <a:ext cx="5769610" cy="7840345"/>
                    </a:xfrm>
                    <a:prstGeom prst="rect">
                      <a:avLst/>
                    </a:prstGeom>
                    <a:noFill/>
                    <a:ln>
                      <a:noFill/>
                    </a:ln>
                  </pic:spPr>
                </pic:pic>
              </a:graphicData>
            </a:graphic>
          </wp:inline>
        </w:drawing>
      </w:r>
    </w:p>
    <w:p>
      <w:pPr>
        <w:suppressAutoHyphens/>
        <w:spacing w:line="240" w:lineRule="auto"/>
        <w:jc w:val="center"/>
      </w:pPr>
    </w:p>
    <w:p>
      <w:pPr>
        <w:suppressAutoHyphens/>
        <w:spacing w:line="240" w:lineRule="auto"/>
        <w:jc w:val="center"/>
      </w:pPr>
    </w:p>
    <w:p>
      <w:pPr>
        <w:suppressAutoHyphens/>
        <w:spacing w:line="240" w:lineRule="auto"/>
        <w:jc w:val="center"/>
      </w:pPr>
    </w:p>
    <w:p>
      <w:pPr>
        <w:suppressAutoHyphens/>
        <w:spacing w:line="240" w:lineRule="auto"/>
        <w:jc w:val="center"/>
      </w:pPr>
    </w:p>
    <w:p>
      <w:pPr>
        <w:suppressAutoHyphens/>
        <w:spacing w:line="240" w:lineRule="auto"/>
        <w:jc w:val="center"/>
      </w:pPr>
      <w:r>
        <w:drawing>
          <wp:inline distT="0" distB="0" distL="114300" distR="114300">
            <wp:extent cx="5544820" cy="7660005"/>
            <wp:effectExtent l="0" t="0" r="17780" b="171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pic:cNvPicPr>
                  </pic:nvPicPr>
                  <pic:blipFill>
                    <a:blip r:embed="rId17"/>
                    <a:stretch>
                      <a:fillRect/>
                    </a:stretch>
                  </pic:blipFill>
                  <pic:spPr>
                    <a:xfrm>
                      <a:off x="0" y="0"/>
                      <a:ext cx="5544820" cy="7660005"/>
                    </a:xfrm>
                    <a:prstGeom prst="rect">
                      <a:avLst/>
                    </a:prstGeom>
                    <a:noFill/>
                    <a:ln>
                      <a:noFill/>
                    </a:ln>
                  </pic:spPr>
                </pic:pic>
              </a:graphicData>
            </a:graphic>
          </wp:inline>
        </w:drawing>
      </w:r>
    </w:p>
    <w:p>
      <w:pPr>
        <w:suppressAutoHyphens/>
        <w:spacing w:line="240" w:lineRule="auto"/>
        <w:jc w:val="center"/>
      </w:pPr>
    </w:p>
    <w:p>
      <w:pPr>
        <w:suppressAutoHyphens/>
        <w:spacing w:line="240" w:lineRule="auto"/>
        <w:jc w:val="center"/>
      </w:pPr>
    </w:p>
    <w:p>
      <w:pPr>
        <w:suppressAutoHyphens/>
        <w:spacing w:line="240" w:lineRule="auto"/>
        <w:jc w:val="center"/>
      </w:pPr>
    </w:p>
    <w:p>
      <w:pPr>
        <w:suppressAutoHyphens/>
        <w:spacing w:line="240" w:lineRule="auto"/>
        <w:jc w:val="center"/>
      </w:pPr>
      <w:r>
        <w:drawing>
          <wp:inline distT="0" distB="0" distL="114300" distR="114300">
            <wp:extent cx="5942330" cy="7828915"/>
            <wp:effectExtent l="0" t="0" r="127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pic:cNvPicPr>
                  </pic:nvPicPr>
                  <pic:blipFill>
                    <a:blip r:embed="rId18"/>
                    <a:stretch>
                      <a:fillRect/>
                    </a:stretch>
                  </pic:blipFill>
                  <pic:spPr>
                    <a:xfrm>
                      <a:off x="0" y="0"/>
                      <a:ext cx="5942330" cy="7828915"/>
                    </a:xfrm>
                    <a:prstGeom prst="rect">
                      <a:avLst/>
                    </a:prstGeom>
                    <a:noFill/>
                    <a:ln>
                      <a:noFill/>
                    </a:ln>
                  </pic:spPr>
                </pic:pic>
              </a:graphicData>
            </a:graphic>
          </wp:inline>
        </w:drawing>
      </w:r>
    </w:p>
    <w:p>
      <w:pPr>
        <w:suppressAutoHyphens/>
        <w:spacing w:line="240" w:lineRule="auto"/>
        <w:jc w:val="center"/>
      </w:pPr>
    </w:p>
    <w:p>
      <w:pPr>
        <w:suppressAutoHyphens/>
        <w:spacing w:line="240" w:lineRule="auto"/>
        <w:jc w:val="center"/>
      </w:pPr>
    </w:p>
    <w:p>
      <w:pPr>
        <w:suppressAutoHyphens/>
        <w:spacing w:line="240" w:lineRule="auto"/>
        <w:jc w:val="center"/>
      </w:pPr>
    </w:p>
    <w:p>
      <w:pPr>
        <w:suppressAutoHyphens/>
        <w:spacing w:line="240" w:lineRule="auto"/>
        <w:jc w:val="center"/>
      </w:pPr>
    </w:p>
    <w:p>
      <w:pPr>
        <w:suppressAutoHyphens/>
        <w:spacing w:line="240" w:lineRule="auto"/>
        <w:jc w:val="center"/>
        <w:sectPr>
          <w:footerReference r:id="rId8" w:type="first"/>
          <w:headerReference r:id="rId5" w:type="default"/>
          <w:footerReference r:id="rId6" w:type="default"/>
          <w:footerReference r:id="rId7" w:type="even"/>
          <w:pgSz w:w="11906" w:h="16838"/>
          <w:pgMar w:top="705" w:right="1346" w:bottom="284" w:left="1200" w:header="284" w:footer="155" w:gutter="0"/>
          <w:pgNumType w:fmt="decimal"/>
          <w:cols w:space="720" w:num="1"/>
          <w:formProt w:val="0"/>
          <w:docGrid w:linePitch="100" w:charSpace="8192"/>
        </w:sectPr>
      </w:pPr>
      <w:r>
        <w:drawing>
          <wp:inline distT="0" distB="0" distL="114300" distR="114300">
            <wp:extent cx="5941695" cy="4863465"/>
            <wp:effectExtent l="0" t="0" r="1905" b="133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pic:cNvPicPr>
                  </pic:nvPicPr>
                  <pic:blipFill>
                    <a:blip r:embed="rId19"/>
                    <a:stretch>
                      <a:fillRect/>
                    </a:stretch>
                  </pic:blipFill>
                  <pic:spPr>
                    <a:xfrm>
                      <a:off x="0" y="0"/>
                      <a:ext cx="5941695" cy="4863465"/>
                    </a:xfrm>
                    <a:prstGeom prst="rect">
                      <a:avLst/>
                    </a:prstGeom>
                    <a:noFill/>
                    <a:ln>
                      <a:noFill/>
                    </a:ln>
                  </pic:spPr>
                </pic:pic>
              </a:graphicData>
            </a:graphic>
          </wp:inline>
        </w:drawing>
      </w:r>
    </w:p>
    <w:p>
      <w:pPr>
        <w:pStyle w:val="7"/>
        <w:numPr>
          <w:ilvl w:val="5"/>
          <w:numId w:val="17"/>
        </w:numPr>
        <w:suppressAutoHyphens/>
        <w:spacing w:line="240" w:lineRule="auto"/>
        <w:ind w:left="284" w:firstLine="0"/>
        <w:rPr>
          <w:rFonts w:ascii="Times New Roman" w:hAnsi="Times New Roman"/>
          <w:sz w:val="23"/>
          <w:szCs w:val="23"/>
        </w:rPr>
      </w:pPr>
      <w:r>
        <w:rPr>
          <w:rFonts w:ascii="Times New Roman" w:hAnsi="Times New Roman"/>
          <w:bCs/>
          <w:sz w:val="22"/>
          <w:szCs w:val="22"/>
        </w:rPr>
        <w:t xml:space="preserve">ANEXO </w:t>
      </w:r>
      <w:r>
        <w:rPr>
          <w:rFonts w:ascii="Times New Roman" w:hAnsi="Times New Roman"/>
          <w:bCs/>
          <w:sz w:val="22"/>
          <w:szCs w:val="22"/>
          <w:lang w:val="pt-BR"/>
        </w:rPr>
        <w:t>02</w:t>
      </w:r>
      <w:r>
        <w:rPr>
          <w:rFonts w:ascii="Times New Roman" w:hAnsi="Times New Roman"/>
          <w:bCs/>
          <w:sz w:val="22"/>
          <w:szCs w:val="22"/>
        </w:rPr>
        <w:t xml:space="preserve"> – PROPOSTA DE PREÇOS</w:t>
      </w:r>
    </w:p>
    <w:p/>
    <w:p>
      <w:pPr>
        <w:pStyle w:val="7"/>
        <w:numPr>
          <w:ilvl w:val="5"/>
          <w:numId w:val="17"/>
        </w:numPr>
        <w:suppressAutoHyphens/>
        <w:spacing w:line="240" w:lineRule="auto"/>
        <w:ind w:left="284" w:firstLine="0"/>
        <w:rPr>
          <w:rFonts w:ascii="Times New Roman" w:hAnsi="Times New Roman"/>
          <w:sz w:val="20"/>
          <w:szCs w:val="20"/>
        </w:rPr>
      </w:pPr>
      <w:r>
        <w:rPr>
          <w:rFonts w:ascii="Times New Roman" w:hAnsi="Times New Roman"/>
          <w:bCs/>
          <w:sz w:val="20"/>
          <w:szCs w:val="20"/>
        </w:rPr>
        <w:t>PREFEITURA DE NAVIRAÍ - MS</w:t>
      </w:r>
    </w:p>
    <w:p>
      <w:pPr>
        <w:ind w:left="284" w:firstLine="0"/>
        <w:jc w:val="center"/>
        <w:rPr>
          <w:rFonts w:ascii="Times New Roman" w:hAnsi="Times New Roman"/>
          <w:sz w:val="20"/>
          <w:szCs w:val="20"/>
        </w:rPr>
      </w:pPr>
      <w:r>
        <w:rPr>
          <w:rFonts w:eastAsia="Arial Unicode MS"/>
          <w:b/>
          <w:sz w:val="20"/>
          <w:szCs w:val="20"/>
        </w:rPr>
        <w:t>ESTADO DE MATO GROSSO DO SUL</w:t>
      </w:r>
    </w:p>
    <w:p>
      <w:pPr>
        <w:pStyle w:val="62"/>
        <w:ind w:left="284" w:firstLine="0"/>
        <w:rPr>
          <w:rFonts w:ascii="Times New Roman" w:hAnsi="Times New Roman" w:eastAsia="Arial Unicode MS"/>
          <w:b/>
          <w:sz w:val="23"/>
          <w:szCs w:val="23"/>
        </w:rPr>
      </w:pPr>
    </w:p>
    <w:tbl>
      <w:tblPr>
        <w:tblStyle w:val="12"/>
        <w:tblW w:w="14725" w:type="dxa"/>
        <w:tblInd w:w="94" w:type="dxa"/>
        <w:tblLayout w:type="fixed"/>
        <w:tblCellMar>
          <w:top w:w="0" w:type="dxa"/>
          <w:left w:w="107" w:type="dxa"/>
          <w:bottom w:w="0" w:type="dxa"/>
          <w:right w:w="107" w:type="dxa"/>
        </w:tblCellMar>
      </w:tblPr>
      <w:tblGrid>
        <w:gridCol w:w="3937"/>
        <w:gridCol w:w="3247"/>
        <w:gridCol w:w="3577"/>
        <w:gridCol w:w="3963"/>
      </w:tblGrid>
      <w:tr>
        <w:tblPrEx>
          <w:tblCellMar>
            <w:top w:w="0" w:type="dxa"/>
            <w:left w:w="107" w:type="dxa"/>
            <w:bottom w:w="0" w:type="dxa"/>
            <w:right w:w="107" w:type="dxa"/>
          </w:tblCellMar>
        </w:tblPrEx>
        <w:trPr>
          <w:cantSplit/>
          <w:trHeight w:val="150" w:hRule="atLeast"/>
        </w:trPr>
        <w:tc>
          <w:tcPr>
            <w:tcW w:w="3937" w:type="dxa"/>
            <w:vMerge w:val="restart"/>
            <w:tcBorders>
              <w:top w:val="single" w:color="000000" w:sz="6" w:space="0"/>
              <w:left w:val="single" w:color="000000" w:sz="6" w:space="0"/>
              <w:bottom w:val="single" w:color="000000" w:sz="4" w:space="0"/>
            </w:tcBorders>
            <w:vAlign w:val="center"/>
          </w:tcPr>
          <w:p>
            <w:pPr>
              <w:pStyle w:val="5"/>
              <w:widowControl w:val="0"/>
              <w:suppressAutoHyphens/>
              <w:spacing w:before="0" w:after="0" w:line="276" w:lineRule="auto"/>
              <w:ind w:left="-567" w:right="-765" w:firstLine="0"/>
              <w:rPr>
                <w:rFonts w:ascii="Times New Roman" w:hAnsi="Times New Roman"/>
                <w:kern w:val="0"/>
                <w:sz w:val="19"/>
                <w:szCs w:val="19"/>
              </w:rPr>
            </w:pPr>
            <w:r>
              <w:rPr>
                <w:rFonts w:cs="Times New Roman"/>
                <w:kern w:val="0"/>
                <w:sz w:val="19"/>
                <w:szCs w:val="19"/>
                <w:lang w:eastAsia="en-US"/>
              </w:rPr>
              <w:t>PROPOSTA DE PREÇO</w:t>
            </w:r>
          </w:p>
        </w:tc>
        <w:tc>
          <w:tcPr>
            <w:tcW w:w="3247" w:type="dxa"/>
            <w:tcBorders>
              <w:top w:val="single" w:color="000000" w:sz="6" w:space="0"/>
              <w:left w:val="single" w:color="000000" w:sz="6" w:space="0"/>
              <w:bottom w:val="single" w:color="000000" w:sz="6" w:space="0"/>
            </w:tcBorders>
          </w:tcPr>
          <w:p>
            <w:pPr>
              <w:widowControl w:val="0"/>
              <w:suppressAutoHyphens/>
              <w:spacing w:before="0" w:after="160" w:line="276" w:lineRule="auto"/>
              <w:jc w:val="both"/>
              <w:rPr>
                <w:rFonts w:ascii="Times New Roman" w:hAnsi="Times New Roman"/>
                <w:b/>
                <w:bCs/>
                <w:kern w:val="0"/>
                <w:sz w:val="19"/>
                <w:szCs w:val="19"/>
              </w:rPr>
            </w:pPr>
            <w:r>
              <w:rPr>
                <w:rFonts w:eastAsia="Arial Unicode MS"/>
                <w:b/>
                <w:bCs/>
                <w:kern w:val="0"/>
                <w:sz w:val="19"/>
                <w:szCs w:val="19"/>
              </w:rPr>
              <w:t>TIPO DE LICITAÇÃO</w:t>
            </w:r>
          </w:p>
        </w:tc>
        <w:tc>
          <w:tcPr>
            <w:tcW w:w="3577" w:type="dxa"/>
            <w:tcBorders>
              <w:top w:val="single" w:color="000000" w:sz="6" w:space="0"/>
              <w:left w:val="single" w:color="000000" w:sz="6" w:space="0"/>
              <w:bottom w:val="single" w:color="000000" w:sz="6" w:space="0"/>
            </w:tcBorders>
          </w:tcPr>
          <w:p>
            <w:pPr>
              <w:widowControl w:val="0"/>
              <w:suppressAutoHyphens/>
              <w:spacing w:before="0" w:after="160" w:line="276" w:lineRule="auto"/>
              <w:jc w:val="both"/>
              <w:rPr>
                <w:rFonts w:ascii="Times New Roman" w:hAnsi="Times New Roman"/>
                <w:b/>
                <w:bCs/>
                <w:kern w:val="0"/>
                <w:sz w:val="19"/>
                <w:szCs w:val="19"/>
              </w:rPr>
            </w:pPr>
            <w:r>
              <w:rPr>
                <w:rFonts w:eastAsia="Arial Unicode MS"/>
                <w:b/>
                <w:bCs/>
                <w:kern w:val="0"/>
                <w:sz w:val="19"/>
                <w:szCs w:val="19"/>
              </w:rPr>
              <w:t>NÚMERO</w:t>
            </w:r>
          </w:p>
        </w:tc>
        <w:tc>
          <w:tcPr>
            <w:tcW w:w="3963" w:type="dxa"/>
            <w:tcBorders>
              <w:top w:val="single" w:color="000000" w:sz="6" w:space="0"/>
              <w:left w:val="single" w:color="000000" w:sz="6" w:space="0"/>
              <w:bottom w:val="single" w:color="000000" w:sz="6" w:space="0"/>
              <w:right w:val="single" w:color="000000" w:sz="6" w:space="0"/>
            </w:tcBorders>
          </w:tcPr>
          <w:p>
            <w:pPr>
              <w:widowControl w:val="0"/>
              <w:suppressAutoHyphens/>
              <w:spacing w:before="0" w:after="160" w:line="276" w:lineRule="auto"/>
              <w:jc w:val="both"/>
              <w:rPr>
                <w:rFonts w:ascii="Times New Roman" w:hAnsi="Times New Roman"/>
                <w:b/>
                <w:bCs/>
                <w:kern w:val="0"/>
                <w:sz w:val="19"/>
                <w:szCs w:val="19"/>
              </w:rPr>
            </w:pPr>
            <w:r>
              <w:rPr>
                <w:rFonts w:eastAsia="Arial Unicode MS"/>
                <w:b/>
                <w:bCs/>
                <w:kern w:val="0"/>
                <w:sz w:val="19"/>
                <w:szCs w:val="19"/>
              </w:rPr>
              <w:t>FOLHA</w:t>
            </w:r>
          </w:p>
        </w:tc>
      </w:tr>
      <w:tr>
        <w:tblPrEx>
          <w:tblCellMar>
            <w:top w:w="0" w:type="dxa"/>
            <w:left w:w="107" w:type="dxa"/>
            <w:bottom w:w="0" w:type="dxa"/>
            <w:right w:w="107" w:type="dxa"/>
          </w:tblCellMar>
        </w:tblPrEx>
        <w:trPr>
          <w:cantSplit/>
        </w:trPr>
        <w:tc>
          <w:tcPr>
            <w:tcW w:w="3937" w:type="dxa"/>
            <w:vMerge w:val="continue"/>
            <w:tcBorders>
              <w:top w:val="single" w:color="000000" w:sz="6" w:space="0"/>
              <w:left w:val="single" w:color="000000" w:sz="6" w:space="0"/>
              <w:bottom w:val="single" w:color="000000" w:sz="4" w:space="0"/>
            </w:tcBorders>
            <w:vAlign w:val="center"/>
          </w:tcPr>
          <w:p>
            <w:pPr>
              <w:widowControl w:val="0"/>
              <w:suppressAutoHyphens/>
              <w:spacing w:before="0" w:after="160"/>
              <w:jc w:val="left"/>
              <w:rPr>
                <w:rFonts w:ascii="Times New Roman" w:hAnsi="Times New Roman"/>
                <w:kern w:val="0"/>
                <w:sz w:val="19"/>
                <w:szCs w:val="19"/>
              </w:rPr>
            </w:pPr>
          </w:p>
        </w:tc>
        <w:tc>
          <w:tcPr>
            <w:tcW w:w="3247" w:type="dxa"/>
            <w:tcBorders>
              <w:top w:val="single" w:color="000000" w:sz="6" w:space="0"/>
              <w:left w:val="single" w:color="000000" w:sz="6" w:space="0"/>
              <w:bottom w:val="single" w:color="000000" w:sz="4" w:space="0"/>
            </w:tcBorders>
          </w:tcPr>
          <w:p>
            <w:pPr>
              <w:widowControl w:val="0"/>
              <w:suppressAutoHyphens/>
              <w:spacing w:before="0" w:after="160" w:line="276" w:lineRule="auto"/>
              <w:jc w:val="left"/>
              <w:rPr>
                <w:rFonts w:ascii="Times New Roman" w:hAnsi="Times New Roman"/>
                <w:kern w:val="0"/>
                <w:sz w:val="19"/>
                <w:szCs w:val="19"/>
              </w:rPr>
            </w:pPr>
            <w:r>
              <w:rPr>
                <w:rFonts w:eastAsia="Arial Unicode MS"/>
                <w:b/>
                <w:color w:val="FF0000"/>
                <w:kern w:val="0"/>
                <w:sz w:val="19"/>
                <w:szCs w:val="19"/>
              </w:rPr>
              <w:t xml:space="preserve">Pregão </w:t>
            </w:r>
            <w:r>
              <w:rPr>
                <w:rFonts w:eastAsia="Arial Unicode MS"/>
                <w:b/>
                <w:color w:val="FF0000"/>
                <w:kern w:val="0"/>
                <w:sz w:val="19"/>
                <w:szCs w:val="19"/>
                <w:lang w:val="pt-BR"/>
              </w:rPr>
              <w:t>Eletrônico</w:t>
            </w:r>
          </w:p>
        </w:tc>
        <w:tc>
          <w:tcPr>
            <w:tcW w:w="3577" w:type="dxa"/>
            <w:tcBorders>
              <w:top w:val="single" w:color="000000" w:sz="6" w:space="0"/>
              <w:left w:val="single" w:color="000000" w:sz="6" w:space="0"/>
              <w:bottom w:val="single" w:color="000000" w:sz="4" w:space="0"/>
            </w:tcBorders>
          </w:tcPr>
          <w:p>
            <w:pPr>
              <w:widowControl w:val="0"/>
              <w:suppressAutoHyphens/>
              <w:spacing w:before="0" w:after="160" w:line="276" w:lineRule="auto"/>
              <w:jc w:val="both"/>
              <w:rPr>
                <w:rFonts w:ascii="Times New Roman" w:hAnsi="Times New Roman"/>
                <w:kern w:val="0"/>
                <w:sz w:val="19"/>
                <w:szCs w:val="19"/>
                <w:lang w:val="pt-BR"/>
              </w:rPr>
            </w:pPr>
            <w:r>
              <w:rPr>
                <w:rFonts w:eastAsia="Arial Unicode MS"/>
                <w:b/>
                <w:color w:val="FF0000"/>
                <w:kern w:val="0"/>
                <w:sz w:val="19"/>
                <w:szCs w:val="19"/>
                <w:lang w:val="pt-BR"/>
              </w:rPr>
              <w:t>094/2023</w:t>
            </w:r>
          </w:p>
        </w:tc>
        <w:tc>
          <w:tcPr>
            <w:tcW w:w="3963" w:type="dxa"/>
            <w:tcBorders>
              <w:top w:val="single" w:color="000000" w:sz="6" w:space="0"/>
              <w:left w:val="single" w:color="000000" w:sz="6" w:space="0"/>
              <w:bottom w:val="single" w:color="000000" w:sz="4" w:space="0"/>
              <w:right w:val="single" w:color="000000" w:sz="6" w:space="0"/>
            </w:tcBorders>
          </w:tcPr>
          <w:p>
            <w:pPr>
              <w:widowControl w:val="0"/>
              <w:suppressAutoHyphens/>
              <w:spacing w:before="0" w:after="160" w:line="276" w:lineRule="auto"/>
              <w:jc w:val="both"/>
              <w:rPr>
                <w:rFonts w:hint="default" w:ascii="Times New Roman" w:hAnsi="Times New Roman"/>
                <w:kern w:val="0"/>
                <w:sz w:val="19"/>
                <w:szCs w:val="19"/>
                <w:lang w:val="pt-BR"/>
              </w:rPr>
            </w:pPr>
            <w:r>
              <w:rPr>
                <w:rFonts w:eastAsia="Arial Unicode MS"/>
                <w:b/>
                <w:bCs/>
                <w:kern w:val="0"/>
                <w:sz w:val="19"/>
                <w:szCs w:val="19"/>
              </w:rPr>
              <w:t>01/0</w:t>
            </w:r>
            <w:r>
              <w:rPr>
                <w:rFonts w:hint="default" w:eastAsia="Arial Unicode MS"/>
                <w:b/>
                <w:bCs/>
                <w:kern w:val="0"/>
                <w:sz w:val="19"/>
                <w:szCs w:val="19"/>
                <w:lang w:val="pt-BR"/>
              </w:rPr>
              <w:t>1</w:t>
            </w:r>
          </w:p>
        </w:tc>
      </w:tr>
      <w:tr>
        <w:tblPrEx>
          <w:tblCellMar>
            <w:top w:w="0" w:type="dxa"/>
            <w:left w:w="107" w:type="dxa"/>
            <w:bottom w:w="0" w:type="dxa"/>
            <w:right w:w="107" w:type="dxa"/>
          </w:tblCellMar>
        </w:tblPrEx>
        <w:tc>
          <w:tcPr>
            <w:tcW w:w="7184"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widowControl w:val="0"/>
              <w:suppressAutoHyphens/>
              <w:spacing w:before="0" w:after="160" w:line="276" w:lineRule="auto"/>
              <w:jc w:val="both"/>
              <w:rPr>
                <w:rFonts w:ascii="Times New Roman" w:hAnsi="Times New Roman"/>
                <w:b/>
                <w:bCs/>
                <w:kern w:val="0"/>
                <w:sz w:val="19"/>
                <w:szCs w:val="19"/>
              </w:rPr>
            </w:pPr>
            <w:r>
              <w:rPr>
                <w:rFonts w:eastAsia="Arial Unicode MS"/>
                <w:b/>
                <w:bCs/>
                <w:kern w:val="0"/>
                <w:sz w:val="19"/>
                <w:szCs w:val="19"/>
              </w:rPr>
              <w:t>RAZÃO SOCIAL:</w:t>
            </w:r>
          </w:p>
        </w:tc>
        <w:tc>
          <w:tcPr>
            <w:tcW w:w="3577" w:type="dxa"/>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line="276" w:lineRule="auto"/>
              <w:jc w:val="both"/>
              <w:rPr>
                <w:rFonts w:ascii="Times New Roman" w:hAnsi="Times New Roman"/>
                <w:b/>
                <w:bCs/>
                <w:kern w:val="0"/>
                <w:sz w:val="19"/>
                <w:szCs w:val="19"/>
              </w:rPr>
            </w:pPr>
            <w:r>
              <w:rPr>
                <w:rFonts w:eastAsia="Arial Unicode MS"/>
                <w:b/>
                <w:bCs/>
                <w:kern w:val="0"/>
                <w:sz w:val="19"/>
                <w:szCs w:val="19"/>
              </w:rPr>
              <w:t>CNPJ:</w:t>
            </w:r>
          </w:p>
        </w:tc>
        <w:tc>
          <w:tcPr>
            <w:tcW w:w="3963" w:type="dxa"/>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line="276" w:lineRule="auto"/>
              <w:jc w:val="both"/>
              <w:rPr>
                <w:rFonts w:ascii="Times New Roman" w:hAnsi="Times New Roman"/>
                <w:b/>
                <w:bCs/>
                <w:kern w:val="0"/>
                <w:sz w:val="19"/>
                <w:szCs w:val="19"/>
              </w:rPr>
            </w:pPr>
            <w:r>
              <w:rPr>
                <w:rFonts w:eastAsia="Arial Unicode MS"/>
                <w:b/>
                <w:bCs/>
                <w:kern w:val="0"/>
                <w:sz w:val="19"/>
                <w:szCs w:val="19"/>
              </w:rPr>
              <w:t>INSC. ESTADUAL:</w:t>
            </w:r>
          </w:p>
        </w:tc>
      </w:tr>
      <w:tr>
        <w:tblPrEx>
          <w:tblCellMar>
            <w:top w:w="0" w:type="dxa"/>
            <w:left w:w="107" w:type="dxa"/>
            <w:bottom w:w="0" w:type="dxa"/>
            <w:right w:w="107" w:type="dxa"/>
          </w:tblCellMar>
        </w:tblPrEx>
        <w:tc>
          <w:tcPr>
            <w:tcW w:w="7184" w:type="dxa"/>
            <w:gridSpan w:val="2"/>
            <w:tcBorders>
              <w:top w:val="single" w:color="000000" w:sz="4" w:space="0"/>
              <w:left w:val="single" w:color="000000" w:sz="4" w:space="0"/>
              <w:bottom w:val="single" w:color="000000" w:sz="4" w:space="0"/>
              <w:right w:val="single" w:color="000000" w:sz="4" w:space="0"/>
            </w:tcBorders>
            <w:tcMar>
              <w:left w:w="108" w:type="dxa"/>
              <w:right w:w="108" w:type="dxa"/>
            </w:tcMar>
          </w:tcPr>
          <w:p>
            <w:pPr>
              <w:widowControl w:val="0"/>
              <w:suppressAutoHyphens/>
              <w:spacing w:before="0" w:after="160" w:line="276" w:lineRule="auto"/>
              <w:jc w:val="both"/>
              <w:rPr>
                <w:rFonts w:ascii="Times New Roman" w:hAnsi="Times New Roman"/>
                <w:b/>
                <w:bCs/>
                <w:kern w:val="0"/>
                <w:sz w:val="19"/>
                <w:szCs w:val="19"/>
              </w:rPr>
            </w:pPr>
            <w:r>
              <w:rPr>
                <w:rFonts w:eastAsia="Arial Unicode MS"/>
                <w:b/>
                <w:bCs/>
                <w:kern w:val="0"/>
                <w:sz w:val="19"/>
                <w:szCs w:val="19"/>
              </w:rPr>
              <w:t>ENDEREÇO:</w:t>
            </w:r>
          </w:p>
        </w:tc>
        <w:tc>
          <w:tcPr>
            <w:tcW w:w="3577" w:type="dxa"/>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line="276" w:lineRule="auto"/>
              <w:jc w:val="both"/>
              <w:rPr>
                <w:rFonts w:ascii="Times New Roman" w:hAnsi="Times New Roman"/>
                <w:b/>
                <w:bCs/>
                <w:kern w:val="0"/>
                <w:sz w:val="19"/>
                <w:szCs w:val="19"/>
              </w:rPr>
            </w:pPr>
            <w:r>
              <w:rPr>
                <w:rFonts w:eastAsia="Arial Unicode MS"/>
                <w:b/>
                <w:bCs/>
                <w:kern w:val="0"/>
                <w:sz w:val="19"/>
                <w:szCs w:val="19"/>
              </w:rPr>
              <w:t>FONE-FAX:</w:t>
            </w:r>
          </w:p>
        </w:tc>
        <w:tc>
          <w:tcPr>
            <w:tcW w:w="3963" w:type="dxa"/>
            <w:tcBorders>
              <w:top w:val="single" w:color="000000" w:sz="4" w:space="0"/>
              <w:left w:val="single" w:color="000000" w:sz="4" w:space="0"/>
              <w:bottom w:val="single" w:color="000000" w:sz="4" w:space="0"/>
              <w:right w:val="single" w:color="000000" w:sz="4" w:space="0"/>
            </w:tcBorders>
          </w:tcPr>
          <w:p>
            <w:pPr>
              <w:widowControl w:val="0"/>
              <w:suppressAutoHyphens/>
              <w:spacing w:before="0" w:after="160" w:line="276" w:lineRule="auto"/>
              <w:jc w:val="both"/>
              <w:rPr>
                <w:rFonts w:ascii="Times New Roman" w:hAnsi="Times New Roman"/>
                <w:b/>
                <w:bCs/>
                <w:kern w:val="0"/>
                <w:sz w:val="19"/>
                <w:szCs w:val="19"/>
              </w:rPr>
            </w:pPr>
            <w:r>
              <w:rPr>
                <w:rFonts w:eastAsia="Arial Unicode MS"/>
                <w:b/>
                <w:bCs/>
                <w:kern w:val="0"/>
                <w:sz w:val="19"/>
                <w:szCs w:val="19"/>
              </w:rPr>
              <w:t>E-MAIL:</w:t>
            </w:r>
          </w:p>
        </w:tc>
      </w:tr>
    </w:tbl>
    <w:p>
      <w:pPr>
        <w:rPr>
          <w:rFonts w:ascii="Times New Roman" w:hAnsi="Times New Roman"/>
          <w:sz w:val="23"/>
          <w:szCs w:val="23"/>
        </w:rPr>
      </w:pPr>
    </w:p>
    <w:tbl>
      <w:tblPr>
        <w:tblStyle w:val="12"/>
        <w:tblW w:w="15418" w:type="dxa"/>
        <w:tblInd w:w="110" w:type="dxa"/>
        <w:tblLayout w:type="fixed"/>
        <w:tblCellMar>
          <w:top w:w="0" w:type="dxa"/>
          <w:left w:w="108" w:type="dxa"/>
          <w:bottom w:w="0" w:type="dxa"/>
          <w:right w:w="108" w:type="dxa"/>
        </w:tblCellMar>
      </w:tblPr>
      <w:tblGrid>
        <w:gridCol w:w="720"/>
        <w:gridCol w:w="720"/>
        <w:gridCol w:w="960"/>
        <w:gridCol w:w="615"/>
        <w:gridCol w:w="9180"/>
        <w:gridCol w:w="1500"/>
        <w:gridCol w:w="1723"/>
      </w:tblGrid>
      <w:tr>
        <w:tblPrEx>
          <w:tblCellMar>
            <w:top w:w="0" w:type="dxa"/>
            <w:left w:w="108" w:type="dxa"/>
            <w:bottom w:w="0" w:type="dxa"/>
            <w:right w:w="108" w:type="dxa"/>
          </w:tblCellMar>
        </w:tblPrEx>
        <w:trPr>
          <w:trHeight w:val="285" w:hRule="atLeast"/>
        </w:trPr>
        <w:tc>
          <w:tcPr>
            <w:tcW w:w="720" w:type="dxa"/>
            <w:tcBorders>
              <w:top w:val="single" w:color="000000" w:sz="6" w:space="0"/>
              <w:left w:val="single" w:color="000000" w:sz="6" w:space="0"/>
              <w:bottom w:val="single" w:color="000000" w:sz="4" w:space="0"/>
            </w:tcBorders>
          </w:tcPr>
          <w:p>
            <w:pPr>
              <w:widowControl w:val="0"/>
              <w:suppressAutoHyphens/>
              <w:spacing w:before="0" w:after="160" w:line="276" w:lineRule="auto"/>
              <w:jc w:val="center"/>
              <w:rPr>
                <w:rFonts w:hint="default" w:eastAsia="Arial Unicode MS"/>
                <w:b/>
                <w:bCs/>
                <w:kern w:val="0"/>
                <w:sz w:val="18"/>
                <w:szCs w:val="18"/>
                <w:lang w:val="pt-BR"/>
              </w:rPr>
            </w:pPr>
            <w:r>
              <w:rPr>
                <w:rFonts w:hint="default" w:eastAsia="Arial Unicode MS"/>
                <w:b/>
                <w:bCs/>
                <w:kern w:val="0"/>
                <w:sz w:val="18"/>
                <w:szCs w:val="18"/>
                <w:lang w:val="pt-BR"/>
              </w:rPr>
              <w:t>ITEM</w:t>
            </w:r>
          </w:p>
        </w:tc>
        <w:tc>
          <w:tcPr>
            <w:tcW w:w="720" w:type="dxa"/>
            <w:tcBorders>
              <w:top w:val="single" w:color="000000" w:sz="6" w:space="0"/>
              <w:left w:val="single" w:color="000000" w:sz="6" w:space="0"/>
              <w:bottom w:val="single" w:color="000000" w:sz="4" w:space="0"/>
            </w:tcBorders>
          </w:tcPr>
          <w:p>
            <w:pPr>
              <w:widowControl w:val="0"/>
              <w:suppressAutoHyphens/>
              <w:spacing w:before="0" w:after="160" w:line="276" w:lineRule="auto"/>
              <w:jc w:val="center"/>
              <w:rPr>
                <w:sz w:val="18"/>
                <w:szCs w:val="18"/>
              </w:rPr>
            </w:pPr>
            <w:r>
              <w:rPr>
                <w:rFonts w:hint="default" w:eastAsia="Arial Unicode MS"/>
                <w:b/>
                <w:bCs/>
                <w:kern w:val="0"/>
                <w:sz w:val="18"/>
                <w:szCs w:val="18"/>
                <w:lang w:val="pt-BR"/>
              </w:rPr>
              <w:t>SUB</w:t>
            </w:r>
            <w:r>
              <w:rPr>
                <w:rFonts w:eastAsia="Arial Unicode MS"/>
                <w:b/>
                <w:bCs/>
                <w:kern w:val="0"/>
                <w:sz w:val="18"/>
                <w:szCs w:val="18"/>
              </w:rPr>
              <w:t>ITEM</w:t>
            </w:r>
          </w:p>
        </w:tc>
        <w:tc>
          <w:tcPr>
            <w:tcW w:w="960" w:type="dxa"/>
            <w:tcBorders>
              <w:top w:val="single" w:color="000000" w:sz="6" w:space="0"/>
              <w:left w:val="single" w:color="000000" w:sz="6" w:space="0"/>
              <w:bottom w:val="single" w:color="000000" w:sz="4" w:space="0"/>
            </w:tcBorders>
          </w:tcPr>
          <w:p>
            <w:pPr>
              <w:widowControl w:val="0"/>
              <w:suppressAutoHyphens/>
              <w:spacing w:before="0" w:after="160" w:line="276" w:lineRule="auto"/>
              <w:jc w:val="center"/>
              <w:rPr>
                <w:sz w:val="18"/>
                <w:szCs w:val="18"/>
              </w:rPr>
            </w:pPr>
            <w:r>
              <w:rPr>
                <w:rFonts w:eastAsia="Arial Unicode MS"/>
                <w:b/>
                <w:bCs/>
                <w:kern w:val="0"/>
                <w:sz w:val="18"/>
                <w:szCs w:val="18"/>
              </w:rPr>
              <w:t>QT</w:t>
            </w:r>
          </w:p>
        </w:tc>
        <w:tc>
          <w:tcPr>
            <w:tcW w:w="615" w:type="dxa"/>
            <w:tcBorders>
              <w:top w:val="single" w:color="000000" w:sz="6" w:space="0"/>
              <w:left w:val="single" w:color="000000" w:sz="6" w:space="0"/>
              <w:bottom w:val="single" w:color="000000" w:sz="4" w:space="0"/>
            </w:tcBorders>
          </w:tcPr>
          <w:p>
            <w:pPr>
              <w:widowControl w:val="0"/>
              <w:suppressAutoHyphens/>
              <w:spacing w:before="0" w:after="160" w:line="276" w:lineRule="auto"/>
              <w:jc w:val="center"/>
              <w:rPr>
                <w:sz w:val="18"/>
                <w:szCs w:val="18"/>
              </w:rPr>
            </w:pPr>
            <w:r>
              <w:rPr>
                <w:rFonts w:eastAsia="Arial Unicode MS"/>
                <w:b/>
                <w:bCs/>
                <w:kern w:val="0"/>
                <w:sz w:val="18"/>
                <w:szCs w:val="18"/>
              </w:rPr>
              <w:t>UN</w:t>
            </w:r>
          </w:p>
        </w:tc>
        <w:tc>
          <w:tcPr>
            <w:tcW w:w="9180" w:type="dxa"/>
            <w:tcBorders>
              <w:top w:val="single" w:color="000000" w:sz="6" w:space="0"/>
              <w:left w:val="single" w:color="000000" w:sz="6" w:space="0"/>
              <w:bottom w:val="single" w:color="000000" w:sz="4" w:space="0"/>
            </w:tcBorders>
          </w:tcPr>
          <w:p>
            <w:pPr>
              <w:widowControl w:val="0"/>
              <w:suppressAutoHyphens/>
              <w:spacing w:before="0" w:after="160" w:line="276" w:lineRule="auto"/>
              <w:jc w:val="center"/>
              <w:rPr>
                <w:sz w:val="18"/>
                <w:szCs w:val="18"/>
              </w:rPr>
            </w:pPr>
            <w:r>
              <w:rPr>
                <w:rFonts w:eastAsia="Times New Roman"/>
                <w:b/>
                <w:bCs/>
                <w:kern w:val="0"/>
                <w:sz w:val="18"/>
                <w:szCs w:val="18"/>
              </w:rPr>
              <w:t xml:space="preserve"> </w:t>
            </w:r>
            <w:r>
              <w:rPr>
                <w:rFonts w:eastAsia="Arial Unicode MS"/>
                <w:b/>
                <w:bCs/>
                <w:kern w:val="0"/>
                <w:sz w:val="18"/>
                <w:szCs w:val="18"/>
              </w:rPr>
              <w:t>ESPECIFICAÇÃO</w:t>
            </w:r>
          </w:p>
        </w:tc>
        <w:tc>
          <w:tcPr>
            <w:tcW w:w="1500" w:type="dxa"/>
            <w:tcBorders>
              <w:top w:val="single" w:color="000000" w:sz="6" w:space="0"/>
              <w:left w:val="single" w:color="000000" w:sz="6" w:space="0"/>
              <w:bottom w:val="single" w:color="000000" w:sz="4" w:space="0"/>
            </w:tcBorders>
          </w:tcPr>
          <w:p>
            <w:pPr>
              <w:widowControl w:val="0"/>
              <w:suppressAutoHyphens/>
              <w:spacing w:before="0" w:after="160" w:line="276" w:lineRule="auto"/>
              <w:jc w:val="center"/>
              <w:rPr>
                <w:sz w:val="18"/>
                <w:szCs w:val="18"/>
              </w:rPr>
            </w:pPr>
            <w:r>
              <w:rPr>
                <w:rFonts w:eastAsia="Arial Unicode MS"/>
                <w:b/>
                <w:bCs/>
                <w:kern w:val="0"/>
                <w:sz w:val="18"/>
                <w:szCs w:val="18"/>
              </w:rPr>
              <w:t>P. UNIT.</w:t>
            </w:r>
          </w:p>
        </w:tc>
        <w:tc>
          <w:tcPr>
            <w:tcW w:w="1723" w:type="dxa"/>
            <w:tcBorders>
              <w:top w:val="single" w:color="000000" w:sz="6" w:space="0"/>
              <w:left w:val="single" w:color="000000" w:sz="6" w:space="0"/>
              <w:bottom w:val="single" w:color="000000" w:sz="4" w:space="0"/>
              <w:right w:val="single" w:color="000000" w:sz="6" w:space="0"/>
            </w:tcBorders>
          </w:tcPr>
          <w:p>
            <w:pPr>
              <w:widowControl w:val="0"/>
              <w:suppressAutoHyphens/>
              <w:spacing w:before="0" w:after="160" w:line="276" w:lineRule="auto"/>
              <w:jc w:val="center"/>
              <w:rPr>
                <w:sz w:val="18"/>
                <w:szCs w:val="18"/>
              </w:rPr>
            </w:pPr>
            <w:r>
              <w:rPr>
                <w:rFonts w:eastAsia="Arial Unicode MS"/>
                <w:b/>
                <w:bCs/>
                <w:kern w:val="0"/>
                <w:sz w:val="18"/>
                <w:szCs w:val="18"/>
              </w:rPr>
              <w:t>P. TOTAL</w:t>
            </w:r>
          </w:p>
        </w:tc>
      </w:tr>
      <w:tr>
        <w:tblPrEx>
          <w:tblCellMar>
            <w:top w:w="0" w:type="dxa"/>
            <w:left w:w="108" w:type="dxa"/>
            <w:bottom w:w="0" w:type="dxa"/>
            <w:right w:w="108" w:type="dxa"/>
          </w:tblCellMar>
        </w:tblPrEx>
        <w:trPr>
          <w:trHeight w:val="214" w:hRule="atLeast"/>
        </w:trPr>
        <w:tc>
          <w:tcPr>
            <w:tcW w:w="720" w:type="dxa"/>
            <w:vMerge w:val="restart"/>
            <w:tcBorders>
              <w:top w:val="single" w:color="000000" w:sz="4" w:space="0"/>
              <w:left w:val="single" w:color="000000" w:sz="4" w:space="0"/>
              <w:right w:val="single" w:color="000000" w:sz="4" w:space="0"/>
            </w:tcBorders>
          </w:tcPr>
          <w:p>
            <w:pPr>
              <w:widowControl w:val="0"/>
              <w:spacing w:before="0" w:after="160" w:line="276" w:lineRule="auto"/>
              <w:jc w:val="center"/>
              <w:rPr>
                <w:rFonts w:eastAsia="Arial Unicode MS"/>
                <w:sz w:val="18"/>
                <w:szCs w:val="18"/>
              </w:rPr>
            </w:pPr>
          </w:p>
          <w:p>
            <w:pPr>
              <w:widowControl w:val="0"/>
              <w:spacing w:before="0" w:after="160" w:line="276" w:lineRule="auto"/>
              <w:jc w:val="center"/>
              <w:rPr>
                <w:rFonts w:hint="default" w:eastAsia="Arial Unicode MS"/>
                <w:sz w:val="18"/>
                <w:szCs w:val="18"/>
                <w:lang w:val="pt-BR"/>
              </w:rPr>
            </w:pPr>
            <w:r>
              <w:rPr>
                <w:rFonts w:hint="default" w:eastAsia="Arial Unicode MS"/>
                <w:sz w:val="18"/>
                <w:szCs w:val="18"/>
                <w:lang w:val="pt-BR"/>
              </w:rPr>
              <w:t>001</w:t>
            </w:r>
          </w:p>
        </w:tc>
        <w:tc>
          <w:tcPr>
            <w:tcW w:w="720" w:type="dxa"/>
            <w:tcBorders>
              <w:top w:val="single" w:color="000000" w:sz="4" w:space="0"/>
              <w:left w:val="single" w:color="000000" w:sz="4" w:space="0"/>
              <w:bottom w:val="single" w:color="000000" w:sz="4" w:space="0"/>
              <w:right w:val="single" w:color="000000" w:sz="4" w:space="0"/>
            </w:tcBorders>
          </w:tcPr>
          <w:p>
            <w:pPr>
              <w:widowControl w:val="0"/>
              <w:spacing w:before="0" w:after="160" w:line="276" w:lineRule="auto"/>
              <w:jc w:val="center"/>
              <w:rPr>
                <w:rFonts w:hint="default"/>
                <w:sz w:val="18"/>
                <w:szCs w:val="18"/>
                <w:lang w:val="pt-BR"/>
              </w:rPr>
            </w:pPr>
            <w:r>
              <w:rPr>
                <w:rFonts w:hint="default"/>
                <w:sz w:val="18"/>
                <w:szCs w:val="18"/>
                <w:lang w:val="pt-BR"/>
              </w:rPr>
              <w:t>1.1</w:t>
            </w:r>
          </w:p>
        </w:tc>
        <w:tc>
          <w:tcPr>
            <w:tcW w:w="960" w:type="dxa"/>
            <w:tcBorders>
              <w:top w:val="single" w:color="000000" w:sz="4" w:space="0"/>
              <w:left w:val="single" w:color="000000" w:sz="4" w:space="0"/>
              <w:bottom w:val="single" w:color="000000" w:sz="4" w:space="0"/>
              <w:right w:val="single" w:color="000000" w:sz="4" w:space="0"/>
            </w:tcBorders>
            <w:vAlign w:val="top"/>
          </w:tcPr>
          <w:p>
            <w:pPr>
              <w:spacing w:line="276" w:lineRule="auto"/>
              <w:jc w:val="center"/>
              <w:rPr>
                <w:rFonts w:hint="default"/>
                <w:sz w:val="18"/>
                <w:szCs w:val="18"/>
                <w:lang w:val="pt-BR"/>
              </w:rPr>
            </w:pPr>
            <w:r>
              <w:rPr>
                <w:rFonts w:eastAsia="Arial Unicode MS"/>
              </w:rPr>
              <w:t>300</w:t>
            </w:r>
          </w:p>
        </w:tc>
        <w:tc>
          <w:tcPr>
            <w:tcW w:w="615" w:type="dxa"/>
            <w:tcBorders>
              <w:top w:val="single" w:color="000000" w:sz="4" w:space="0"/>
              <w:left w:val="single" w:color="000000" w:sz="4" w:space="0"/>
              <w:bottom w:val="single" w:color="000000" w:sz="4" w:space="0"/>
              <w:right w:val="single" w:color="000000" w:sz="4" w:space="0"/>
            </w:tcBorders>
            <w:vAlign w:val="top"/>
          </w:tcPr>
          <w:p>
            <w:pPr>
              <w:spacing w:line="276" w:lineRule="auto"/>
              <w:jc w:val="center"/>
              <w:rPr>
                <w:sz w:val="18"/>
                <w:szCs w:val="18"/>
              </w:rPr>
            </w:pPr>
            <w:r>
              <w:rPr>
                <w:rFonts w:eastAsia="Arial Unicode MS"/>
              </w:rPr>
              <w:t>SRV</w:t>
            </w:r>
          </w:p>
        </w:tc>
        <w:tc>
          <w:tcPr>
            <w:tcW w:w="9180" w:type="dxa"/>
            <w:tcBorders>
              <w:top w:val="single" w:color="000000" w:sz="4" w:space="0"/>
              <w:left w:val="single" w:color="000000" w:sz="4" w:space="0"/>
              <w:bottom w:val="single" w:color="000000" w:sz="4" w:space="0"/>
              <w:right w:val="single" w:color="000000" w:sz="4" w:space="0"/>
            </w:tcBorders>
            <w:vAlign w:val="top"/>
          </w:tcPr>
          <w:p>
            <w:pPr>
              <w:spacing w:line="276" w:lineRule="auto"/>
              <w:jc w:val="both"/>
              <w:rPr>
                <w:sz w:val="18"/>
                <w:szCs w:val="18"/>
              </w:rPr>
            </w:pPr>
            <w:r>
              <w:rPr>
                <w:rFonts w:eastAsia="Arial Unicode MS"/>
              </w:rPr>
              <w:t>RADIOGRAFIA PANORAMICA</w:t>
            </w:r>
            <w:r>
              <w:rPr>
                <w:rFonts w:hint="default" w:eastAsia="Arial Unicode MS"/>
                <w:lang w:val="pt-BR"/>
              </w:rPr>
              <w:t xml:space="preserve"> COM LAUDO</w:t>
            </w:r>
            <w:r>
              <w:rPr>
                <w:rFonts w:eastAsia="Arial Unicode MS"/>
              </w:rPr>
              <w:t xml:space="preserve"> (CONFORME TERMO DE REFERENCIA)</w:t>
            </w:r>
          </w:p>
        </w:tc>
        <w:tc>
          <w:tcPr>
            <w:tcW w:w="1500" w:type="dxa"/>
            <w:tcBorders>
              <w:top w:val="single" w:color="000000" w:sz="4" w:space="0"/>
              <w:left w:val="single" w:color="000000" w:sz="4" w:space="0"/>
              <w:bottom w:val="single" w:color="000000" w:sz="4" w:space="0"/>
              <w:right w:val="single" w:color="000000" w:sz="4" w:space="0"/>
            </w:tcBorders>
          </w:tcPr>
          <w:p>
            <w:pPr>
              <w:widowControl w:val="0"/>
              <w:suppressAutoHyphens/>
              <w:snapToGrid w:val="0"/>
              <w:spacing w:before="0" w:after="160" w:line="276" w:lineRule="auto"/>
              <w:jc w:val="center"/>
              <w:rPr>
                <w:rFonts w:ascii="Times New Roman" w:hAnsi="Times New Roman" w:eastAsia="Arial Unicode MS"/>
                <w:kern w:val="0"/>
                <w:sz w:val="20"/>
                <w:szCs w:val="20"/>
              </w:rPr>
            </w:pPr>
          </w:p>
        </w:tc>
        <w:tc>
          <w:tcPr>
            <w:tcW w:w="1723" w:type="dxa"/>
            <w:tcBorders>
              <w:top w:val="single" w:color="000000" w:sz="4" w:space="0"/>
              <w:left w:val="single" w:color="000000" w:sz="4" w:space="0"/>
              <w:bottom w:val="single" w:color="000000" w:sz="4" w:space="0"/>
              <w:right w:val="single" w:color="000000" w:sz="4" w:space="0"/>
            </w:tcBorders>
          </w:tcPr>
          <w:p>
            <w:pPr>
              <w:widowControl w:val="0"/>
              <w:suppressAutoHyphens/>
              <w:snapToGrid w:val="0"/>
              <w:spacing w:before="0" w:after="160" w:line="276" w:lineRule="auto"/>
              <w:jc w:val="center"/>
              <w:rPr>
                <w:rFonts w:ascii="Times New Roman" w:hAnsi="Times New Roman" w:eastAsia="Arial Unicode MS"/>
                <w:kern w:val="0"/>
                <w:sz w:val="20"/>
                <w:szCs w:val="20"/>
              </w:rPr>
            </w:pPr>
          </w:p>
        </w:tc>
      </w:tr>
      <w:tr>
        <w:tblPrEx>
          <w:tblCellMar>
            <w:top w:w="0" w:type="dxa"/>
            <w:left w:w="108" w:type="dxa"/>
            <w:bottom w:w="0" w:type="dxa"/>
            <w:right w:w="108" w:type="dxa"/>
          </w:tblCellMar>
        </w:tblPrEx>
        <w:trPr>
          <w:trHeight w:val="90" w:hRule="atLeast"/>
        </w:trPr>
        <w:tc>
          <w:tcPr>
            <w:tcW w:w="720" w:type="dxa"/>
            <w:vMerge w:val="continue"/>
            <w:tcBorders>
              <w:left w:val="single" w:color="000000" w:sz="4" w:space="0"/>
              <w:bottom w:val="single" w:color="000000" w:sz="4" w:space="0"/>
              <w:right w:val="single" w:color="000000" w:sz="4" w:space="0"/>
            </w:tcBorders>
          </w:tcPr>
          <w:p>
            <w:pPr>
              <w:widowControl w:val="0"/>
              <w:spacing w:before="0" w:after="160" w:line="276" w:lineRule="auto"/>
              <w:jc w:val="center"/>
              <w:rPr>
                <w:sz w:val="18"/>
                <w:szCs w:val="18"/>
              </w:rPr>
            </w:pPr>
            <w:bookmarkStart w:id="0" w:name="_GoBack" w:colFirst="4" w:colLast="4"/>
          </w:p>
        </w:tc>
        <w:tc>
          <w:tcPr>
            <w:tcW w:w="720" w:type="dxa"/>
            <w:tcBorders>
              <w:left w:val="single" w:color="000000" w:sz="4" w:space="0"/>
              <w:bottom w:val="single" w:color="000000" w:sz="4" w:space="0"/>
              <w:right w:val="single" w:color="000000" w:sz="4" w:space="0"/>
            </w:tcBorders>
          </w:tcPr>
          <w:p>
            <w:pPr>
              <w:widowControl w:val="0"/>
              <w:spacing w:before="0" w:after="160" w:line="276" w:lineRule="auto"/>
              <w:jc w:val="center"/>
              <w:rPr>
                <w:rFonts w:hint="default"/>
                <w:sz w:val="18"/>
                <w:szCs w:val="18"/>
                <w:lang w:val="pt-BR"/>
              </w:rPr>
            </w:pPr>
            <w:r>
              <w:rPr>
                <w:rFonts w:hint="default"/>
                <w:sz w:val="18"/>
                <w:szCs w:val="18"/>
                <w:lang w:val="pt-BR"/>
              </w:rPr>
              <w:t>1.2</w:t>
            </w:r>
          </w:p>
        </w:tc>
        <w:tc>
          <w:tcPr>
            <w:tcW w:w="960" w:type="dxa"/>
            <w:tcBorders>
              <w:left w:val="single" w:color="000000" w:sz="4" w:space="0"/>
              <w:bottom w:val="single" w:color="000000" w:sz="4" w:space="0"/>
              <w:right w:val="single" w:color="000000" w:sz="4" w:space="0"/>
            </w:tcBorders>
            <w:vAlign w:val="top"/>
          </w:tcPr>
          <w:p>
            <w:pPr>
              <w:spacing w:line="276" w:lineRule="auto"/>
              <w:jc w:val="center"/>
              <w:rPr>
                <w:rFonts w:hint="default"/>
                <w:sz w:val="18"/>
                <w:szCs w:val="18"/>
                <w:lang w:val="pt-BR"/>
              </w:rPr>
            </w:pPr>
            <w:r>
              <w:rPr>
                <w:rFonts w:eastAsia="Arial Unicode MS"/>
              </w:rPr>
              <w:t>400</w:t>
            </w:r>
          </w:p>
        </w:tc>
        <w:tc>
          <w:tcPr>
            <w:tcW w:w="615" w:type="dxa"/>
            <w:tcBorders>
              <w:left w:val="single" w:color="000000" w:sz="4" w:space="0"/>
              <w:bottom w:val="single" w:color="000000" w:sz="4" w:space="0"/>
              <w:right w:val="single" w:color="000000" w:sz="4" w:space="0"/>
            </w:tcBorders>
            <w:vAlign w:val="top"/>
          </w:tcPr>
          <w:p>
            <w:pPr>
              <w:spacing w:line="276" w:lineRule="auto"/>
              <w:jc w:val="center"/>
              <w:rPr>
                <w:sz w:val="18"/>
                <w:szCs w:val="18"/>
              </w:rPr>
            </w:pPr>
            <w:r>
              <w:rPr>
                <w:rFonts w:eastAsia="Arial Unicode MS"/>
              </w:rPr>
              <w:t>SRV</w:t>
            </w:r>
          </w:p>
        </w:tc>
        <w:tc>
          <w:tcPr>
            <w:tcW w:w="9180" w:type="dxa"/>
            <w:tcBorders>
              <w:left w:val="single" w:color="000000" w:sz="4" w:space="0"/>
              <w:bottom w:val="single" w:color="000000" w:sz="4" w:space="0"/>
              <w:right w:val="single" w:color="000000" w:sz="4" w:space="0"/>
            </w:tcBorders>
            <w:vAlign w:val="top"/>
          </w:tcPr>
          <w:p>
            <w:pPr>
              <w:spacing w:line="276" w:lineRule="auto"/>
              <w:jc w:val="both"/>
              <w:rPr>
                <w:sz w:val="18"/>
                <w:szCs w:val="18"/>
              </w:rPr>
            </w:pPr>
            <w:r>
              <w:rPr>
                <w:rFonts w:eastAsia="Arial Unicode MS"/>
              </w:rPr>
              <w:t xml:space="preserve">RADIOGRAFIA PANORAMICA </w:t>
            </w:r>
            <w:r>
              <w:rPr>
                <w:rFonts w:hint="default" w:eastAsia="Arial Unicode MS"/>
                <w:lang w:val="pt-BR"/>
              </w:rPr>
              <w:t xml:space="preserve">SEM LAUDO </w:t>
            </w:r>
            <w:r>
              <w:rPr>
                <w:rFonts w:eastAsia="Arial Unicode MS"/>
              </w:rPr>
              <w:t>(CONFORME TERMO DE REFERENCIA)</w:t>
            </w:r>
          </w:p>
        </w:tc>
        <w:tc>
          <w:tcPr>
            <w:tcW w:w="1500" w:type="dxa"/>
            <w:tcBorders>
              <w:left w:val="single" w:color="000000" w:sz="4" w:space="0"/>
              <w:bottom w:val="single" w:color="000000" w:sz="4" w:space="0"/>
              <w:right w:val="single" w:color="000000" w:sz="4" w:space="0"/>
            </w:tcBorders>
          </w:tcPr>
          <w:p>
            <w:pPr>
              <w:widowControl w:val="0"/>
              <w:suppressAutoHyphens/>
              <w:snapToGrid w:val="0"/>
              <w:spacing w:before="0" w:after="160" w:line="276" w:lineRule="auto"/>
              <w:jc w:val="center"/>
              <w:rPr>
                <w:rFonts w:ascii="Times New Roman" w:hAnsi="Times New Roman" w:eastAsia="Arial Unicode MS"/>
                <w:kern w:val="0"/>
                <w:sz w:val="20"/>
                <w:szCs w:val="20"/>
              </w:rPr>
            </w:pPr>
          </w:p>
        </w:tc>
        <w:tc>
          <w:tcPr>
            <w:tcW w:w="1723" w:type="dxa"/>
            <w:tcBorders>
              <w:left w:val="single" w:color="000000" w:sz="4" w:space="0"/>
              <w:bottom w:val="single" w:color="000000" w:sz="4" w:space="0"/>
              <w:right w:val="single" w:color="000000" w:sz="4" w:space="0"/>
            </w:tcBorders>
          </w:tcPr>
          <w:p>
            <w:pPr>
              <w:widowControl w:val="0"/>
              <w:suppressAutoHyphens/>
              <w:snapToGrid w:val="0"/>
              <w:spacing w:before="0" w:after="160" w:line="276" w:lineRule="auto"/>
              <w:jc w:val="center"/>
              <w:rPr>
                <w:rFonts w:ascii="Times New Roman" w:hAnsi="Times New Roman" w:eastAsia="Arial Unicode MS"/>
                <w:kern w:val="0"/>
                <w:sz w:val="20"/>
                <w:szCs w:val="20"/>
              </w:rPr>
            </w:pPr>
          </w:p>
        </w:tc>
      </w:tr>
      <w:bookmarkEnd w:id="0"/>
    </w:tbl>
    <w:p>
      <w:pPr>
        <w:pStyle w:val="62"/>
        <w:ind w:left="142" w:right="0" w:firstLine="0"/>
        <w:rPr>
          <w:rFonts w:ascii="Times New Roman" w:hAnsi="Times New Roman"/>
          <w:bCs/>
          <w:sz w:val="23"/>
          <w:szCs w:val="23"/>
        </w:rPr>
      </w:pPr>
    </w:p>
    <w:p>
      <w:pPr>
        <w:pStyle w:val="62"/>
        <w:ind w:left="142" w:right="0" w:firstLine="0"/>
        <w:rPr>
          <w:rFonts w:ascii="Times New Roman" w:hAnsi="Times New Roman"/>
          <w:bCs/>
          <w:sz w:val="23"/>
          <w:szCs w:val="23"/>
        </w:rPr>
      </w:pPr>
    </w:p>
    <w:p>
      <w:pPr>
        <w:pStyle w:val="62"/>
        <w:ind w:left="142" w:right="0" w:firstLine="0"/>
        <w:rPr>
          <w:rFonts w:ascii="Times New Roman" w:hAnsi="Times New Roman"/>
          <w:bCs/>
          <w:sz w:val="23"/>
          <w:szCs w:val="23"/>
        </w:rPr>
      </w:pPr>
    </w:p>
    <w:tbl>
      <w:tblPr>
        <w:tblStyle w:val="12"/>
        <w:tblW w:w="14703" w:type="dxa"/>
        <w:tblInd w:w="110" w:type="dxa"/>
        <w:tblLayout w:type="fixed"/>
        <w:tblCellMar>
          <w:top w:w="0" w:type="dxa"/>
          <w:left w:w="108" w:type="dxa"/>
          <w:bottom w:w="0" w:type="dxa"/>
          <w:right w:w="108" w:type="dxa"/>
        </w:tblCellMar>
      </w:tblPr>
      <w:tblGrid>
        <w:gridCol w:w="14703"/>
      </w:tblGrid>
      <w:tr>
        <w:tblPrEx>
          <w:tblCellMar>
            <w:top w:w="0" w:type="dxa"/>
            <w:left w:w="108" w:type="dxa"/>
            <w:bottom w:w="0" w:type="dxa"/>
            <w:right w:w="108" w:type="dxa"/>
          </w:tblCellMar>
        </w:tblPrEx>
        <w:tc>
          <w:tcPr>
            <w:tcW w:w="14703" w:type="dxa"/>
            <w:tcBorders>
              <w:top w:val="single" w:color="000000" w:sz="6" w:space="0"/>
              <w:left w:val="single" w:color="000000" w:sz="6" w:space="0"/>
              <w:bottom w:val="single" w:color="000000" w:sz="6" w:space="0"/>
              <w:right w:val="single" w:color="000000" w:sz="6" w:space="0"/>
            </w:tcBorders>
          </w:tcPr>
          <w:p>
            <w:pPr>
              <w:widowControl w:val="0"/>
              <w:suppressAutoHyphens/>
              <w:spacing w:before="0" w:after="160" w:line="276" w:lineRule="auto"/>
              <w:jc w:val="left"/>
            </w:pPr>
            <w:r>
              <w:rPr>
                <w:rFonts w:eastAsia="Arial Unicode MS"/>
                <w:b/>
                <w:bCs/>
                <w:kern w:val="0"/>
                <w:sz w:val="18"/>
                <w:szCs w:val="18"/>
              </w:rPr>
              <w:t>TOTAL GERAL R$ -</w:t>
            </w:r>
          </w:p>
        </w:tc>
      </w:tr>
    </w:tbl>
    <w:p>
      <w:pPr>
        <w:widowControl/>
        <w:bidi w:val="0"/>
        <w:spacing w:before="0" w:after="160" w:line="259" w:lineRule="auto"/>
        <w:ind w:left="708" w:right="0" w:firstLine="0"/>
        <w:jc w:val="both"/>
        <w:rPr>
          <w:rFonts w:eastAsia="Arial Unicode MS"/>
          <w:sz w:val="21"/>
          <w:szCs w:val="21"/>
        </w:rPr>
      </w:pPr>
    </w:p>
    <w:p>
      <w:pPr>
        <w:widowControl/>
        <w:bidi w:val="0"/>
        <w:spacing w:before="0" w:after="160" w:line="259" w:lineRule="auto"/>
        <w:ind w:right="0"/>
        <w:jc w:val="both"/>
        <w:rPr>
          <w:rFonts w:eastAsia="Arial Unicode MS"/>
          <w:sz w:val="19"/>
          <w:szCs w:val="19"/>
        </w:rPr>
      </w:pPr>
      <w:r>
        <w:rPr>
          <w:rFonts w:eastAsia="Arial Unicode MS"/>
          <w:sz w:val="19"/>
          <w:szCs w:val="19"/>
        </w:rPr>
        <w:t xml:space="preserve">Declaro que examinei, conheço e me submeto a todas as condições contidas no Edital da presente Licitação modalidade Pregão </w:t>
      </w:r>
      <w:r>
        <w:rPr>
          <w:rFonts w:eastAsia="Arial Unicode MS"/>
          <w:sz w:val="19"/>
          <w:szCs w:val="19"/>
          <w:lang w:val="pt-BR"/>
        </w:rPr>
        <w:t>Eletrônico</w:t>
      </w:r>
      <w:r>
        <w:rPr>
          <w:rFonts w:eastAsia="Arial Unicode MS"/>
          <w:sz w:val="19"/>
          <w:szCs w:val="19"/>
        </w:rPr>
        <w:t xml:space="preserve"> nº. </w:t>
      </w:r>
      <w:r>
        <w:rPr>
          <w:rFonts w:eastAsia="Arial Unicode MS"/>
          <w:b/>
          <w:bCs/>
          <w:sz w:val="19"/>
          <w:szCs w:val="19"/>
          <w:lang w:val="pt-BR"/>
        </w:rPr>
        <w:t>094/2023</w:t>
      </w:r>
      <w:r>
        <w:rPr>
          <w:rFonts w:eastAsia="Arial Unicode MS"/>
          <w:sz w:val="19"/>
          <w:szCs w:val="19"/>
        </w:rPr>
        <w:t xml:space="preserve">, bem como verifiquei todas as especificações nele contidas, não havendo quaisquer discrepâncias nas informações, nas condições de fornecimento e documentos que dele fazem parte. </w:t>
      </w:r>
    </w:p>
    <w:p>
      <w:pPr>
        <w:widowControl/>
        <w:bidi w:val="0"/>
        <w:spacing w:before="0" w:after="160" w:line="259" w:lineRule="auto"/>
        <w:ind w:right="0"/>
        <w:jc w:val="both"/>
        <w:rPr>
          <w:sz w:val="19"/>
          <w:szCs w:val="19"/>
        </w:rPr>
      </w:pPr>
      <w:r>
        <w:rPr>
          <w:rFonts w:eastAsia="Arial Unicode MS"/>
          <w:sz w:val="19"/>
          <w:szCs w:val="19"/>
        </w:rPr>
        <w:t>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rPr>
          <w:rFonts w:eastAsia="Arial Unicode MS"/>
          <w:sz w:val="19"/>
          <w:szCs w:val="19"/>
        </w:rPr>
      </w:pPr>
      <w:r>
        <w:rPr>
          <w:rFonts w:eastAsia="Arial Unicode MS"/>
          <w:b/>
          <w:sz w:val="18"/>
          <w:szCs w:val="18"/>
        </w:rPr>
        <w:t>PRAZO DE VALIDADE DA PROPOSTA</w:t>
      </w:r>
      <w:r>
        <w:rPr>
          <w:rFonts w:eastAsia="Arial Unicode MS"/>
          <w:sz w:val="18"/>
          <w:szCs w:val="18"/>
        </w:rPr>
        <w:t>: MÍNIMO DE 60 (SESSENTA) DIAS, CONTADOS DA DATA DA ABERTURA DA MESMA</w:t>
      </w:r>
      <w:r>
        <w:rPr>
          <w:rFonts w:hint="default" w:eastAsia="Arial Unicode MS"/>
          <w:sz w:val="18"/>
          <w:szCs w:val="18"/>
          <w:lang w:val="pt-BR"/>
        </w:rPr>
        <w:t>.</w:t>
      </w:r>
    </w:p>
    <w:p>
      <w:pPr>
        <w:jc w:val="center"/>
        <w:rPr>
          <w:rFonts w:ascii="Times New Roman" w:hAnsi="Times New Roman"/>
          <w:sz w:val="18"/>
          <w:szCs w:val="18"/>
        </w:rPr>
      </w:pPr>
      <w:r>
        <w:rPr>
          <w:rFonts w:eastAsia="Arial Unicode MS"/>
          <w:sz w:val="18"/>
          <w:szCs w:val="18"/>
        </w:rPr>
        <w:t>(Local)............................., data.................................de 202</w:t>
      </w:r>
      <w:r>
        <w:rPr>
          <w:rFonts w:eastAsia="Arial Unicode MS"/>
          <w:sz w:val="18"/>
          <w:szCs w:val="18"/>
          <w:lang w:val="pt-BR"/>
        </w:rPr>
        <w:t>3</w:t>
      </w:r>
      <w:r>
        <w:rPr>
          <w:rFonts w:eastAsia="Arial Unicode MS"/>
          <w:sz w:val="18"/>
          <w:szCs w:val="18"/>
        </w:rPr>
        <w:t>.</w:t>
      </w:r>
    </w:p>
    <w:p>
      <w:pPr>
        <w:jc w:val="center"/>
        <w:rPr>
          <w:rFonts w:ascii="Times New Roman" w:hAnsi="Times New Roman"/>
          <w:sz w:val="18"/>
          <w:szCs w:val="18"/>
        </w:rPr>
      </w:pPr>
      <w:r>
        <w:rPr>
          <w:rFonts w:eastAsia="Arial Unicode MS"/>
          <w:sz w:val="18"/>
          <w:szCs w:val="18"/>
        </w:rPr>
        <w:t>Nome e assinatura do responsável/representante da empresa.</w:t>
      </w:r>
    </w:p>
    <w:p>
      <w:pPr>
        <w:tabs>
          <w:tab w:val="left" w:pos="0"/>
        </w:tabs>
        <w:overflowPunct/>
        <w:spacing w:before="0" w:after="0" w:line="240" w:lineRule="auto"/>
        <w:ind w:left="284" w:firstLine="0"/>
        <w:jc w:val="center"/>
        <w:textAlignment w:val="baseline"/>
        <w:rPr>
          <w:rFonts w:ascii="Times New Roman" w:hAnsi="Times New Roman"/>
          <w:sz w:val="18"/>
          <w:szCs w:val="18"/>
        </w:rPr>
        <w:sectPr>
          <w:headerReference r:id="rId9" w:type="default"/>
          <w:footerReference r:id="rId10" w:type="default"/>
          <w:pgSz w:w="16838" w:h="11906" w:orient="landscape"/>
          <w:pgMar w:top="1134" w:right="1348" w:bottom="1134" w:left="850" w:header="284" w:footer="0" w:gutter="0"/>
          <w:pgNumType w:fmt="decimal"/>
          <w:cols w:space="720" w:num="1"/>
          <w:formProt w:val="0"/>
          <w:docGrid w:linePitch="100" w:charSpace="8192"/>
        </w:sectPr>
      </w:pPr>
      <w:r>
        <w:rPr>
          <w:rFonts w:eastAsia="Arial Unicode MS"/>
          <w:sz w:val="18"/>
          <w:szCs w:val="18"/>
        </w:rPr>
        <w:t>CPF nº..........................</w:t>
      </w:r>
    </w:p>
    <w:p>
      <w:pPr>
        <w:tabs>
          <w:tab w:val="left" w:pos="0"/>
        </w:tabs>
        <w:overflowPunct w:val="0"/>
        <w:spacing w:before="0" w:after="0" w:line="240" w:lineRule="auto"/>
        <w:ind w:left="284" w:firstLine="0"/>
        <w:jc w:val="center"/>
        <w:textAlignment w:val="baseline"/>
        <w:rPr>
          <w:sz w:val="23"/>
          <w:szCs w:val="23"/>
        </w:rPr>
      </w:pPr>
      <w:r>
        <w:rPr>
          <w:b/>
          <w:bCs/>
          <w:sz w:val="23"/>
          <w:szCs w:val="23"/>
        </w:rPr>
        <w:t>ANEXO 03</w:t>
      </w:r>
    </w:p>
    <w:p>
      <w:pPr>
        <w:tabs>
          <w:tab w:val="left" w:pos="0"/>
        </w:tabs>
        <w:overflowPunct w:val="0"/>
        <w:spacing w:before="0" w:after="0" w:line="240" w:lineRule="auto"/>
        <w:ind w:left="284" w:firstLine="0"/>
        <w:jc w:val="center"/>
        <w:textAlignment w:val="baseline"/>
        <w:rPr>
          <w:b/>
          <w:bCs/>
          <w:sz w:val="23"/>
          <w:szCs w:val="23"/>
        </w:rPr>
      </w:pPr>
    </w:p>
    <w:p>
      <w:pPr>
        <w:overflowPunct w:val="0"/>
        <w:spacing w:before="0" w:after="0" w:line="240" w:lineRule="auto"/>
        <w:ind w:left="284" w:firstLine="0"/>
        <w:jc w:val="center"/>
        <w:textAlignment w:val="baseline"/>
        <w:rPr>
          <w:sz w:val="23"/>
          <w:szCs w:val="23"/>
          <w:lang w:val="en-US"/>
        </w:rPr>
      </w:pPr>
      <w:r>
        <w:rPr>
          <w:b/>
          <w:bCs/>
          <w:sz w:val="23"/>
          <w:szCs w:val="23"/>
          <w:lang w:eastAsia="pt-BR"/>
        </w:rPr>
        <w:t>MINUTA DA ATA DE REGISTRO DE PREÇOS Nº. ______/202</w:t>
      </w:r>
      <w:r>
        <w:rPr>
          <w:b/>
          <w:bCs/>
          <w:sz w:val="23"/>
          <w:szCs w:val="23"/>
          <w:lang w:val="en-US" w:eastAsia="pt-BR"/>
        </w:rPr>
        <w:t>3.</w:t>
      </w:r>
    </w:p>
    <w:p>
      <w:pPr>
        <w:overflowPunct w:val="0"/>
        <w:spacing w:before="0" w:after="0" w:line="240" w:lineRule="auto"/>
        <w:ind w:left="284" w:firstLine="0"/>
        <w:jc w:val="center"/>
        <w:textAlignment w:val="baseline"/>
        <w:rPr>
          <w:b/>
          <w:bCs/>
          <w:sz w:val="23"/>
          <w:szCs w:val="23"/>
          <w:lang w:eastAsia="pt-BR"/>
        </w:rPr>
      </w:pPr>
    </w:p>
    <w:p>
      <w:pPr>
        <w:overflowPunct w:val="0"/>
        <w:spacing w:before="0" w:after="0" w:line="240" w:lineRule="auto"/>
        <w:ind w:left="284" w:firstLine="0"/>
        <w:jc w:val="center"/>
        <w:textAlignment w:val="baseline"/>
        <w:rPr>
          <w:sz w:val="23"/>
          <w:szCs w:val="23"/>
        </w:rPr>
      </w:pPr>
      <w:r>
        <w:rPr>
          <w:b/>
          <w:bCs/>
          <w:sz w:val="23"/>
          <w:szCs w:val="23"/>
          <w:lang w:eastAsia="pt-BR"/>
        </w:rPr>
        <w:t xml:space="preserve">PROCESSO Nº </w:t>
      </w:r>
      <w:r>
        <w:rPr>
          <w:b/>
          <w:bCs/>
          <w:sz w:val="23"/>
          <w:szCs w:val="23"/>
          <w:lang w:val="en-US" w:eastAsia="pt-BR"/>
        </w:rPr>
        <w:t>233/2023</w:t>
      </w:r>
      <w:r>
        <w:rPr>
          <w:b/>
          <w:bCs/>
          <w:sz w:val="23"/>
          <w:szCs w:val="23"/>
          <w:lang w:eastAsia="pt-BR"/>
        </w:rPr>
        <w:t xml:space="preserve"> </w:t>
      </w:r>
    </w:p>
    <w:p>
      <w:pPr>
        <w:overflowPunct w:val="0"/>
        <w:spacing w:before="0" w:after="0" w:line="240" w:lineRule="auto"/>
        <w:ind w:left="284" w:firstLine="0"/>
        <w:jc w:val="center"/>
        <w:textAlignment w:val="baseline"/>
        <w:rPr>
          <w:sz w:val="23"/>
          <w:szCs w:val="23"/>
          <w:lang w:val="en-US"/>
        </w:rPr>
      </w:pPr>
      <w:r>
        <w:rPr>
          <w:b/>
          <w:bCs/>
          <w:sz w:val="23"/>
          <w:szCs w:val="23"/>
          <w:lang w:eastAsia="pt-BR"/>
        </w:rPr>
        <w:t xml:space="preserve">PREGÃO </w:t>
      </w:r>
      <w:r>
        <w:rPr>
          <w:b/>
          <w:bCs/>
          <w:sz w:val="23"/>
          <w:szCs w:val="23"/>
          <w:lang w:val="en-US" w:eastAsia="pt-BR"/>
        </w:rPr>
        <w:t>ELETRÔNICO</w:t>
      </w:r>
      <w:r>
        <w:rPr>
          <w:b/>
          <w:bCs/>
          <w:sz w:val="23"/>
          <w:szCs w:val="23"/>
          <w:lang w:eastAsia="pt-BR"/>
        </w:rPr>
        <w:t xml:space="preserve"> Nº </w:t>
      </w:r>
      <w:r>
        <w:rPr>
          <w:b/>
          <w:bCs/>
          <w:sz w:val="23"/>
          <w:szCs w:val="23"/>
          <w:lang w:val="en-US" w:eastAsia="pt-BR"/>
        </w:rPr>
        <w:t>094/2023</w:t>
      </w:r>
    </w:p>
    <w:p>
      <w:pPr>
        <w:overflowPunct w:val="0"/>
        <w:spacing w:before="0" w:after="0" w:line="240" w:lineRule="auto"/>
        <w:ind w:left="284" w:firstLine="0"/>
        <w:jc w:val="both"/>
        <w:textAlignment w:val="baseline"/>
        <w:rPr>
          <w:sz w:val="23"/>
          <w:szCs w:val="23"/>
          <w:lang w:eastAsia="pt-BR"/>
        </w:rPr>
      </w:pPr>
    </w:p>
    <w:p>
      <w:pPr>
        <w:keepNext/>
        <w:numPr>
          <w:ilvl w:val="0"/>
          <w:numId w:val="0"/>
        </w:numPr>
        <w:tabs>
          <w:tab w:val="left" w:pos="-1800"/>
        </w:tabs>
        <w:overflowPunct w:val="0"/>
        <w:spacing w:before="0" w:after="0" w:line="240" w:lineRule="auto"/>
        <w:ind w:left="284" w:firstLine="0"/>
        <w:jc w:val="center"/>
        <w:textAlignment w:val="baseline"/>
        <w:outlineLvl w:val="6"/>
        <w:rPr>
          <w:sz w:val="23"/>
          <w:szCs w:val="23"/>
        </w:rPr>
      </w:pPr>
      <w:r>
        <w:rPr>
          <w:b/>
          <w:bCs/>
          <w:sz w:val="23"/>
          <w:szCs w:val="23"/>
        </w:rPr>
        <w:t>PREÂMBULO</w:t>
      </w:r>
    </w:p>
    <w:p>
      <w:pPr>
        <w:numPr>
          <w:ilvl w:val="0"/>
          <w:numId w:val="0"/>
        </w:numPr>
        <w:tabs>
          <w:tab w:val="left" w:pos="-1800"/>
        </w:tabs>
        <w:overflowPunct w:val="0"/>
        <w:spacing w:before="0" w:after="0" w:line="240" w:lineRule="auto"/>
        <w:ind w:left="284" w:firstLine="0"/>
        <w:jc w:val="center"/>
        <w:textAlignment w:val="baseline"/>
        <w:outlineLvl w:val="6"/>
        <w:rPr>
          <w:b/>
          <w:bCs/>
        </w:rPr>
      </w:pPr>
    </w:p>
    <w:p>
      <w:pPr>
        <w:overflowPunct w:val="0"/>
        <w:spacing w:before="0" w:after="0" w:line="240" w:lineRule="auto"/>
        <w:jc w:val="both"/>
        <w:textAlignment w:val="baseline"/>
        <w:rPr>
          <w:sz w:val="23"/>
          <w:szCs w:val="23"/>
        </w:rPr>
      </w:pPr>
      <w:r>
        <w:rPr>
          <w:sz w:val="23"/>
          <w:szCs w:val="23"/>
          <w:lang w:eastAsia="pt-BR"/>
        </w:rPr>
        <w:t xml:space="preserve">O </w:t>
      </w:r>
      <w:r>
        <w:rPr>
          <w:b/>
          <w:bCs/>
          <w:sz w:val="23"/>
          <w:szCs w:val="23"/>
          <w:lang w:eastAsia="pt-BR"/>
        </w:rPr>
        <w:t>MUNICÍPIO DE NAVIRAÍ - MS</w:t>
      </w:r>
      <w:r>
        <w:rPr>
          <w:sz w:val="23"/>
          <w:szCs w:val="23"/>
          <w:lang w:eastAsia="pt-BR"/>
        </w:rPr>
        <w:t xml:space="preserve">, </w:t>
      </w:r>
      <w:r>
        <w:rPr>
          <w:sz w:val="23"/>
          <w:szCs w:val="23"/>
        </w:rPr>
        <w:t>Pessoa Jurídica de Direito Público Interno, com sede a Avenida Weimar Gonçalves Torres n.º 862 - Centro, inscrita no CGC/MF sob o n.º 03.155.934/0001-90</w:t>
      </w:r>
      <w:r>
        <w:rPr>
          <w:sz w:val="23"/>
          <w:szCs w:val="23"/>
          <w:lang w:eastAsia="pt-BR"/>
        </w:rPr>
        <w:t>, neste ato representado pela</w:t>
      </w:r>
      <w:r>
        <w:rPr>
          <w:b/>
          <w:bCs/>
          <w:iCs/>
          <w:sz w:val="22"/>
          <w:szCs w:val="22"/>
          <w:u w:val="none"/>
          <w:lang w:eastAsia="pt-BR"/>
        </w:rPr>
        <w:t xml:space="preserve"> </w:t>
      </w:r>
      <w:r>
        <w:rPr>
          <w:rFonts w:cs="Times New Roman"/>
          <w:b/>
          <w:bCs/>
          <w:i w:val="0"/>
          <w:iCs w:val="0"/>
          <w:sz w:val="22"/>
          <w:szCs w:val="22"/>
          <w:u w:val="single"/>
          <w:lang w:eastAsia="pt-BR"/>
        </w:rPr>
        <w:t>Sr</w:t>
      </w:r>
      <w:r>
        <w:rPr>
          <w:rFonts w:cs="Times New Roman"/>
          <w:b/>
          <w:bCs/>
          <w:i w:val="0"/>
          <w:iCs w:val="0"/>
          <w:sz w:val="22"/>
          <w:szCs w:val="22"/>
          <w:u w:val="single"/>
          <w:lang w:val="pt-BR" w:eastAsia="pt-BR"/>
        </w:rPr>
        <w:t>a</w:t>
      </w:r>
      <w:r>
        <w:rPr>
          <w:rFonts w:cs="Times New Roman"/>
          <w:b/>
          <w:bCs/>
          <w:i w:val="0"/>
          <w:iCs w:val="0"/>
          <w:sz w:val="22"/>
          <w:szCs w:val="22"/>
          <w:u w:val="single"/>
          <w:lang w:eastAsia="pt-BR"/>
        </w:rPr>
        <w:t>.</w:t>
      </w:r>
      <w:r>
        <w:rPr>
          <w:rFonts w:cs="Times New Roman"/>
          <w:b/>
          <w:bCs/>
          <w:i w:val="0"/>
          <w:iCs w:val="0"/>
          <w:sz w:val="22"/>
          <w:szCs w:val="22"/>
          <w:u w:val="single"/>
          <w:lang w:val="pt-BR" w:eastAsia="pt-BR"/>
        </w:rPr>
        <w:t xml:space="preserve"> Mariana Cruz Rosada</w:t>
      </w:r>
      <w:r>
        <w:rPr>
          <w:rFonts w:cs="Times New Roman"/>
          <w:b/>
          <w:bCs/>
          <w:i w:val="0"/>
          <w:iCs w:val="0"/>
          <w:sz w:val="22"/>
          <w:szCs w:val="22"/>
          <w:u w:val="none"/>
          <w:lang w:eastAsia="pt-BR"/>
        </w:rPr>
        <w:t>,</w:t>
      </w:r>
      <w:r>
        <w:rPr>
          <w:rFonts w:cs="Times New Roman"/>
          <w:b/>
          <w:bCs/>
          <w:i/>
          <w:iCs/>
          <w:sz w:val="22"/>
          <w:szCs w:val="22"/>
          <w:u w:val="none"/>
          <w:lang w:eastAsia="pt-BR"/>
        </w:rPr>
        <w:t xml:space="preserve"> </w:t>
      </w:r>
      <w:r>
        <w:rPr>
          <w:rFonts w:cs="Times New Roman"/>
          <w:b w:val="0"/>
          <w:bCs w:val="0"/>
          <w:i w:val="0"/>
          <w:iCs w:val="0"/>
          <w:sz w:val="22"/>
          <w:szCs w:val="22"/>
          <w:u w:val="none"/>
          <w:lang w:eastAsia="pt-BR"/>
        </w:rPr>
        <w:t xml:space="preserve">Gerente de </w:t>
      </w:r>
      <w:r>
        <w:rPr>
          <w:rFonts w:cs="Times New Roman"/>
          <w:b w:val="0"/>
          <w:bCs w:val="0"/>
          <w:i w:val="0"/>
          <w:iCs w:val="0"/>
          <w:sz w:val="22"/>
          <w:szCs w:val="22"/>
          <w:u w:val="none"/>
          <w:lang w:val="pt-BR" w:eastAsia="pt-BR"/>
        </w:rPr>
        <w:t>Saúde e Ordenadora de despesas,</w:t>
      </w:r>
      <w:r>
        <w:rPr>
          <w:rFonts w:cs="Times New Roman"/>
          <w:b w:val="0"/>
          <w:bCs w:val="0"/>
          <w:i w:val="0"/>
          <w:iCs w:val="0"/>
          <w:sz w:val="22"/>
          <w:szCs w:val="22"/>
          <w:u w:val="none"/>
          <w:lang w:eastAsia="pt-BR"/>
        </w:rPr>
        <w:t xml:space="preserve"> conforme Decreto nº. 0</w:t>
      </w:r>
      <w:r>
        <w:rPr>
          <w:rFonts w:cs="Times New Roman"/>
          <w:b w:val="0"/>
          <w:bCs w:val="0"/>
          <w:i w:val="0"/>
          <w:iCs w:val="0"/>
          <w:sz w:val="22"/>
          <w:szCs w:val="22"/>
          <w:u w:val="none"/>
          <w:lang w:val="pt-BR" w:eastAsia="pt-BR"/>
        </w:rPr>
        <w:t>33/2023</w:t>
      </w:r>
      <w:r>
        <w:rPr>
          <w:rFonts w:cs="Times New Roman"/>
          <w:b w:val="0"/>
          <w:bCs w:val="0"/>
          <w:i w:val="0"/>
          <w:iCs w:val="0"/>
          <w:sz w:val="22"/>
          <w:szCs w:val="22"/>
          <w:u w:val="none"/>
          <w:lang w:eastAsia="pt-BR"/>
        </w:rPr>
        <w:t>, brasileir</w:t>
      </w:r>
      <w:r>
        <w:rPr>
          <w:rFonts w:cs="Times New Roman"/>
          <w:b w:val="0"/>
          <w:bCs w:val="0"/>
          <w:i w:val="0"/>
          <w:iCs w:val="0"/>
          <w:sz w:val="22"/>
          <w:szCs w:val="22"/>
          <w:u w:val="none"/>
          <w:lang w:val="pt-BR" w:eastAsia="pt-BR"/>
        </w:rPr>
        <w:t>a</w:t>
      </w:r>
      <w:r>
        <w:rPr>
          <w:rFonts w:cs="Times New Roman"/>
          <w:b w:val="0"/>
          <w:bCs w:val="0"/>
          <w:i w:val="0"/>
          <w:iCs w:val="0"/>
          <w:sz w:val="22"/>
          <w:szCs w:val="22"/>
          <w:u w:val="none"/>
          <w:lang w:eastAsia="pt-BR"/>
        </w:rPr>
        <w:t xml:space="preserve">, portador do CPF/MF nº. </w:t>
      </w:r>
      <w:r>
        <w:rPr>
          <w:rFonts w:cs="Times New Roman"/>
          <w:b w:val="0"/>
          <w:bCs w:val="0"/>
          <w:i w:val="0"/>
          <w:iCs w:val="0"/>
          <w:sz w:val="22"/>
          <w:szCs w:val="22"/>
          <w:u w:val="none"/>
          <w:lang w:val="pt-BR" w:eastAsia="pt-BR"/>
        </w:rPr>
        <w:t>098.289.219-52</w:t>
      </w:r>
      <w:r>
        <w:rPr>
          <w:rFonts w:cs="Times New Roman"/>
          <w:b w:val="0"/>
          <w:bCs w:val="0"/>
          <w:i w:val="0"/>
          <w:iCs w:val="0"/>
          <w:sz w:val="22"/>
          <w:szCs w:val="22"/>
          <w:u w:val="none"/>
          <w:lang w:eastAsia="pt-BR"/>
        </w:rPr>
        <w:t xml:space="preserve"> e Cédula de Identidade RG nº. </w:t>
      </w:r>
      <w:r>
        <w:rPr>
          <w:rFonts w:cs="Times New Roman"/>
          <w:b w:val="0"/>
          <w:bCs w:val="0"/>
          <w:i w:val="0"/>
          <w:iCs w:val="0"/>
          <w:sz w:val="22"/>
          <w:szCs w:val="22"/>
          <w:u w:val="none"/>
          <w:lang w:val="pt-BR" w:eastAsia="pt-BR"/>
        </w:rPr>
        <w:t>107.790.608</w:t>
      </w:r>
      <w:r>
        <w:rPr>
          <w:rFonts w:cs="Times New Roman"/>
          <w:b w:val="0"/>
          <w:bCs w:val="0"/>
          <w:i w:val="0"/>
          <w:iCs w:val="0"/>
          <w:sz w:val="22"/>
          <w:szCs w:val="22"/>
          <w:u w:val="none"/>
          <w:lang w:eastAsia="pt-BR"/>
        </w:rPr>
        <w:t xml:space="preserve"> S</w:t>
      </w:r>
      <w:r>
        <w:rPr>
          <w:rFonts w:cs="Times New Roman"/>
          <w:b w:val="0"/>
          <w:bCs w:val="0"/>
          <w:i w:val="0"/>
          <w:iCs w:val="0"/>
          <w:sz w:val="22"/>
          <w:szCs w:val="22"/>
          <w:u w:val="none"/>
          <w:lang w:val="pt-BR" w:eastAsia="pt-BR"/>
        </w:rPr>
        <w:t>ESP</w:t>
      </w:r>
      <w:r>
        <w:rPr>
          <w:rFonts w:cs="Times New Roman"/>
          <w:b w:val="0"/>
          <w:bCs w:val="0"/>
          <w:i w:val="0"/>
          <w:iCs w:val="0"/>
          <w:sz w:val="22"/>
          <w:szCs w:val="22"/>
          <w:u w:val="none"/>
          <w:lang w:eastAsia="pt-BR"/>
        </w:rPr>
        <w:t>/</w:t>
      </w:r>
      <w:r>
        <w:rPr>
          <w:rFonts w:cs="Times New Roman"/>
          <w:b w:val="0"/>
          <w:bCs w:val="0"/>
          <w:i w:val="0"/>
          <w:iCs w:val="0"/>
          <w:sz w:val="22"/>
          <w:szCs w:val="22"/>
          <w:u w:val="none"/>
          <w:lang w:val="pt-BR" w:eastAsia="pt-BR"/>
        </w:rPr>
        <w:t>PR</w:t>
      </w:r>
      <w:r>
        <w:rPr>
          <w:rFonts w:cs="Times New Roman"/>
          <w:b w:val="0"/>
          <w:bCs w:val="0"/>
          <w:i w:val="0"/>
          <w:iCs w:val="0"/>
          <w:sz w:val="22"/>
          <w:szCs w:val="22"/>
          <w:u w:val="none"/>
          <w:lang w:eastAsia="pt-BR"/>
        </w:rPr>
        <w:t xml:space="preserve">, residente e domiciliado nesta cidade, a Rua </w:t>
      </w:r>
      <w:r>
        <w:rPr>
          <w:rFonts w:cs="Times New Roman"/>
          <w:b w:val="0"/>
          <w:bCs w:val="0"/>
          <w:i w:val="0"/>
          <w:iCs w:val="0"/>
          <w:sz w:val="22"/>
          <w:szCs w:val="22"/>
          <w:u w:val="none"/>
          <w:lang w:val="pt-BR" w:eastAsia="pt-BR"/>
        </w:rPr>
        <w:t>Faustina Andrade da Silva</w:t>
      </w:r>
      <w:r>
        <w:rPr>
          <w:rFonts w:cs="Times New Roman"/>
          <w:b w:val="0"/>
          <w:bCs w:val="0"/>
          <w:i w:val="0"/>
          <w:iCs w:val="0"/>
          <w:sz w:val="22"/>
          <w:szCs w:val="22"/>
          <w:u w:val="none"/>
          <w:lang w:eastAsia="pt-BR"/>
        </w:rPr>
        <w:t xml:space="preserve">, nº </w:t>
      </w:r>
      <w:r>
        <w:rPr>
          <w:rFonts w:cs="Times New Roman"/>
          <w:b w:val="0"/>
          <w:bCs w:val="0"/>
          <w:i w:val="0"/>
          <w:iCs w:val="0"/>
          <w:sz w:val="22"/>
          <w:szCs w:val="22"/>
          <w:u w:val="none"/>
          <w:lang w:val="pt-BR" w:eastAsia="pt-BR"/>
        </w:rPr>
        <w:t>220</w:t>
      </w:r>
      <w:r>
        <w:rPr>
          <w:rFonts w:cs="Times New Roman"/>
          <w:b w:val="0"/>
          <w:bCs w:val="0"/>
          <w:i w:val="0"/>
          <w:iCs w:val="0"/>
          <w:sz w:val="22"/>
          <w:szCs w:val="22"/>
          <w:u w:val="none"/>
          <w:lang w:eastAsia="pt-BR"/>
        </w:rPr>
        <w:t xml:space="preserve"> – Bairro: </w:t>
      </w:r>
      <w:r>
        <w:rPr>
          <w:rFonts w:cs="Times New Roman"/>
          <w:b w:val="0"/>
          <w:bCs w:val="0"/>
          <w:i w:val="0"/>
          <w:iCs w:val="0"/>
          <w:sz w:val="22"/>
          <w:szCs w:val="22"/>
          <w:u w:val="none"/>
          <w:lang w:val="pt-BR" w:eastAsia="pt-BR"/>
        </w:rPr>
        <w:t>Centro</w:t>
      </w:r>
      <w:r>
        <w:rPr>
          <w:b w:val="0"/>
          <w:bCs w:val="0"/>
          <w:iCs/>
          <w:sz w:val="22"/>
          <w:szCs w:val="22"/>
          <w:u w:val="none"/>
          <w:lang w:eastAsia="pt-BR"/>
        </w:rPr>
        <w:t>.</w:t>
      </w:r>
      <w:r>
        <w:rPr>
          <w:iCs/>
          <w:sz w:val="22"/>
          <w:szCs w:val="22"/>
        </w:rPr>
        <w:t xml:space="preserve"> </w:t>
      </w:r>
      <w:r>
        <w:rPr>
          <w:iCs/>
          <w:sz w:val="23"/>
          <w:szCs w:val="23"/>
        </w:rPr>
        <w:t>C</w:t>
      </w:r>
      <w:r>
        <w:rPr>
          <w:sz w:val="23"/>
          <w:szCs w:val="23"/>
          <w:lang w:eastAsia="pt-BR"/>
        </w:rPr>
        <w:t xml:space="preserve">onsiderando o julgamento do PREGÃO ELETRÔNICO PARA REGISTRO DE PREÇOS nº. </w:t>
      </w:r>
      <w:r>
        <w:rPr>
          <w:b/>
          <w:bCs/>
          <w:sz w:val="23"/>
          <w:szCs w:val="23"/>
          <w:lang w:val="en-US" w:eastAsia="pt-BR"/>
        </w:rPr>
        <w:t>...........</w:t>
      </w:r>
      <w:r>
        <w:rPr>
          <w:sz w:val="23"/>
          <w:szCs w:val="23"/>
          <w:lang w:eastAsia="pt-BR"/>
        </w:rPr>
        <w:t>, e a respectiva homologação, RESOLVE registrar os preços da empresa _________ CNPJ 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spacing w:before="0" w:after="0" w:line="240" w:lineRule="auto"/>
        <w:jc w:val="both"/>
        <w:textAlignment w:val="baseline"/>
        <w:rPr>
          <w:sz w:val="23"/>
          <w:szCs w:val="23"/>
          <w:lang w:eastAsia="pt-BR"/>
        </w:rPr>
      </w:pPr>
    </w:p>
    <w:p>
      <w:pPr>
        <w:overflowPunct w:val="0"/>
        <w:spacing w:before="0" w:after="0" w:line="240" w:lineRule="auto"/>
        <w:jc w:val="both"/>
        <w:textAlignment w:val="baseline"/>
        <w:rPr>
          <w:sz w:val="23"/>
          <w:szCs w:val="23"/>
        </w:rPr>
      </w:pPr>
      <w:r>
        <w:rPr>
          <w:b/>
          <w:bCs/>
          <w:sz w:val="23"/>
          <w:szCs w:val="23"/>
          <w:lang w:eastAsia="pt-BR"/>
        </w:rPr>
        <w:t>CLÁUSULA PRIMEIRA - DO OBJETO</w:t>
      </w:r>
    </w:p>
    <w:p>
      <w:pPr>
        <w:overflowPunct w:val="0"/>
        <w:spacing w:before="0" w:after="0" w:line="240" w:lineRule="auto"/>
        <w:jc w:val="both"/>
        <w:textAlignment w:val="baseline"/>
        <w:rPr>
          <w:b/>
          <w:bCs/>
          <w:lang w:eastAsia="pt-BR"/>
        </w:rPr>
      </w:pPr>
    </w:p>
    <w:p>
      <w:pPr>
        <w:numPr>
          <w:ilvl w:val="1"/>
          <w:numId w:val="18"/>
        </w:numPr>
        <w:jc w:val="both"/>
        <w:rPr>
          <w:sz w:val="22"/>
          <w:szCs w:val="22"/>
          <w:lang w:eastAsia="pt-BR"/>
        </w:rPr>
      </w:pPr>
      <w:r>
        <w:rPr>
          <w:b/>
          <w:bCs/>
          <w:sz w:val="22"/>
          <w:szCs w:val="22"/>
          <w:lang w:eastAsia="pt-BR"/>
        </w:rPr>
        <w:t xml:space="preserve">- </w:t>
      </w:r>
      <w:r>
        <w:rPr>
          <w:sz w:val="22"/>
          <w:szCs w:val="22"/>
          <w:lang w:eastAsia="pt-BR"/>
        </w:rPr>
        <w:t xml:space="preserve">A presente Ata tem por objeto o </w:t>
      </w:r>
      <w:r>
        <w:rPr>
          <w:b/>
          <w:sz w:val="23"/>
          <w:szCs w:val="23"/>
          <w:lang w:eastAsia="pt-BR"/>
        </w:rPr>
        <w:t>REGISTRO DE PREÇOS OBJETIVANDO A CONTRATAÇÃO FUTURA DE EMPRESA ESPECIALIZADA EM SERVIÇOS DE RADIOGRAFIA PANORÂMICA, CONFORME TERMO DE REFERÊNCIA, PARA ATENDER A DEMANDA DO CENTRO DE ESPECIALIDADES ODONTOLÓGICAS. SOLICITAÇÃO DA GERÊNCIA DE SAÚDE DO MUNICÍPIO DE NAVIRAÍ/MS. PEDIDOS DE SERVIÇOS Nº 278/2023 E Nº 279/2023</w:t>
      </w:r>
      <w:r>
        <w:rPr>
          <w:sz w:val="22"/>
          <w:szCs w:val="22"/>
          <w:lang w:eastAsia="pt-BR"/>
        </w:rPr>
        <w:t xml:space="preserve">, conforme as especificações da proposta de preços apresentada no Pregão Eletrônico nº </w:t>
      </w:r>
      <w:r>
        <w:rPr>
          <w:b/>
          <w:bCs/>
          <w:sz w:val="22"/>
          <w:szCs w:val="22"/>
          <w:lang w:eastAsia="pt-BR"/>
        </w:rPr>
        <w:t>094/2023</w:t>
      </w:r>
      <w:r>
        <w:rPr>
          <w:sz w:val="22"/>
          <w:szCs w:val="22"/>
          <w:lang w:eastAsia="pt-BR"/>
        </w:rPr>
        <w:t xml:space="preserve">, Processo n° </w:t>
      </w:r>
      <w:r>
        <w:rPr>
          <w:b/>
          <w:bCs/>
          <w:sz w:val="22"/>
          <w:szCs w:val="22"/>
          <w:lang w:eastAsia="pt-BR"/>
        </w:rPr>
        <w:t>233/2023</w:t>
      </w:r>
      <w:r>
        <w:rPr>
          <w:sz w:val="22"/>
          <w:szCs w:val="22"/>
          <w:lang w:eastAsia="pt-BR"/>
        </w:rPr>
        <w:t>, os quais, independentemente de transcrição, fazem parte deste instrumento, naquilo que não o contrarie.</w:t>
      </w:r>
    </w:p>
    <w:p>
      <w:pPr>
        <w:numPr>
          <w:ilvl w:val="0"/>
          <w:numId w:val="0"/>
        </w:numPr>
        <w:tabs>
          <w:tab w:val="left" w:pos="0"/>
        </w:tabs>
        <w:ind w:left="0" w:firstLine="0"/>
        <w:jc w:val="both"/>
        <w:rPr>
          <w:b w:val="0"/>
          <w:bCs w:val="0"/>
          <w:sz w:val="22"/>
          <w:szCs w:val="22"/>
          <w:u w:val="single"/>
          <w:lang w:val="en-US" w:eastAsia="pt-BR"/>
        </w:rPr>
      </w:pPr>
      <w:r>
        <w:rPr>
          <w:b/>
          <w:bCs/>
          <w:sz w:val="22"/>
          <w:szCs w:val="22"/>
          <w:lang w:val="en-US" w:eastAsia="pt-BR"/>
        </w:rPr>
        <w:t xml:space="preserve">1.1.1 - </w:t>
      </w:r>
      <w:r>
        <w:rPr>
          <w:b w:val="0"/>
          <w:bCs w:val="0"/>
          <w:sz w:val="22"/>
          <w:szCs w:val="22"/>
          <w:lang w:val="en-US" w:eastAsia="pt-BR"/>
        </w:rPr>
        <w:t xml:space="preserve">O termo de Referência com informações detalhadas do objeto que compões esse instrumento, está disponível para consulta no </w:t>
      </w:r>
      <w:r>
        <w:rPr>
          <w:b/>
          <w:bCs/>
          <w:sz w:val="22"/>
          <w:szCs w:val="22"/>
          <w:u w:val="single"/>
          <w:lang w:val="en-US" w:eastAsia="pt-BR"/>
        </w:rPr>
        <w:t>ANEXO 0</w:t>
      </w:r>
      <w:r>
        <w:rPr>
          <w:b w:val="0"/>
          <w:bCs w:val="0"/>
          <w:sz w:val="22"/>
          <w:szCs w:val="22"/>
          <w:lang w:val="en-US" w:eastAsia="pt-BR"/>
        </w:rPr>
        <w:t xml:space="preserve">1 do instrumento convocatório fixado no site do município </w:t>
      </w:r>
      <w:r>
        <w:fldChar w:fldCharType="begin"/>
      </w:r>
      <w:r>
        <w:instrText xml:space="preserve"> HYPERLINK "https://transparencia.navirai.ms.gov.br/licitacao/" \h </w:instrText>
      </w:r>
      <w:r>
        <w:fldChar w:fldCharType="separate"/>
      </w:r>
      <w:r>
        <w:rPr>
          <w:rStyle w:val="31"/>
          <w:b w:val="0"/>
          <w:bCs w:val="0"/>
          <w:sz w:val="22"/>
          <w:szCs w:val="22"/>
          <w:lang w:val="en-US" w:eastAsia="pt-BR"/>
        </w:rPr>
        <w:t>https://transparencia.navirai.ms.gov.br/licitacao/</w:t>
      </w:r>
      <w:r>
        <w:rPr>
          <w:rStyle w:val="31"/>
          <w:b w:val="0"/>
          <w:bCs w:val="0"/>
          <w:sz w:val="22"/>
          <w:szCs w:val="22"/>
          <w:lang w:val="en-US" w:eastAsia="pt-BR"/>
        </w:rPr>
        <w:fldChar w:fldCharType="end"/>
      </w:r>
    </w:p>
    <w:p>
      <w:pPr>
        <w:numPr>
          <w:ilvl w:val="0"/>
          <w:numId w:val="0"/>
        </w:numPr>
        <w:tabs>
          <w:tab w:val="left" w:pos="0"/>
        </w:tabs>
        <w:ind w:left="0" w:firstLine="0"/>
        <w:jc w:val="both"/>
        <w:rPr>
          <w:u w:val="none"/>
        </w:rPr>
      </w:pPr>
      <w:r>
        <w:rPr>
          <w:b/>
          <w:bCs/>
          <w:sz w:val="22"/>
          <w:szCs w:val="22"/>
          <w:u w:val="none"/>
          <w:lang w:val="en-US" w:eastAsia="pt-BR"/>
        </w:rPr>
        <w:t>1.1.2</w:t>
      </w:r>
      <w:r>
        <w:rPr>
          <w:b w:val="0"/>
          <w:bCs w:val="0"/>
          <w:sz w:val="22"/>
          <w:szCs w:val="22"/>
          <w:u w:val="none"/>
          <w:lang w:val="en-US" w:eastAsia="pt-BR"/>
        </w:rPr>
        <w:t xml:space="preserve"> - Os serviços devem ser prestados em conformidade com o termo de referência e devem obedecer ás normas padrões do órgão regulador, e deverá ter a qualidade para atender eficazmente á finalidade que dele naturalmente se espera, conforme determina o </w:t>
      </w:r>
      <w:r>
        <w:rPr>
          <w:rFonts w:hint="default"/>
          <w:b/>
          <w:bCs/>
          <w:sz w:val="22"/>
          <w:szCs w:val="22"/>
          <w:u w:val="none"/>
          <w:lang w:val="en-US" w:eastAsia="pt-BR"/>
        </w:rPr>
        <w:t xml:space="preserve">CDC - </w:t>
      </w:r>
      <w:r>
        <w:rPr>
          <w:b/>
          <w:bCs/>
          <w:sz w:val="22"/>
          <w:szCs w:val="22"/>
          <w:u w:val="none"/>
          <w:lang w:val="en-US" w:eastAsia="pt-BR"/>
        </w:rPr>
        <w:t>Código de Defesa do Consumidor</w:t>
      </w:r>
      <w:r>
        <w:rPr>
          <w:b w:val="0"/>
          <w:bCs w:val="0"/>
          <w:sz w:val="22"/>
          <w:szCs w:val="22"/>
          <w:u w:val="none"/>
          <w:lang w:val="en-US" w:eastAsia="pt-BR"/>
        </w:rPr>
        <w:t>.</w:t>
      </w:r>
    </w:p>
    <w:p>
      <w:pPr>
        <w:numPr>
          <w:ilvl w:val="0"/>
          <w:numId w:val="0"/>
        </w:numPr>
        <w:ind w:leftChars="0"/>
        <w:jc w:val="both"/>
        <w:rPr>
          <w:rFonts w:hint="default"/>
          <w:b w:val="0"/>
          <w:bCs w:val="0"/>
          <w:sz w:val="22"/>
          <w:szCs w:val="22"/>
          <w:u w:val="none"/>
          <w:lang w:val="en-US" w:eastAsia="pt-BR"/>
        </w:rPr>
      </w:pPr>
      <w:r>
        <w:rPr>
          <w:b/>
          <w:bCs/>
          <w:sz w:val="22"/>
          <w:szCs w:val="22"/>
          <w:u w:val="none"/>
          <w:lang w:val="en-US" w:eastAsia="pt-BR"/>
        </w:rPr>
        <w:t>1.1.3</w:t>
      </w:r>
      <w:r>
        <w:rPr>
          <w:b w:val="0"/>
          <w:bCs w:val="0"/>
          <w:sz w:val="22"/>
          <w:szCs w:val="22"/>
          <w:u w:val="none"/>
          <w:lang w:val="en-US" w:eastAsia="pt-BR"/>
        </w:rPr>
        <w:t xml:space="preserve"> - Caso fiquem constatadas irregularidades em relação ao objeto, ou mesmo não se enquadrar nas exigências mínimas, resultará em não aceitação da prestação dos serviços e possibilidade de imediata rescisão do Contrato. O não cumprimento da obrigação ocorrerá em penalidade, nos termos da Lei n° 8.666/93 e Decreto 091/2005</w:t>
      </w:r>
      <w:r>
        <w:rPr>
          <w:rFonts w:hint="default"/>
          <w:b w:val="0"/>
          <w:bCs w:val="0"/>
          <w:sz w:val="22"/>
          <w:szCs w:val="22"/>
          <w:u w:val="none"/>
          <w:lang w:val="en-US" w:eastAsia="pt-BR"/>
        </w:rPr>
        <w:t>.</w:t>
      </w:r>
    </w:p>
    <w:p>
      <w:pPr>
        <w:widowControl/>
        <w:suppressAutoHyphens/>
        <w:overflowPunct/>
        <w:bidi w:val="0"/>
        <w:spacing w:before="0" w:after="0" w:line="240" w:lineRule="auto"/>
        <w:ind w:left="0" w:right="0" w:firstLine="3"/>
        <w:jc w:val="both"/>
        <w:textAlignment w:val="baseline"/>
        <w:rPr>
          <w:rFonts w:ascii="Times New Roman" w:hAnsi="Times New Roman" w:cs="Times New Roman"/>
          <w:b/>
          <w:bCs/>
          <w:sz w:val="22"/>
          <w:szCs w:val="22"/>
        </w:rPr>
      </w:pPr>
      <w:r>
        <w:rPr>
          <w:b/>
          <w:iCs/>
          <w:sz w:val="23"/>
          <w:szCs w:val="23"/>
        </w:rPr>
        <w:t xml:space="preserve">CLÁUSULA </w:t>
      </w:r>
      <w:r>
        <w:rPr>
          <w:rFonts w:hint="default"/>
          <w:b/>
          <w:iCs/>
          <w:sz w:val="23"/>
          <w:szCs w:val="23"/>
          <w:lang w:val="pt-BR"/>
        </w:rPr>
        <w:t>SEGUNDA</w:t>
      </w:r>
      <w:r>
        <w:rPr>
          <w:b/>
          <w:iCs/>
          <w:sz w:val="23"/>
          <w:szCs w:val="23"/>
        </w:rPr>
        <w:t xml:space="preserve"> - </w:t>
      </w:r>
      <w:r>
        <w:rPr>
          <w:b/>
          <w:iCs/>
          <w:sz w:val="22"/>
          <w:szCs w:val="22"/>
        </w:rPr>
        <w:t xml:space="preserve">DAS </w:t>
      </w:r>
      <w:r>
        <w:rPr>
          <w:rFonts w:cs="Times New Roman"/>
          <w:b/>
          <w:bCs/>
          <w:iCs/>
          <w:sz w:val="22"/>
          <w:szCs w:val="22"/>
          <w:lang w:val="en-US" w:eastAsia="pt-BR"/>
        </w:rPr>
        <w:t xml:space="preserve">CONDIÇÕES PARA PRESTAÇÃO DO SERVIÇO </w:t>
      </w:r>
    </w:p>
    <w:p>
      <w:pPr>
        <w:widowControl/>
        <w:suppressAutoHyphens/>
        <w:overflowPunct/>
        <w:bidi w:val="0"/>
        <w:spacing w:before="0" w:after="0" w:line="240" w:lineRule="auto"/>
        <w:ind w:left="0" w:right="0" w:firstLine="3"/>
        <w:jc w:val="both"/>
        <w:textAlignment w:val="baseline"/>
        <w:rPr>
          <w:rFonts w:ascii="Times New Roman" w:hAnsi="Times New Roman" w:cs="Times New Roman"/>
          <w:b/>
          <w:bCs/>
          <w:sz w:val="22"/>
          <w:szCs w:val="22"/>
        </w:rPr>
      </w:pPr>
    </w:p>
    <w:p>
      <w:pPr>
        <w:widowControl/>
        <w:suppressAutoHyphens/>
        <w:overflowPunct/>
        <w:bidi w:val="0"/>
        <w:spacing w:before="0" w:after="0" w:line="240" w:lineRule="auto"/>
        <w:ind w:right="0" w:firstLine="0"/>
        <w:jc w:val="both"/>
        <w:textAlignment w:val="baseline"/>
        <w:rPr>
          <w:rFonts w:hint="default"/>
          <w:sz w:val="22"/>
          <w:szCs w:val="22"/>
          <w:lang w:val="pt-BR"/>
        </w:rPr>
      </w:pPr>
      <w:r>
        <w:rPr>
          <w:rFonts w:hint="default" w:eastAsia="Times New Roman" w:cs="Times New Roman"/>
          <w:b/>
          <w:bCs/>
          <w:sz w:val="22"/>
          <w:szCs w:val="22"/>
          <w:lang w:val="pt-BR"/>
        </w:rPr>
        <w:t>2</w:t>
      </w:r>
      <w:r>
        <w:rPr>
          <w:rFonts w:eastAsia="Times New Roman" w:cs="Times New Roman"/>
          <w:b/>
          <w:bCs/>
          <w:sz w:val="22"/>
          <w:szCs w:val="22"/>
        </w:rPr>
        <w:t>.1</w:t>
      </w:r>
      <w:r>
        <w:rPr>
          <w:rFonts w:eastAsia="Times New Roman" w:cs="Times New Roman"/>
          <w:sz w:val="22"/>
          <w:szCs w:val="22"/>
        </w:rPr>
        <w:t xml:space="preserve"> </w:t>
      </w:r>
      <w:r>
        <w:rPr>
          <w:rFonts w:cs="Times New Roman"/>
          <w:sz w:val="22"/>
          <w:szCs w:val="22"/>
          <w:lang w:val="pt-BR"/>
        </w:rPr>
        <w:t xml:space="preserve">- </w:t>
      </w:r>
      <w:r>
        <w:rPr>
          <w:rFonts w:hint="default" w:cs="Times New Roman"/>
          <w:sz w:val="22"/>
          <w:szCs w:val="22"/>
          <w:lang w:val="pt-BR"/>
        </w:rPr>
        <w:t xml:space="preserve">Os </w:t>
      </w:r>
      <w:r>
        <w:rPr>
          <w:rFonts w:eastAsia="Times New Roman" w:cs="Times New Roman"/>
          <w:sz w:val="22"/>
          <w:szCs w:val="22"/>
        </w:rPr>
        <w:t xml:space="preserve">serviços serão solicitados conforme a necessidade </w:t>
      </w:r>
      <w:r>
        <w:rPr>
          <w:rFonts w:hint="default" w:cs="Times New Roman"/>
          <w:sz w:val="22"/>
          <w:szCs w:val="22"/>
          <w:lang w:val="pt-BR"/>
        </w:rPr>
        <w:t>do Centro de Especialidades Odontológicas pelo Cirurgião Dentista após avaliação do paciente e emissão de requisição.</w:t>
      </w:r>
    </w:p>
    <w:p>
      <w:pPr>
        <w:widowControl/>
        <w:suppressAutoHyphens/>
        <w:overflowPunct/>
        <w:bidi w:val="0"/>
        <w:spacing w:before="0" w:after="0" w:line="240" w:lineRule="auto"/>
        <w:ind w:right="0" w:firstLine="0"/>
        <w:jc w:val="both"/>
        <w:textAlignment w:val="baseline"/>
        <w:rPr>
          <w:rFonts w:hint="default"/>
          <w:sz w:val="22"/>
          <w:szCs w:val="22"/>
        </w:rPr>
      </w:pPr>
    </w:p>
    <w:p>
      <w:pPr>
        <w:widowControl/>
        <w:suppressAutoHyphens/>
        <w:overflowPunct/>
        <w:bidi w:val="0"/>
        <w:spacing w:before="0" w:after="0" w:line="240" w:lineRule="auto"/>
        <w:ind w:left="240" w:leftChars="120" w:right="0" w:firstLine="0" w:firstLineChars="0"/>
        <w:jc w:val="both"/>
        <w:textAlignment w:val="baseline"/>
        <w:rPr>
          <w:sz w:val="22"/>
          <w:szCs w:val="22"/>
        </w:rPr>
      </w:pPr>
    </w:p>
    <w:p>
      <w:pPr>
        <w:widowControl/>
        <w:suppressAutoHyphens/>
        <w:overflowPunct/>
        <w:bidi w:val="0"/>
        <w:spacing w:before="0" w:after="0" w:line="240" w:lineRule="auto"/>
        <w:ind w:left="0" w:leftChars="0" w:right="0" w:firstLine="0" w:firstLineChars="0"/>
        <w:jc w:val="both"/>
        <w:textAlignment w:val="baseline"/>
        <w:rPr>
          <w:rFonts w:hint="default"/>
          <w:sz w:val="22"/>
          <w:szCs w:val="22"/>
          <w:lang w:val="pt-BR"/>
        </w:rPr>
      </w:pPr>
      <w:r>
        <w:rPr>
          <w:rFonts w:hint="default"/>
          <w:b/>
          <w:bCs/>
          <w:sz w:val="22"/>
          <w:szCs w:val="22"/>
          <w:lang w:val="pt-BR"/>
        </w:rPr>
        <w:t>2.1.2</w:t>
      </w:r>
      <w:r>
        <w:rPr>
          <w:rFonts w:hint="default"/>
          <w:sz w:val="22"/>
          <w:szCs w:val="22"/>
          <w:lang w:val="pt-BR"/>
        </w:rPr>
        <w:t xml:space="preserve"> - A requisição será entregue na empresa vencedora do certame para agendamento do paciente e realização do exame radiográfico.</w:t>
      </w:r>
    </w:p>
    <w:p>
      <w:pPr>
        <w:widowControl/>
        <w:suppressAutoHyphens/>
        <w:overflowPunct/>
        <w:bidi w:val="0"/>
        <w:spacing w:before="0" w:after="0" w:line="240" w:lineRule="auto"/>
        <w:ind w:left="240" w:leftChars="120" w:right="0" w:firstLine="0" w:firstLineChars="0"/>
        <w:jc w:val="both"/>
        <w:textAlignment w:val="baseline"/>
        <w:rPr>
          <w:rFonts w:hint="default"/>
          <w:sz w:val="22"/>
          <w:szCs w:val="22"/>
          <w:lang w:val="pt-BR"/>
        </w:rPr>
      </w:pPr>
    </w:p>
    <w:p>
      <w:pPr>
        <w:widowControl/>
        <w:suppressAutoHyphens/>
        <w:overflowPunct/>
        <w:bidi w:val="0"/>
        <w:spacing w:before="0" w:after="0" w:line="240" w:lineRule="auto"/>
        <w:ind w:right="0"/>
        <w:jc w:val="both"/>
        <w:textAlignment w:val="baseline"/>
        <w:rPr>
          <w:rFonts w:hint="default"/>
          <w:b w:val="0"/>
          <w:bCs w:val="0"/>
          <w:sz w:val="22"/>
          <w:szCs w:val="22"/>
          <w:lang w:val="pt-BR"/>
        </w:rPr>
      </w:pPr>
      <w:r>
        <w:rPr>
          <w:rFonts w:hint="default"/>
          <w:b/>
          <w:bCs/>
          <w:sz w:val="22"/>
          <w:szCs w:val="22"/>
          <w:lang w:val="pt-BR"/>
        </w:rPr>
        <w:t xml:space="preserve">2.2 - </w:t>
      </w:r>
      <w:r>
        <w:rPr>
          <w:rFonts w:hint="default"/>
          <w:b w:val="0"/>
          <w:bCs w:val="0"/>
          <w:sz w:val="22"/>
          <w:szCs w:val="22"/>
          <w:lang w:val="pt-BR"/>
        </w:rPr>
        <w:t xml:space="preserve"> As Radiografias Panorâmicas deveram ser entregues e protocolizadas no Centro de Especialidades Odontológicas no prazo máximo de </w:t>
      </w:r>
      <w:r>
        <w:rPr>
          <w:rFonts w:hint="default"/>
          <w:b/>
          <w:bCs/>
          <w:sz w:val="22"/>
          <w:szCs w:val="22"/>
          <w:lang w:val="pt-BR"/>
        </w:rPr>
        <w:t>07 (sete)</w:t>
      </w:r>
      <w:r>
        <w:rPr>
          <w:rFonts w:hint="default"/>
          <w:b w:val="0"/>
          <w:bCs w:val="0"/>
          <w:sz w:val="22"/>
          <w:szCs w:val="22"/>
          <w:lang w:val="pt-BR"/>
        </w:rPr>
        <w:t xml:space="preserve"> dias úteis a contar do recebimento da requisição devidamente assinada e autorizada.</w:t>
      </w:r>
    </w:p>
    <w:p>
      <w:pPr>
        <w:widowControl/>
        <w:suppressAutoHyphens/>
        <w:overflowPunct/>
        <w:bidi w:val="0"/>
        <w:spacing w:before="0" w:after="0" w:line="240" w:lineRule="auto"/>
        <w:ind w:right="0"/>
        <w:jc w:val="both"/>
        <w:textAlignment w:val="baseline"/>
        <w:rPr>
          <w:rFonts w:ascii="Times New Roman" w:hAnsi="Times New Roman" w:cs="Times New Roman"/>
          <w:sz w:val="22"/>
          <w:szCs w:val="22"/>
          <w:lang w:val="pt-BR"/>
        </w:rPr>
      </w:pPr>
    </w:p>
    <w:p>
      <w:pPr>
        <w:widowControl/>
        <w:suppressAutoHyphens/>
        <w:overflowPunct/>
        <w:bidi w:val="0"/>
        <w:spacing w:before="0" w:after="0" w:line="240" w:lineRule="auto"/>
        <w:ind w:right="0" w:firstLine="0"/>
        <w:jc w:val="both"/>
        <w:textAlignment w:val="baseline"/>
        <w:rPr>
          <w:rFonts w:ascii="Times New Roman" w:hAnsi="Times New Roman" w:cs="Times New Roman"/>
          <w:sz w:val="22"/>
          <w:szCs w:val="22"/>
          <w:lang w:val="pt-BR"/>
        </w:rPr>
      </w:pPr>
      <w:r>
        <w:rPr>
          <w:rFonts w:hint="default" w:cs="Times New Roman"/>
          <w:b/>
          <w:bCs/>
          <w:sz w:val="22"/>
          <w:szCs w:val="22"/>
          <w:lang w:val="pt-BR"/>
        </w:rPr>
        <w:t>2</w:t>
      </w:r>
      <w:r>
        <w:rPr>
          <w:rFonts w:cs="Times New Roman"/>
          <w:b/>
          <w:bCs/>
          <w:sz w:val="22"/>
          <w:szCs w:val="22"/>
          <w:lang w:val="pt-BR"/>
        </w:rPr>
        <w:t>.</w:t>
      </w:r>
      <w:r>
        <w:rPr>
          <w:rFonts w:hint="default" w:cs="Times New Roman"/>
          <w:b/>
          <w:bCs/>
          <w:sz w:val="22"/>
          <w:szCs w:val="22"/>
          <w:lang w:val="pt-BR"/>
        </w:rPr>
        <w:t>3</w:t>
      </w:r>
      <w:r>
        <w:rPr>
          <w:rFonts w:cs="Times New Roman"/>
          <w:sz w:val="22"/>
          <w:szCs w:val="22"/>
          <w:lang w:val="pt-BR"/>
        </w:rPr>
        <w:t xml:space="preserve"> - </w:t>
      </w:r>
      <w:r>
        <w:rPr>
          <w:rFonts w:hint="default" w:cs="Times New Roman"/>
          <w:sz w:val="22"/>
          <w:szCs w:val="22"/>
          <w:lang w:val="en-US" w:eastAsia="pt-BR"/>
        </w:rPr>
        <w:t>As radiografias</w:t>
      </w:r>
      <w:r>
        <w:rPr>
          <w:rFonts w:cs="Times New Roman"/>
          <w:sz w:val="22"/>
          <w:szCs w:val="22"/>
          <w:lang w:eastAsia="pt-BR"/>
        </w:rPr>
        <w:t xml:space="preserve"> deverão atender</w:t>
      </w:r>
      <w:r>
        <w:rPr>
          <w:rFonts w:cs="Times New Roman"/>
          <w:sz w:val="22"/>
          <w:szCs w:val="22"/>
          <w:lang w:val="en-US" w:eastAsia="pt-BR"/>
        </w:rPr>
        <w:t xml:space="preserve"> rigorosamente</w:t>
      </w:r>
      <w:r>
        <w:rPr>
          <w:rFonts w:cs="Times New Roman"/>
          <w:sz w:val="22"/>
          <w:szCs w:val="22"/>
          <w:lang w:eastAsia="pt-BR"/>
        </w:rPr>
        <w:t xml:space="preserve"> às especificações contidas no termo de referência, no que diz respeito às informações técnicas, quantidade e qualidade solicitada, bem como quaisquer outras características que sejam indispensáveis, ao bom funcionamento do serviço a ser</w:t>
      </w:r>
      <w:r>
        <w:rPr>
          <w:rFonts w:hint="default" w:cs="Times New Roman"/>
          <w:sz w:val="22"/>
          <w:szCs w:val="22"/>
          <w:lang w:val="en-US" w:eastAsia="pt-BR"/>
        </w:rPr>
        <w:t>em</w:t>
      </w:r>
      <w:r>
        <w:rPr>
          <w:rFonts w:cs="Times New Roman"/>
          <w:sz w:val="22"/>
          <w:szCs w:val="22"/>
          <w:lang w:eastAsia="pt-BR"/>
        </w:rPr>
        <w:t xml:space="preserve"> licitado</w:t>
      </w:r>
      <w:r>
        <w:rPr>
          <w:rFonts w:hint="default" w:cs="Times New Roman"/>
          <w:sz w:val="22"/>
          <w:szCs w:val="22"/>
          <w:lang w:val="en-US" w:eastAsia="pt-BR"/>
        </w:rPr>
        <w:t>s</w:t>
      </w:r>
      <w:r>
        <w:rPr>
          <w:rFonts w:cs="Times New Roman"/>
          <w:sz w:val="22"/>
          <w:szCs w:val="22"/>
          <w:lang w:eastAsia="pt-BR"/>
        </w:rPr>
        <w:t>.</w:t>
      </w:r>
    </w:p>
    <w:p>
      <w:pPr>
        <w:widowControl/>
        <w:suppressAutoHyphens/>
        <w:overflowPunct/>
        <w:bidi w:val="0"/>
        <w:spacing w:before="0" w:after="0" w:line="240" w:lineRule="auto"/>
        <w:ind w:left="236" w:right="0" w:firstLine="3"/>
        <w:jc w:val="both"/>
        <w:textAlignment w:val="baseline"/>
        <w:rPr>
          <w:rFonts w:ascii="Times New Roman" w:hAnsi="Times New Roman" w:eastAsia="Times New Roman" w:cs="Times New Roman"/>
          <w:iCs/>
          <w:sz w:val="22"/>
          <w:szCs w:val="22"/>
        </w:rPr>
      </w:pPr>
    </w:p>
    <w:p>
      <w:pPr>
        <w:widowControl/>
        <w:suppressAutoHyphens/>
        <w:overflowPunct/>
        <w:bidi w:val="0"/>
        <w:spacing w:before="0" w:after="0" w:line="240" w:lineRule="auto"/>
        <w:ind w:right="0"/>
        <w:jc w:val="both"/>
        <w:textAlignment w:val="baseline"/>
        <w:rPr>
          <w:rFonts w:eastAsia="Arial" w:cs="Times New Roman"/>
          <w:b w:val="0"/>
          <w:bCs/>
          <w:i w:val="0"/>
          <w:iCs w:val="0"/>
          <w:color w:val="auto"/>
          <w:spacing w:val="-3"/>
          <w:kern w:val="0"/>
          <w:sz w:val="22"/>
          <w:szCs w:val="22"/>
          <w:lang w:val="pt-BR" w:eastAsia="pt-BR"/>
        </w:rPr>
      </w:pPr>
      <w:r>
        <w:rPr>
          <w:rFonts w:hint="default"/>
          <w:b/>
          <w:bCs/>
          <w:sz w:val="22"/>
          <w:szCs w:val="22"/>
          <w:lang w:val="pt-BR"/>
        </w:rPr>
        <w:t xml:space="preserve">2.4 - </w:t>
      </w:r>
      <w:r>
        <w:rPr>
          <w:sz w:val="22"/>
          <w:szCs w:val="22"/>
        </w:rPr>
        <w:t xml:space="preserve">A licitante vencedora sujeitar-se-á a mais ampla e irrestrita fiscalização por parte da Administração Municipal, encarregada de acompanhar a entrega dos </w:t>
      </w:r>
      <w:r>
        <w:rPr>
          <w:sz w:val="22"/>
          <w:szCs w:val="22"/>
          <w:lang w:val="pt-BR"/>
        </w:rPr>
        <w:t>materiais e equipamentos</w:t>
      </w:r>
      <w:r>
        <w:rPr>
          <w:sz w:val="22"/>
          <w:szCs w:val="22"/>
        </w:rPr>
        <w:t>, prestando esclarecimentos solicitados, atendendo as reclamações formuladas, bem como anexar a Nota Fiscal, qual deverá ser acompanhado por um encarregado da Pasta.</w:t>
      </w:r>
    </w:p>
    <w:p>
      <w:pPr>
        <w:widowControl/>
        <w:suppressAutoHyphens/>
        <w:overflowPunct/>
        <w:bidi w:val="0"/>
        <w:spacing w:before="0" w:after="0" w:line="240" w:lineRule="auto"/>
        <w:ind w:right="0"/>
        <w:jc w:val="both"/>
        <w:textAlignment w:val="baseline"/>
        <w:rPr>
          <w:rFonts w:ascii="Times New Roman" w:hAnsi="Times New Roman" w:cs="Times New Roman"/>
          <w:sz w:val="22"/>
          <w:szCs w:val="22"/>
        </w:rPr>
      </w:pPr>
    </w:p>
    <w:p>
      <w:pPr>
        <w:widowControl/>
        <w:suppressAutoHyphens/>
        <w:overflowPunct/>
        <w:bidi w:val="0"/>
        <w:spacing w:before="0" w:after="0" w:line="240" w:lineRule="auto"/>
        <w:ind w:left="0" w:leftChars="0" w:right="0" w:firstLine="0" w:firstLineChars="0"/>
        <w:jc w:val="both"/>
        <w:textAlignment w:val="baseline"/>
        <w:rPr>
          <w:rFonts w:ascii="Times New Roman" w:hAnsi="Times New Roman" w:cs="Times New Roman"/>
          <w:sz w:val="22"/>
          <w:szCs w:val="22"/>
        </w:rPr>
      </w:pPr>
      <w:r>
        <w:rPr>
          <w:rFonts w:hint="default" w:eastAsia="Arial" w:cs="Times New Roman"/>
          <w:b/>
          <w:bCs/>
          <w:i w:val="0"/>
          <w:iCs w:val="0"/>
          <w:color w:val="auto"/>
          <w:spacing w:val="-3"/>
          <w:kern w:val="0"/>
          <w:sz w:val="22"/>
          <w:szCs w:val="22"/>
          <w:lang w:val="en-US" w:eastAsia="pt-BR"/>
        </w:rPr>
        <w:t>2.4.1</w:t>
      </w:r>
      <w:r>
        <w:rPr>
          <w:rFonts w:eastAsia="Arial" w:cs="Times New Roman"/>
          <w:b/>
          <w:bCs/>
          <w:i w:val="0"/>
          <w:iCs w:val="0"/>
          <w:color w:val="auto"/>
          <w:spacing w:val="-3"/>
          <w:kern w:val="0"/>
          <w:sz w:val="22"/>
          <w:szCs w:val="22"/>
          <w:lang w:val="pt-BR" w:eastAsia="pt-BR"/>
        </w:rPr>
        <w:t xml:space="preserve"> - </w:t>
      </w:r>
      <w:r>
        <w:rPr>
          <w:rFonts w:eastAsia="Arial" w:cs="Times New Roman"/>
          <w:b w:val="0"/>
          <w:bCs/>
          <w:i w:val="0"/>
          <w:iCs w:val="0"/>
          <w:color w:val="auto"/>
          <w:spacing w:val="-3"/>
          <w:kern w:val="0"/>
          <w:sz w:val="22"/>
          <w:szCs w:val="22"/>
          <w:lang w:val="pt-BR" w:eastAsia="pt-BR"/>
        </w:rPr>
        <w:t>A prestação dos serviços deverá ser</w:t>
      </w:r>
      <w:r>
        <w:rPr>
          <w:rFonts w:hint="default" w:eastAsia="Arial" w:cs="Times New Roman"/>
          <w:b w:val="0"/>
          <w:bCs/>
          <w:i w:val="0"/>
          <w:iCs w:val="0"/>
          <w:color w:val="auto"/>
          <w:spacing w:val="-3"/>
          <w:kern w:val="0"/>
          <w:sz w:val="22"/>
          <w:szCs w:val="22"/>
          <w:lang w:val="en-US" w:eastAsia="pt-BR"/>
        </w:rPr>
        <w:t>á acompanhado</w:t>
      </w:r>
      <w:r>
        <w:rPr>
          <w:rFonts w:eastAsia="Arial" w:cs="Times New Roman"/>
          <w:b w:val="0"/>
          <w:bCs/>
          <w:i w:val="0"/>
          <w:iCs w:val="0"/>
          <w:color w:val="auto"/>
          <w:spacing w:val="-3"/>
          <w:kern w:val="0"/>
          <w:sz w:val="22"/>
          <w:szCs w:val="22"/>
          <w:lang w:val="pt-BR" w:eastAsia="pt-BR"/>
        </w:rPr>
        <w:t xml:space="preserve"> </w:t>
      </w:r>
      <w:r>
        <w:rPr>
          <w:rFonts w:hint="default" w:eastAsia="Arial" w:cs="Times New Roman"/>
          <w:b w:val="0"/>
          <w:bCs/>
          <w:i w:val="0"/>
          <w:iCs w:val="0"/>
          <w:color w:val="auto"/>
          <w:spacing w:val="-3"/>
          <w:kern w:val="0"/>
          <w:sz w:val="22"/>
          <w:szCs w:val="22"/>
          <w:lang w:val="en-US" w:eastAsia="pt-BR"/>
        </w:rPr>
        <w:t xml:space="preserve">pelo fiscal do contrato e/ou </w:t>
      </w:r>
      <w:r>
        <w:rPr>
          <w:rFonts w:eastAsia="Arial" w:cs="Times New Roman"/>
          <w:b w:val="0"/>
          <w:bCs/>
          <w:i w:val="0"/>
          <w:iCs w:val="0"/>
          <w:color w:val="auto"/>
          <w:spacing w:val="-3"/>
          <w:kern w:val="0"/>
          <w:sz w:val="22"/>
          <w:szCs w:val="22"/>
          <w:lang w:val="pt-BR" w:eastAsia="pt-BR"/>
        </w:rPr>
        <w:t xml:space="preserve">por um servidor </w:t>
      </w:r>
      <w:r>
        <w:rPr>
          <w:rFonts w:hint="default" w:eastAsia="Arial" w:cs="Times New Roman"/>
          <w:b w:val="0"/>
          <w:bCs/>
          <w:i w:val="0"/>
          <w:iCs w:val="0"/>
          <w:color w:val="auto"/>
          <w:spacing w:val="-3"/>
          <w:kern w:val="0"/>
          <w:sz w:val="22"/>
          <w:szCs w:val="22"/>
          <w:lang w:val="en-US" w:eastAsia="pt-BR"/>
        </w:rPr>
        <w:t>designado para tal função</w:t>
      </w:r>
      <w:r>
        <w:rPr>
          <w:rFonts w:eastAsia="Arial" w:cs="Times New Roman"/>
          <w:b w:val="0"/>
          <w:bCs/>
          <w:i w:val="0"/>
          <w:iCs w:val="0"/>
          <w:color w:val="auto"/>
          <w:spacing w:val="-3"/>
          <w:kern w:val="0"/>
          <w:sz w:val="22"/>
          <w:szCs w:val="22"/>
          <w:lang w:val="pt-BR" w:eastAsia="pt-BR"/>
        </w:rPr>
        <w:t>, que será responsável pela conferência dos materiais utilizados para a execução dos serviços.</w:t>
      </w:r>
    </w:p>
    <w:p>
      <w:pPr>
        <w:widowControl/>
        <w:suppressAutoHyphens/>
        <w:overflowPunct/>
        <w:bidi w:val="0"/>
        <w:spacing w:before="0" w:after="0" w:line="240" w:lineRule="auto"/>
        <w:ind w:left="236" w:right="0" w:firstLine="3"/>
        <w:jc w:val="both"/>
        <w:textAlignment w:val="baseline"/>
        <w:rPr>
          <w:rFonts w:ascii="Times New Roman" w:hAnsi="Times New Roman" w:cs="Times New Roman"/>
          <w:sz w:val="22"/>
          <w:szCs w:val="22"/>
        </w:rPr>
      </w:pPr>
    </w:p>
    <w:p>
      <w:pPr>
        <w:widowControl/>
        <w:suppressAutoHyphens/>
        <w:overflowPunct/>
        <w:bidi w:val="0"/>
        <w:spacing w:before="0" w:after="0" w:line="240" w:lineRule="auto"/>
        <w:ind w:firstLine="0"/>
        <w:jc w:val="both"/>
        <w:textAlignment w:val="baseline"/>
        <w:rPr>
          <w:rFonts w:cs="Times New Roman"/>
          <w:b w:val="0"/>
          <w:bCs w:val="0"/>
          <w:iCs/>
          <w:color w:val="000000" w:themeColor="text1"/>
          <w:kern w:val="0"/>
          <w:sz w:val="22"/>
          <w:szCs w:val="22"/>
          <w:lang w:val="pt-BR" w:eastAsia="pt-BR"/>
          <w14:textFill>
            <w14:solidFill>
              <w14:schemeClr w14:val="tx1"/>
            </w14:solidFill>
          </w14:textFill>
        </w:rPr>
      </w:pPr>
      <w:r>
        <w:rPr>
          <w:rFonts w:hint="default" w:cs="Times New Roman"/>
          <w:b/>
          <w:bCs/>
          <w:iCs/>
          <w:color w:val="000000" w:themeColor="text1"/>
          <w:kern w:val="0"/>
          <w:sz w:val="22"/>
          <w:szCs w:val="22"/>
          <w:lang w:val="en-US" w:eastAsia="pt-BR"/>
          <w14:textFill>
            <w14:solidFill>
              <w14:schemeClr w14:val="tx1"/>
            </w14:solidFill>
          </w14:textFill>
        </w:rPr>
        <w:t>2.5</w:t>
      </w:r>
      <w:r>
        <w:rPr>
          <w:rFonts w:cs="Times New Roman"/>
          <w:b w:val="0"/>
          <w:bCs w:val="0"/>
          <w:iCs/>
          <w:color w:val="000000" w:themeColor="text1"/>
          <w:kern w:val="0"/>
          <w:sz w:val="22"/>
          <w:szCs w:val="22"/>
          <w:lang w:val="pt-BR" w:eastAsia="pt-BR"/>
          <w14:textFill>
            <w14:solidFill>
              <w14:schemeClr w14:val="tx1"/>
            </w14:solidFill>
          </w14:textFill>
        </w:rPr>
        <w:t xml:space="preserve"> - A contratada está sujeita à fiscalização dos materiais utilizados para a prestação dos serviços e posteriormente, reservando-se à G</w:t>
      </w:r>
      <w:r>
        <w:rPr>
          <w:rFonts w:cs="Times New Roman"/>
          <w:b w:val="0"/>
          <w:bCs w:val="0"/>
          <w:iCs/>
          <w:color w:val="000000" w:themeColor="text1"/>
          <w:kern w:val="0"/>
          <w:sz w:val="22"/>
          <w:szCs w:val="22"/>
          <w:lang w:val="en-US" w:eastAsia="pt-BR"/>
          <w14:textFill>
            <w14:solidFill>
              <w14:schemeClr w14:val="tx1"/>
            </w14:solidFill>
          </w14:textFill>
        </w:rPr>
        <w:t>erência Solicitante</w:t>
      </w:r>
      <w:r>
        <w:rPr>
          <w:rFonts w:cs="Times New Roman"/>
          <w:b w:val="0"/>
          <w:bCs w:val="0"/>
          <w:iCs/>
          <w:color w:val="000000" w:themeColor="text1"/>
          <w:kern w:val="0"/>
          <w:sz w:val="22"/>
          <w:szCs w:val="22"/>
          <w:lang w:val="pt-BR" w:eastAsia="pt-BR"/>
          <w14:textFill>
            <w14:solidFill>
              <w14:schemeClr w14:val="tx1"/>
            </w14:solidFill>
          </w14:textFill>
        </w:rPr>
        <w:t xml:space="preserve"> o direito de solicitar a reparação dos serviços executados, caso este não se encontre em condições satisfatórias e/ou não atenda às exigências contidas no Edital.</w:t>
      </w:r>
    </w:p>
    <w:p>
      <w:pPr>
        <w:overflowPunct/>
        <w:spacing w:before="0" w:after="0" w:line="240" w:lineRule="auto"/>
        <w:jc w:val="both"/>
        <w:textAlignment w:val="baseline"/>
        <w:rPr>
          <w:rFonts w:cs="Times New Roman"/>
          <w:b/>
          <w:bCs/>
          <w:sz w:val="22"/>
          <w:szCs w:val="22"/>
          <w:lang w:val="pt-BR"/>
        </w:rPr>
      </w:pPr>
    </w:p>
    <w:p>
      <w:pPr>
        <w:overflowPunct/>
        <w:spacing w:before="0" w:after="0" w:line="240" w:lineRule="auto"/>
        <w:jc w:val="both"/>
        <w:textAlignment w:val="baseline"/>
        <w:rPr>
          <w:sz w:val="22"/>
          <w:szCs w:val="22"/>
        </w:rPr>
      </w:pPr>
      <w:r>
        <w:rPr>
          <w:b/>
          <w:bCs/>
          <w:sz w:val="22"/>
          <w:szCs w:val="22"/>
        </w:rPr>
        <w:t>2</w:t>
      </w:r>
      <w:r>
        <w:rPr>
          <w:rFonts w:hint="default"/>
          <w:b/>
          <w:bCs/>
          <w:sz w:val="22"/>
          <w:szCs w:val="22"/>
          <w:lang w:val="pt-BR"/>
        </w:rPr>
        <w:t>.6</w:t>
      </w:r>
      <w:r>
        <w:rPr>
          <w:sz w:val="22"/>
          <w:szCs w:val="22"/>
        </w:rPr>
        <w:t xml:space="preserve"> - A empresa fica obrigada a reparar danos materiais, cometido contra o bem publico, em caso de extravio dos materiais que possa causar dano a administração municipal.</w:t>
      </w:r>
    </w:p>
    <w:p>
      <w:pPr>
        <w:overflowPunct/>
        <w:spacing w:before="0" w:after="0" w:line="240" w:lineRule="auto"/>
        <w:jc w:val="both"/>
        <w:textAlignment w:val="baseline"/>
        <w:rPr>
          <w:sz w:val="22"/>
          <w:szCs w:val="22"/>
        </w:rPr>
      </w:pPr>
    </w:p>
    <w:p>
      <w:pPr>
        <w:spacing w:before="0" w:after="0" w:line="240" w:lineRule="auto"/>
        <w:ind w:left="11" w:leftChars="0" w:hanging="11" w:hangingChars="5"/>
        <w:jc w:val="both"/>
        <w:rPr>
          <w:rFonts w:hint="default" w:cs="Times New Roman"/>
          <w:b w:val="0"/>
          <w:bCs w:val="0"/>
          <w:iCs/>
          <w:color w:val="000000" w:themeColor="text1"/>
          <w:kern w:val="0"/>
          <w:sz w:val="22"/>
          <w:szCs w:val="22"/>
          <w:lang w:val="en-US" w:eastAsia="pt-BR"/>
          <w14:textFill>
            <w14:solidFill>
              <w14:schemeClr w14:val="tx1"/>
            </w14:solidFill>
          </w14:textFill>
        </w:rPr>
      </w:pPr>
      <w:r>
        <w:rPr>
          <w:rFonts w:hint="default" w:cs="Times New Roman"/>
          <w:b/>
          <w:bCs/>
          <w:iCs/>
          <w:color w:val="000000" w:themeColor="text1"/>
          <w:kern w:val="0"/>
          <w:sz w:val="22"/>
          <w:szCs w:val="22"/>
          <w:lang w:val="en-US" w:eastAsia="pt-BR"/>
          <w14:textFill>
            <w14:solidFill>
              <w14:schemeClr w14:val="tx1"/>
            </w14:solidFill>
          </w14:textFill>
        </w:rPr>
        <w:t xml:space="preserve">2.7 - </w:t>
      </w:r>
      <w:r>
        <w:rPr>
          <w:rFonts w:hint="default" w:cs="Times New Roman"/>
          <w:b w:val="0"/>
          <w:bCs w:val="0"/>
          <w:iCs/>
          <w:color w:val="000000" w:themeColor="text1"/>
          <w:kern w:val="0"/>
          <w:sz w:val="22"/>
          <w:szCs w:val="22"/>
          <w:lang w:val="en-US" w:eastAsia="pt-BR"/>
          <w14:textFill>
            <w14:solidFill>
              <w14:schemeClr w14:val="tx1"/>
            </w14:solidFill>
          </w14:textFill>
        </w:rPr>
        <w:t>A licitantes vencedoras ficarão obrigadas a trocar as suas expensas o qual vier a ser recusado sendo que ato de recebimento não importará sua aceitação, as adjudicatárias garantirão a qualidade da Radiografia Panorâmica, obrigando-se a repor aquele que apresentar distorção, manchas ou for entregue em desacordo com as especificações dos descritivos do serviço.</w:t>
      </w:r>
    </w:p>
    <w:p>
      <w:pPr>
        <w:overflowPunct/>
        <w:spacing w:before="0" w:after="0" w:line="240" w:lineRule="auto"/>
        <w:ind w:left="11" w:leftChars="0" w:hanging="11" w:hangingChars="5"/>
        <w:jc w:val="both"/>
        <w:textAlignment w:val="baseline"/>
        <w:rPr>
          <w:sz w:val="22"/>
          <w:szCs w:val="22"/>
        </w:rPr>
      </w:pPr>
    </w:p>
    <w:p>
      <w:pPr>
        <w:overflowPunct/>
        <w:spacing w:before="0" w:after="0" w:line="240" w:lineRule="auto"/>
        <w:jc w:val="both"/>
        <w:textAlignment w:val="baseline"/>
        <w:rPr>
          <w:sz w:val="22"/>
          <w:szCs w:val="22"/>
        </w:rPr>
      </w:pPr>
    </w:p>
    <w:p>
      <w:pPr>
        <w:overflowPunct w:val="0"/>
        <w:spacing w:before="0" w:after="0" w:line="240" w:lineRule="auto"/>
        <w:jc w:val="both"/>
        <w:textAlignment w:val="baseline"/>
        <w:rPr>
          <w:rFonts w:hint="default"/>
          <w:sz w:val="22"/>
          <w:szCs w:val="22"/>
          <w:lang w:val="pt-BR"/>
        </w:rPr>
      </w:pPr>
      <w:r>
        <w:rPr>
          <w:b/>
          <w:bCs/>
          <w:sz w:val="22"/>
          <w:szCs w:val="22"/>
          <w:lang w:val="pt-BR"/>
        </w:rPr>
        <w:t>2</w:t>
      </w:r>
      <w:r>
        <w:rPr>
          <w:b/>
          <w:bCs/>
          <w:sz w:val="22"/>
          <w:szCs w:val="22"/>
        </w:rPr>
        <w:t>.</w:t>
      </w:r>
      <w:r>
        <w:rPr>
          <w:rFonts w:hint="default"/>
          <w:b/>
          <w:bCs/>
          <w:sz w:val="22"/>
          <w:szCs w:val="22"/>
          <w:lang w:val="pt-BR"/>
        </w:rPr>
        <w:t>8</w:t>
      </w:r>
      <w:r>
        <w:rPr>
          <w:b/>
          <w:bCs/>
          <w:sz w:val="22"/>
          <w:szCs w:val="22"/>
          <w:lang w:val="pt-BR"/>
        </w:rPr>
        <w:t xml:space="preserve"> </w:t>
      </w:r>
      <w:r>
        <w:rPr>
          <w:rFonts w:cs="Times New Roman"/>
          <w:b/>
          <w:bCs/>
          <w:sz w:val="22"/>
          <w:szCs w:val="22"/>
          <w:lang w:val="en-US" w:eastAsia="pt-BR"/>
        </w:rPr>
        <w:t>-</w:t>
      </w:r>
      <w:r>
        <w:rPr>
          <w:sz w:val="22"/>
          <w:szCs w:val="22"/>
        </w:rPr>
        <w:t xml:space="preserve"> Independentemente da aceitação, a adjudicatária garantirá a qualidade dos</w:t>
      </w:r>
      <w:r>
        <w:rPr>
          <w:rFonts w:hint="default"/>
          <w:sz w:val="22"/>
          <w:szCs w:val="22"/>
          <w:lang w:val="pt-BR"/>
        </w:rPr>
        <w:t xml:space="preserve"> serviços prestados</w:t>
      </w:r>
      <w:r>
        <w:rPr>
          <w:sz w:val="22"/>
          <w:szCs w:val="22"/>
        </w:rPr>
        <w:t xml:space="preserve"> pelo prazo não inferior que aquele destinado a aquisições de </w:t>
      </w:r>
      <w:r>
        <w:rPr>
          <w:rFonts w:hint="default"/>
          <w:sz w:val="22"/>
          <w:szCs w:val="22"/>
          <w:lang w:val="pt-BR"/>
        </w:rPr>
        <w:t>serviços</w:t>
      </w:r>
      <w:r>
        <w:rPr>
          <w:sz w:val="22"/>
          <w:szCs w:val="22"/>
        </w:rPr>
        <w:t xml:space="preserve"> no </w:t>
      </w:r>
      <w:r>
        <w:rPr>
          <w:b/>
          <w:bCs/>
          <w:i w:val="0"/>
          <w:iCs w:val="0"/>
          <w:sz w:val="22"/>
          <w:szCs w:val="22"/>
        </w:rPr>
        <w:t>CDC- Código de Defesa do Consumidor</w:t>
      </w:r>
      <w:r>
        <w:rPr>
          <w:sz w:val="22"/>
          <w:szCs w:val="22"/>
        </w:rPr>
        <w:t>, obrigando-se a repor</w:t>
      </w:r>
      <w:r>
        <w:rPr>
          <w:rFonts w:hint="default"/>
          <w:sz w:val="22"/>
          <w:szCs w:val="22"/>
          <w:lang w:val="pt-BR"/>
        </w:rPr>
        <w:t>ar</w:t>
      </w:r>
      <w:r>
        <w:rPr>
          <w:sz w:val="22"/>
          <w:szCs w:val="22"/>
        </w:rPr>
        <w:t xml:space="preserve"> aquele que apresentar irregularidades ou for apresentado em desacordo com o</w:t>
      </w:r>
      <w:r>
        <w:rPr>
          <w:rFonts w:hint="default"/>
          <w:sz w:val="22"/>
          <w:szCs w:val="22"/>
          <w:lang w:val="pt-BR"/>
        </w:rPr>
        <w:t xml:space="preserve"> termo de referência (</w:t>
      </w:r>
      <w:r>
        <w:rPr>
          <w:rFonts w:hint="default"/>
          <w:sz w:val="22"/>
          <w:szCs w:val="22"/>
          <w:u w:val="single"/>
          <w:lang w:val="pt-BR"/>
        </w:rPr>
        <w:t>anexo 01</w:t>
      </w:r>
      <w:r>
        <w:rPr>
          <w:rFonts w:hint="default"/>
          <w:sz w:val="22"/>
          <w:szCs w:val="22"/>
          <w:lang w:val="pt-BR"/>
        </w:rPr>
        <w:t xml:space="preserve">) ou </w:t>
      </w:r>
      <w:r>
        <w:rPr>
          <w:sz w:val="22"/>
          <w:szCs w:val="22"/>
        </w:rPr>
        <w:t>na proposta</w:t>
      </w:r>
      <w:r>
        <w:rPr>
          <w:rFonts w:hint="default"/>
          <w:sz w:val="22"/>
          <w:szCs w:val="22"/>
          <w:lang w:val="pt-BR"/>
        </w:rPr>
        <w:t xml:space="preserve"> (</w:t>
      </w:r>
      <w:r>
        <w:rPr>
          <w:rFonts w:hint="default"/>
          <w:sz w:val="22"/>
          <w:szCs w:val="22"/>
          <w:u w:val="single"/>
          <w:lang w:val="pt-BR"/>
        </w:rPr>
        <w:t>anexo 02</w:t>
      </w:r>
      <w:r>
        <w:rPr>
          <w:rFonts w:hint="default"/>
          <w:sz w:val="22"/>
          <w:szCs w:val="22"/>
          <w:lang w:val="pt-BR"/>
        </w:rPr>
        <w:t>).</w:t>
      </w:r>
    </w:p>
    <w:p>
      <w:pPr>
        <w:widowControl/>
        <w:suppressAutoHyphens/>
        <w:overflowPunct/>
        <w:bidi w:val="0"/>
        <w:spacing w:before="0" w:after="0" w:line="240" w:lineRule="auto"/>
        <w:jc w:val="both"/>
        <w:textAlignment w:val="baseline"/>
        <w:rPr>
          <w:rFonts w:ascii="Times New Roman" w:hAnsi="Times New Roman" w:cs="Times New Roman"/>
          <w:sz w:val="22"/>
          <w:szCs w:val="22"/>
          <w:lang w:eastAsia="pt-BR"/>
        </w:rPr>
      </w:pPr>
    </w:p>
    <w:p>
      <w:pPr>
        <w:widowControl/>
        <w:suppressAutoHyphens/>
        <w:overflowPunct/>
        <w:bidi w:val="0"/>
        <w:spacing w:before="0" w:after="0" w:line="240" w:lineRule="auto"/>
        <w:ind w:left="0" w:right="0" w:firstLine="3"/>
        <w:jc w:val="both"/>
        <w:textAlignment w:val="baseline"/>
        <w:rPr>
          <w:rFonts w:eastAsia="Arial" w:cs="Times New Roman"/>
          <w:b w:val="0"/>
          <w:bCs w:val="0"/>
          <w:iCs/>
          <w:color w:val="000000" w:themeColor="text1"/>
          <w:kern w:val="0"/>
          <w:sz w:val="22"/>
          <w:szCs w:val="22"/>
          <w:u w:val="none"/>
          <w:lang w:val="pt-BR" w:eastAsia="pt-BR"/>
          <w14:textFill>
            <w14:solidFill>
              <w14:schemeClr w14:val="tx1"/>
            </w14:solidFill>
          </w14:textFill>
        </w:rPr>
      </w:pPr>
      <w:r>
        <w:rPr>
          <w:rFonts w:eastAsia="Arial" w:cs="Times New Roman"/>
          <w:b/>
          <w:bCs/>
          <w:iCs/>
          <w:color w:val="000000" w:themeColor="text1"/>
          <w:kern w:val="0"/>
          <w:sz w:val="22"/>
          <w:szCs w:val="22"/>
          <w:u w:val="none"/>
          <w:lang w:val="pt-BR" w:eastAsia="pt-BR"/>
          <w14:textFill>
            <w14:solidFill>
              <w14:schemeClr w14:val="tx1"/>
            </w14:solidFill>
          </w14:textFill>
        </w:rPr>
        <w:t xml:space="preserve">Parágrafo único - </w:t>
      </w:r>
      <w:r>
        <w:rPr>
          <w:rFonts w:eastAsia="Arial" w:cs="Times New Roman"/>
          <w:b w:val="0"/>
          <w:bCs w:val="0"/>
          <w:iCs/>
          <w:color w:val="000000" w:themeColor="text1"/>
          <w:kern w:val="0"/>
          <w:sz w:val="22"/>
          <w:szCs w:val="22"/>
          <w:u w:val="none"/>
          <w:lang w:val="pt-BR" w:eastAsia="pt-BR"/>
          <w14:textFill>
            <w14:solidFill>
              <w14:schemeClr w14:val="tx1"/>
            </w14:solidFill>
          </w14:textFill>
        </w:rPr>
        <w:t>O recebimento provisório ou definitivo dos serviços, não exclui as responsabilidades civis e penais da CONTRATADA.</w:t>
      </w:r>
    </w:p>
    <w:p>
      <w:pPr>
        <w:numPr>
          <w:ilvl w:val="0"/>
          <w:numId w:val="0"/>
        </w:numPr>
        <w:ind w:leftChars="0"/>
        <w:jc w:val="both"/>
        <w:rPr>
          <w:rFonts w:hint="default"/>
          <w:b w:val="0"/>
          <w:bCs w:val="0"/>
          <w:sz w:val="22"/>
          <w:szCs w:val="22"/>
          <w:u w:val="none"/>
          <w:lang w:val="en-US" w:eastAsia="pt-BR"/>
        </w:rPr>
      </w:pPr>
    </w:p>
    <w:p>
      <w:pPr>
        <w:overflowPunct w:val="0"/>
        <w:spacing w:before="0" w:after="0" w:line="240" w:lineRule="auto"/>
        <w:jc w:val="both"/>
        <w:textAlignment w:val="baseline"/>
        <w:rPr>
          <w:b/>
          <w:bCs/>
          <w:sz w:val="23"/>
          <w:szCs w:val="23"/>
          <w:lang w:eastAsia="pt-BR"/>
        </w:rPr>
      </w:pPr>
      <w:r>
        <w:rPr>
          <w:b/>
          <w:bCs/>
          <w:sz w:val="23"/>
          <w:szCs w:val="23"/>
          <w:lang w:eastAsia="pt-BR"/>
        </w:rPr>
        <w:t xml:space="preserve">CLÁUSULA </w:t>
      </w:r>
      <w:r>
        <w:rPr>
          <w:rFonts w:hint="default"/>
          <w:b/>
          <w:bCs/>
          <w:sz w:val="23"/>
          <w:szCs w:val="23"/>
          <w:lang w:val="en-US" w:eastAsia="pt-BR"/>
        </w:rPr>
        <w:t>TERCEIRA</w:t>
      </w:r>
      <w:r>
        <w:rPr>
          <w:b/>
          <w:bCs/>
          <w:sz w:val="23"/>
          <w:szCs w:val="23"/>
          <w:lang w:eastAsia="pt-BR"/>
        </w:rPr>
        <w:t xml:space="preserve"> – DAS OBRIGAÇÕES DAS PARTES:</w:t>
      </w:r>
    </w:p>
    <w:p>
      <w:pPr>
        <w:overflowPunct w:val="0"/>
        <w:spacing w:before="0" w:after="0" w:line="240" w:lineRule="auto"/>
        <w:jc w:val="both"/>
        <w:textAlignment w:val="baseline"/>
        <w:rPr>
          <w:b/>
          <w:bCs/>
          <w:sz w:val="23"/>
          <w:szCs w:val="23"/>
          <w:lang w:eastAsia="pt-BR"/>
        </w:rPr>
      </w:pPr>
    </w:p>
    <w:p>
      <w:pPr>
        <w:overflowPunct/>
        <w:spacing w:before="0" w:after="0" w:line="240" w:lineRule="auto"/>
        <w:jc w:val="both"/>
        <w:textAlignment w:val="baseline"/>
        <w:rPr>
          <w:b/>
          <w:sz w:val="22"/>
          <w:szCs w:val="22"/>
          <w:lang w:eastAsia="pt-BR"/>
        </w:rPr>
      </w:pPr>
      <w:r>
        <w:rPr>
          <w:rFonts w:hint="default"/>
          <w:b/>
          <w:sz w:val="22"/>
          <w:szCs w:val="22"/>
          <w:lang w:val="en-US" w:eastAsia="pt-BR"/>
        </w:rPr>
        <w:t>4</w:t>
      </w:r>
      <w:r>
        <w:rPr>
          <w:b/>
          <w:sz w:val="22"/>
          <w:szCs w:val="22"/>
          <w:lang w:eastAsia="pt-BR"/>
        </w:rPr>
        <w:t>.</w:t>
      </w:r>
      <w:r>
        <w:rPr>
          <w:rFonts w:hint="default"/>
          <w:b/>
          <w:sz w:val="22"/>
          <w:szCs w:val="22"/>
          <w:lang w:val="en-US" w:eastAsia="pt-BR"/>
        </w:rPr>
        <w:t>1</w:t>
      </w:r>
      <w:r>
        <w:rPr>
          <w:b/>
          <w:sz w:val="22"/>
          <w:szCs w:val="22"/>
          <w:lang w:eastAsia="pt-BR"/>
        </w:rPr>
        <w:t xml:space="preserve"> </w:t>
      </w:r>
      <w:r>
        <w:rPr>
          <w:rFonts w:hint="default"/>
          <w:b/>
          <w:sz w:val="22"/>
          <w:szCs w:val="22"/>
          <w:lang w:val="en-US" w:eastAsia="pt-BR"/>
        </w:rPr>
        <w:t xml:space="preserve">- </w:t>
      </w:r>
      <w:r>
        <w:rPr>
          <w:b w:val="0"/>
          <w:bCs/>
          <w:sz w:val="22"/>
          <w:szCs w:val="22"/>
          <w:lang w:eastAsia="pt-BR"/>
        </w:rPr>
        <w:t>DAS OBRIGAÇÕES DO</w:t>
      </w:r>
      <w:r>
        <w:rPr>
          <w:b/>
          <w:sz w:val="22"/>
          <w:szCs w:val="22"/>
          <w:lang w:eastAsia="pt-BR"/>
        </w:rPr>
        <w:t xml:space="preserve"> </w:t>
      </w:r>
      <w:r>
        <w:rPr>
          <w:b/>
          <w:sz w:val="22"/>
          <w:szCs w:val="22"/>
          <w:u w:val="single"/>
          <w:lang w:eastAsia="pt-BR"/>
        </w:rPr>
        <w:t>FORNECEDOR</w:t>
      </w:r>
      <w:r>
        <w:rPr>
          <w:b/>
          <w:sz w:val="22"/>
          <w:szCs w:val="22"/>
          <w:lang w:eastAsia="pt-BR"/>
        </w:rPr>
        <w:t>:</w:t>
      </w:r>
    </w:p>
    <w:p>
      <w:pPr>
        <w:overflowPunct/>
        <w:spacing w:before="0" w:after="0" w:line="240" w:lineRule="auto"/>
        <w:ind w:left="240" w:leftChars="120" w:firstLine="0" w:firstLineChars="0"/>
        <w:jc w:val="both"/>
        <w:textAlignment w:val="baseline"/>
        <w:rPr>
          <w:b/>
          <w:sz w:val="22"/>
          <w:szCs w:val="22"/>
          <w:lang w:eastAsia="pt-BR"/>
        </w:rPr>
      </w:pPr>
    </w:p>
    <w:p>
      <w:pPr>
        <w:overflowPunct/>
        <w:spacing w:before="0" w:after="0" w:line="240" w:lineRule="auto"/>
        <w:jc w:val="both"/>
        <w:textAlignment w:val="baseline"/>
        <w:rPr>
          <w:sz w:val="22"/>
          <w:szCs w:val="22"/>
          <w:lang w:eastAsia="pt-BR"/>
        </w:rPr>
      </w:pPr>
      <w:r>
        <w:rPr>
          <w:rFonts w:hint="default"/>
          <w:b/>
          <w:sz w:val="22"/>
          <w:szCs w:val="22"/>
          <w:lang w:val="en-US" w:eastAsia="pt-BR"/>
        </w:rPr>
        <w:t>4</w:t>
      </w:r>
      <w:r>
        <w:rPr>
          <w:b/>
          <w:sz w:val="22"/>
          <w:szCs w:val="22"/>
          <w:lang w:eastAsia="pt-BR"/>
        </w:rPr>
        <w:t>.</w:t>
      </w:r>
      <w:r>
        <w:rPr>
          <w:rFonts w:hint="default"/>
          <w:b/>
          <w:sz w:val="22"/>
          <w:szCs w:val="22"/>
          <w:lang w:val="en-US" w:eastAsia="pt-BR"/>
        </w:rPr>
        <w:t>1</w:t>
      </w:r>
      <w:r>
        <w:rPr>
          <w:b/>
          <w:sz w:val="22"/>
          <w:szCs w:val="22"/>
          <w:lang w:eastAsia="pt-BR"/>
        </w:rPr>
        <w:t>.1</w:t>
      </w:r>
      <w:r>
        <w:rPr>
          <w:rFonts w:hint="default"/>
          <w:b/>
          <w:sz w:val="22"/>
          <w:szCs w:val="22"/>
          <w:lang w:val="en-US" w:eastAsia="pt-BR"/>
        </w:rPr>
        <w:t xml:space="preserve"> - </w:t>
      </w:r>
      <w:r>
        <w:rPr>
          <w:sz w:val="22"/>
          <w:szCs w:val="22"/>
          <w:lang w:eastAsia="pt-BR"/>
        </w:rPr>
        <w:t xml:space="preserve">Assinar esta Ata no prazo </w:t>
      </w:r>
      <w:r>
        <w:rPr>
          <w:b/>
          <w:sz w:val="22"/>
          <w:szCs w:val="22"/>
          <w:u w:val="single"/>
          <w:lang w:eastAsia="pt-BR"/>
        </w:rPr>
        <w:t>máximo</w:t>
      </w:r>
      <w:r>
        <w:rPr>
          <w:sz w:val="22"/>
          <w:szCs w:val="22"/>
          <w:lang w:eastAsia="pt-BR"/>
        </w:rPr>
        <w:t xml:space="preserve"> de 06 (seis) dias úteis, contado da convocação;</w:t>
      </w:r>
    </w:p>
    <w:p>
      <w:pPr>
        <w:overflowPunct/>
        <w:spacing w:before="0" w:after="0" w:line="240" w:lineRule="auto"/>
        <w:ind w:left="240" w:leftChars="120" w:firstLine="0" w:firstLineChars="0"/>
        <w:jc w:val="both"/>
        <w:textAlignment w:val="baseline"/>
        <w:rPr>
          <w:sz w:val="22"/>
          <w:szCs w:val="22"/>
          <w:lang w:eastAsia="pt-BR"/>
        </w:rPr>
      </w:pPr>
    </w:p>
    <w:p>
      <w:pPr>
        <w:overflowPunct/>
        <w:spacing w:before="0" w:after="0" w:line="240" w:lineRule="auto"/>
        <w:jc w:val="both"/>
        <w:textAlignment w:val="baseline"/>
        <w:rPr>
          <w:sz w:val="22"/>
          <w:szCs w:val="22"/>
          <w:lang w:eastAsia="pt-BR"/>
        </w:rPr>
      </w:pPr>
      <w:r>
        <w:rPr>
          <w:rFonts w:hint="default"/>
          <w:b/>
          <w:sz w:val="22"/>
          <w:szCs w:val="22"/>
          <w:lang w:val="en-US" w:eastAsia="pt-BR"/>
        </w:rPr>
        <w:t>4</w:t>
      </w:r>
      <w:r>
        <w:rPr>
          <w:b/>
          <w:sz w:val="22"/>
          <w:szCs w:val="22"/>
          <w:lang w:eastAsia="pt-BR"/>
        </w:rPr>
        <w:t>.</w:t>
      </w:r>
      <w:r>
        <w:rPr>
          <w:rFonts w:hint="default"/>
          <w:b/>
          <w:sz w:val="22"/>
          <w:szCs w:val="22"/>
          <w:lang w:val="en-US" w:eastAsia="pt-BR"/>
        </w:rPr>
        <w:t>1</w:t>
      </w:r>
      <w:r>
        <w:rPr>
          <w:b/>
          <w:sz w:val="22"/>
          <w:szCs w:val="22"/>
          <w:lang w:eastAsia="pt-BR"/>
        </w:rPr>
        <w:t>.2</w:t>
      </w:r>
      <w:r>
        <w:rPr>
          <w:rFonts w:hint="default"/>
          <w:b/>
          <w:sz w:val="22"/>
          <w:szCs w:val="22"/>
          <w:lang w:val="en-US" w:eastAsia="pt-BR"/>
        </w:rPr>
        <w:t xml:space="preserve"> - </w:t>
      </w:r>
      <w:r>
        <w:rPr>
          <w:sz w:val="22"/>
          <w:szCs w:val="22"/>
          <w:lang w:eastAsia="pt-BR"/>
        </w:rPr>
        <w:t xml:space="preserve">Prestar </w:t>
      </w:r>
      <w:r>
        <w:rPr>
          <w:rFonts w:hint="default"/>
          <w:sz w:val="22"/>
          <w:szCs w:val="22"/>
          <w:lang w:val="en-US" w:eastAsia="pt-BR"/>
        </w:rPr>
        <w:t>os serviços</w:t>
      </w:r>
      <w:r>
        <w:rPr>
          <w:sz w:val="22"/>
          <w:szCs w:val="22"/>
          <w:lang w:eastAsia="pt-BR"/>
        </w:rPr>
        <w:t xml:space="preserve"> conforme especificação descrita no termo de referencia pelos preços registrados;</w:t>
      </w:r>
    </w:p>
    <w:p>
      <w:pPr>
        <w:overflowPunct/>
        <w:spacing w:before="0" w:after="0" w:line="240" w:lineRule="auto"/>
        <w:ind w:left="0" w:firstLine="0"/>
        <w:jc w:val="both"/>
        <w:textAlignment w:val="baseline"/>
        <w:rPr>
          <w:sz w:val="22"/>
          <w:szCs w:val="22"/>
          <w:lang w:eastAsia="pt-BR"/>
        </w:rPr>
      </w:pPr>
    </w:p>
    <w:p>
      <w:pPr>
        <w:widowControl/>
        <w:suppressAutoHyphens/>
        <w:bidi w:val="0"/>
        <w:ind w:right="0"/>
        <w:jc w:val="both"/>
        <w:rPr>
          <w:sz w:val="22"/>
          <w:szCs w:val="22"/>
        </w:rPr>
      </w:pPr>
      <w:r>
        <w:rPr>
          <w:rFonts w:hint="default" w:eastAsia="Times New Roman" w:cs="Times New Roman"/>
          <w:b/>
          <w:bCs/>
          <w:sz w:val="22"/>
          <w:szCs w:val="22"/>
          <w:lang w:val="pt-BR"/>
        </w:rPr>
        <w:t>4</w:t>
      </w:r>
      <w:r>
        <w:rPr>
          <w:rFonts w:eastAsia="Times New Roman" w:cs="Times New Roman"/>
          <w:b/>
          <w:bCs/>
          <w:sz w:val="22"/>
          <w:szCs w:val="22"/>
        </w:rPr>
        <w:t>.1</w:t>
      </w:r>
      <w:r>
        <w:rPr>
          <w:rFonts w:hint="default" w:eastAsia="Times New Roman" w:cs="Times New Roman"/>
          <w:b/>
          <w:bCs/>
          <w:sz w:val="22"/>
          <w:szCs w:val="22"/>
          <w:lang w:val="pt-BR"/>
        </w:rPr>
        <w:t>.3</w:t>
      </w:r>
      <w:r>
        <w:rPr>
          <w:rFonts w:eastAsia="Times New Roman" w:cs="Times New Roman"/>
          <w:b/>
          <w:bCs/>
          <w:sz w:val="22"/>
          <w:szCs w:val="22"/>
          <w:lang w:val="pt-BR"/>
        </w:rPr>
        <w:t xml:space="preserve"> -</w:t>
      </w:r>
      <w:r>
        <w:rPr>
          <w:sz w:val="22"/>
          <w:szCs w:val="22"/>
        </w:rPr>
        <w:t xml:space="preserve">  </w:t>
      </w:r>
      <w:r>
        <w:rPr>
          <w:rFonts w:hint="default"/>
          <w:sz w:val="22"/>
          <w:szCs w:val="22"/>
          <w:lang w:val="pt-BR"/>
        </w:rPr>
        <w:t>Executar os serviços</w:t>
      </w:r>
      <w:r>
        <w:rPr>
          <w:sz w:val="22"/>
          <w:szCs w:val="22"/>
        </w:rPr>
        <w:t xml:space="preserve"> de acordo com o pactuado, não sendo aceito, em hipótese alguma, produtos similares</w:t>
      </w:r>
      <w:r>
        <w:rPr>
          <w:rFonts w:hint="default"/>
          <w:sz w:val="22"/>
          <w:szCs w:val="22"/>
          <w:lang w:val="pt-BR"/>
        </w:rPr>
        <w:t xml:space="preserve"> ao licitado.</w:t>
      </w:r>
    </w:p>
    <w:p>
      <w:pPr>
        <w:widowControl/>
        <w:suppressAutoHyphens/>
        <w:bidi w:val="0"/>
        <w:ind w:right="0"/>
        <w:jc w:val="both"/>
        <w:rPr>
          <w:sz w:val="22"/>
          <w:szCs w:val="22"/>
          <w:lang w:eastAsia="pt-BR"/>
        </w:rPr>
      </w:pPr>
      <w:r>
        <w:rPr>
          <w:rFonts w:hint="default" w:eastAsia="Times New Roman" w:cs="Times New Roman"/>
          <w:b/>
          <w:bCs/>
          <w:sz w:val="22"/>
          <w:szCs w:val="22"/>
          <w:lang w:val="pt-BR"/>
        </w:rPr>
        <w:t>4</w:t>
      </w:r>
      <w:r>
        <w:rPr>
          <w:rFonts w:eastAsia="Times New Roman" w:cs="Times New Roman"/>
          <w:b/>
          <w:bCs/>
          <w:sz w:val="22"/>
          <w:szCs w:val="22"/>
        </w:rPr>
        <w:t>.1</w:t>
      </w:r>
      <w:r>
        <w:rPr>
          <w:rFonts w:eastAsia="Times New Roman" w:cs="Times New Roman"/>
          <w:b/>
          <w:bCs/>
          <w:sz w:val="22"/>
          <w:szCs w:val="22"/>
          <w:lang w:val="pt-BR"/>
        </w:rPr>
        <w:t>.</w:t>
      </w:r>
      <w:r>
        <w:rPr>
          <w:rFonts w:hint="default" w:eastAsia="Times New Roman" w:cs="Times New Roman"/>
          <w:b/>
          <w:bCs/>
          <w:sz w:val="22"/>
          <w:szCs w:val="22"/>
          <w:lang w:val="pt-BR"/>
        </w:rPr>
        <w:t>3.1</w:t>
      </w:r>
      <w:r>
        <w:rPr>
          <w:rFonts w:eastAsia="Times New Roman" w:cs="Times New Roman"/>
          <w:b/>
          <w:bCs/>
          <w:sz w:val="22"/>
          <w:szCs w:val="22"/>
          <w:lang w:val="pt-BR"/>
        </w:rPr>
        <w:t xml:space="preserve"> -</w:t>
      </w:r>
      <w:r>
        <w:rPr>
          <w:sz w:val="22"/>
          <w:szCs w:val="22"/>
        </w:rPr>
        <w:t xml:space="preserve"> Não promover nenhuma alteração do fornecimento ou especificações do bem, sem a prévia aprovação, por escrito, do Município.</w:t>
      </w:r>
    </w:p>
    <w:p>
      <w:pPr>
        <w:widowControl/>
        <w:suppressAutoHyphens/>
        <w:overflowPunct w:val="0"/>
        <w:bidi w:val="0"/>
        <w:spacing w:before="0" w:after="0" w:line="240" w:lineRule="auto"/>
        <w:ind w:right="0"/>
        <w:jc w:val="both"/>
        <w:textAlignment w:val="baseline"/>
        <w:rPr>
          <w:rFonts w:hint="default"/>
          <w:sz w:val="22"/>
          <w:szCs w:val="22"/>
          <w:lang w:val="pt-BR" w:eastAsia="pt-BR"/>
        </w:rPr>
      </w:pPr>
      <w:r>
        <w:rPr>
          <w:rFonts w:hint="default"/>
          <w:b/>
          <w:sz w:val="22"/>
          <w:szCs w:val="22"/>
          <w:lang w:val="en-US" w:eastAsia="pt-BR"/>
        </w:rPr>
        <w:t>4</w:t>
      </w:r>
      <w:r>
        <w:rPr>
          <w:b/>
          <w:sz w:val="22"/>
          <w:szCs w:val="22"/>
          <w:lang w:eastAsia="pt-BR"/>
        </w:rPr>
        <w:t>.</w:t>
      </w:r>
      <w:r>
        <w:rPr>
          <w:rFonts w:hint="default"/>
          <w:b/>
          <w:sz w:val="22"/>
          <w:szCs w:val="22"/>
          <w:lang w:val="en-US" w:eastAsia="pt-BR"/>
        </w:rPr>
        <w:t>1</w:t>
      </w:r>
      <w:r>
        <w:rPr>
          <w:b/>
          <w:sz w:val="22"/>
          <w:szCs w:val="22"/>
          <w:lang w:eastAsia="pt-BR"/>
        </w:rPr>
        <w:t>.3</w:t>
      </w:r>
      <w:r>
        <w:rPr>
          <w:rFonts w:hint="default"/>
          <w:b/>
          <w:sz w:val="22"/>
          <w:szCs w:val="22"/>
          <w:lang w:val="en-US" w:eastAsia="pt-BR"/>
        </w:rPr>
        <w:t xml:space="preserve"> - </w:t>
      </w:r>
      <w:r>
        <w:rPr>
          <w:sz w:val="22"/>
          <w:szCs w:val="22"/>
          <w:lang w:eastAsia="pt-BR"/>
        </w:rPr>
        <w:t>Entregar o solicitado no</w:t>
      </w:r>
      <w:r>
        <w:rPr>
          <w:rFonts w:hint="default"/>
          <w:sz w:val="22"/>
          <w:szCs w:val="22"/>
          <w:lang w:val="en-US" w:eastAsia="pt-BR"/>
        </w:rPr>
        <w:t>s</w:t>
      </w:r>
      <w:r>
        <w:rPr>
          <w:sz w:val="22"/>
          <w:szCs w:val="22"/>
          <w:lang w:eastAsia="pt-BR"/>
        </w:rPr>
        <w:t xml:space="preserve"> respectivo</w:t>
      </w:r>
      <w:r>
        <w:rPr>
          <w:rFonts w:hint="default"/>
          <w:sz w:val="22"/>
          <w:szCs w:val="22"/>
          <w:lang w:val="en-US" w:eastAsia="pt-BR"/>
        </w:rPr>
        <w:t>s</w:t>
      </w:r>
      <w:r>
        <w:rPr>
          <w:sz w:val="22"/>
          <w:szCs w:val="22"/>
          <w:lang w:eastAsia="pt-BR"/>
        </w:rPr>
        <w:t xml:space="preserve"> endereço</w:t>
      </w:r>
      <w:r>
        <w:rPr>
          <w:rFonts w:hint="default"/>
          <w:sz w:val="22"/>
          <w:szCs w:val="22"/>
          <w:lang w:val="en-US" w:eastAsia="pt-BR"/>
        </w:rPr>
        <w:t>s</w:t>
      </w:r>
      <w:r>
        <w:rPr>
          <w:sz w:val="22"/>
          <w:szCs w:val="22"/>
          <w:lang w:eastAsia="pt-BR"/>
        </w:rPr>
        <w:t xml:space="preserve"> do órgão participante da presente Ata de Registro de Preços, </w:t>
      </w:r>
      <w:r>
        <w:rPr>
          <w:rFonts w:hint="default"/>
          <w:sz w:val="22"/>
          <w:szCs w:val="22"/>
        </w:rPr>
        <w:t>IMEDIATAMENTE, após o recebimento da</w:t>
      </w:r>
      <w:r>
        <w:rPr>
          <w:rFonts w:hint="default"/>
          <w:sz w:val="22"/>
          <w:szCs w:val="22"/>
          <w:lang w:val="pt-BR"/>
        </w:rPr>
        <w:t xml:space="preserve"> ORDEM DE FORNECIMENTO, devidamente assinado pelas gerências solicitantes.</w:t>
      </w:r>
    </w:p>
    <w:p>
      <w:pPr>
        <w:overflowPunct/>
        <w:spacing w:before="0" w:after="0" w:line="240" w:lineRule="auto"/>
        <w:ind w:left="0" w:firstLine="0"/>
        <w:jc w:val="both"/>
        <w:textAlignment w:val="baseline"/>
        <w:rPr>
          <w:sz w:val="22"/>
          <w:szCs w:val="22"/>
          <w:lang w:eastAsia="pt-BR"/>
        </w:rPr>
      </w:pPr>
    </w:p>
    <w:p>
      <w:pPr>
        <w:widowControl/>
        <w:suppressAutoHyphens/>
        <w:bidi w:val="0"/>
        <w:ind w:right="0"/>
        <w:jc w:val="both"/>
        <w:rPr>
          <w:rFonts w:ascii="Times New Roman" w:hAnsi="Times New Roman"/>
          <w:sz w:val="22"/>
          <w:szCs w:val="22"/>
          <w:lang w:eastAsia="pt-BR"/>
        </w:rPr>
      </w:pPr>
      <w:r>
        <w:rPr>
          <w:rFonts w:hint="default" w:eastAsia="Times New Roman" w:cs="Times New Roman"/>
          <w:b/>
          <w:bCs/>
          <w:sz w:val="22"/>
          <w:szCs w:val="22"/>
          <w:lang w:val="pt-BR"/>
        </w:rPr>
        <w:t>4</w:t>
      </w:r>
      <w:r>
        <w:rPr>
          <w:rFonts w:eastAsia="Times New Roman" w:cs="Times New Roman"/>
          <w:b/>
          <w:bCs/>
          <w:sz w:val="22"/>
          <w:szCs w:val="22"/>
        </w:rPr>
        <w:t>.1</w:t>
      </w:r>
      <w:r>
        <w:rPr>
          <w:rFonts w:eastAsia="Times New Roman" w:cs="Times New Roman"/>
          <w:b/>
          <w:bCs/>
          <w:sz w:val="22"/>
          <w:szCs w:val="22"/>
          <w:lang w:val="pt-BR"/>
        </w:rPr>
        <w:t>.</w:t>
      </w:r>
      <w:r>
        <w:rPr>
          <w:rFonts w:hint="default" w:eastAsia="Times New Roman" w:cs="Times New Roman"/>
          <w:b/>
          <w:bCs/>
          <w:sz w:val="22"/>
          <w:szCs w:val="22"/>
          <w:lang w:val="pt-BR"/>
        </w:rPr>
        <w:t>3</w:t>
      </w:r>
      <w:r>
        <w:rPr>
          <w:rFonts w:eastAsia="Times New Roman" w:cs="Times New Roman"/>
          <w:b/>
          <w:bCs/>
          <w:sz w:val="22"/>
          <w:szCs w:val="22"/>
          <w:lang w:val="pt-BR"/>
        </w:rPr>
        <w:t>.1 -</w:t>
      </w:r>
      <w:r>
        <w:rPr>
          <w:sz w:val="22"/>
          <w:szCs w:val="22"/>
        </w:rPr>
        <w:t xml:space="preserve"> Comunicar à Administração, no prazo máximo de 24 (vinte e quatro) horas que antecede a data da entrega, os motivos que impossibilitem o cumprimento do prazo previsto, com a devida comprovação. </w:t>
      </w:r>
    </w:p>
    <w:p>
      <w:pPr>
        <w:overflowPunct/>
        <w:spacing w:before="0" w:after="0" w:line="240" w:lineRule="auto"/>
        <w:jc w:val="both"/>
        <w:textAlignment w:val="baseline"/>
        <w:rPr>
          <w:sz w:val="22"/>
          <w:szCs w:val="22"/>
          <w:lang w:eastAsia="pt-BR"/>
        </w:rPr>
      </w:pPr>
      <w:r>
        <w:rPr>
          <w:rFonts w:hint="default"/>
          <w:b/>
          <w:sz w:val="22"/>
          <w:szCs w:val="22"/>
          <w:lang w:val="en-US" w:eastAsia="pt-BR"/>
        </w:rPr>
        <w:t>4</w:t>
      </w:r>
      <w:r>
        <w:rPr>
          <w:b/>
          <w:sz w:val="22"/>
          <w:szCs w:val="22"/>
          <w:lang w:eastAsia="pt-BR"/>
        </w:rPr>
        <w:t>.</w:t>
      </w:r>
      <w:r>
        <w:rPr>
          <w:rFonts w:hint="default"/>
          <w:b/>
          <w:sz w:val="22"/>
          <w:szCs w:val="22"/>
          <w:lang w:val="en-US" w:eastAsia="pt-BR"/>
        </w:rPr>
        <w:t>1</w:t>
      </w:r>
      <w:r>
        <w:rPr>
          <w:b/>
          <w:sz w:val="22"/>
          <w:szCs w:val="22"/>
          <w:lang w:eastAsia="pt-BR"/>
        </w:rPr>
        <w:t>.4</w:t>
      </w:r>
      <w:r>
        <w:rPr>
          <w:rFonts w:hint="default"/>
          <w:b/>
          <w:sz w:val="22"/>
          <w:szCs w:val="22"/>
          <w:lang w:val="en-US" w:eastAsia="pt-BR"/>
        </w:rPr>
        <w:t xml:space="preserve"> - </w:t>
      </w:r>
      <w:r>
        <w:rPr>
          <w:sz w:val="22"/>
          <w:szCs w:val="22"/>
          <w:lang w:eastAsia="pt-BR"/>
        </w:rPr>
        <w:t xml:space="preserve">Fornecer, sempre que solicitado, no prazo máximo de </w:t>
      </w:r>
      <w:r>
        <w:rPr>
          <w:rFonts w:hint="default"/>
          <w:b/>
          <w:bCs/>
          <w:sz w:val="22"/>
          <w:szCs w:val="22"/>
          <w:lang w:val="en-US" w:eastAsia="pt-BR"/>
        </w:rPr>
        <w:t xml:space="preserve">05 </w:t>
      </w:r>
      <w:r>
        <w:rPr>
          <w:b/>
          <w:bCs/>
          <w:sz w:val="22"/>
          <w:szCs w:val="22"/>
          <w:lang w:val="en-US" w:eastAsia="pt-BR"/>
        </w:rPr>
        <w:t>(</w:t>
      </w:r>
      <w:r>
        <w:rPr>
          <w:rFonts w:hint="default"/>
          <w:b/>
          <w:bCs/>
          <w:sz w:val="22"/>
          <w:szCs w:val="22"/>
          <w:lang w:val="en-US" w:eastAsia="pt-BR"/>
        </w:rPr>
        <w:t>cinco</w:t>
      </w:r>
      <w:r>
        <w:rPr>
          <w:b/>
          <w:bCs/>
          <w:sz w:val="22"/>
          <w:szCs w:val="22"/>
          <w:lang w:eastAsia="pt-BR"/>
        </w:rPr>
        <w:t>) dias</w:t>
      </w:r>
      <w:r>
        <w:rPr>
          <w:sz w:val="22"/>
          <w:szCs w:val="22"/>
          <w:lang w:eastAsia="pt-BR"/>
        </w:rPr>
        <w:t xml:space="preserve"> corridos, a contar da notificação, documentação de habilitação (documentação fiscal) e qualificação cujas validades encontrem-se vencidas;</w:t>
      </w:r>
    </w:p>
    <w:p>
      <w:pPr>
        <w:overflowPunct/>
        <w:spacing w:before="0" w:after="0" w:line="240" w:lineRule="auto"/>
        <w:ind w:left="0" w:firstLine="0"/>
        <w:jc w:val="both"/>
        <w:textAlignment w:val="baseline"/>
        <w:rPr>
          <w:sz w:val="22"/>
          <w:szCs w:val="22"/>
          <w:lang w:eastAsia="pt-BR"/>
        </w:rPr>
      </w:pPr>
    </w:p>
    <w:p>
      <w:pPr>
        <w:overflowPunct/>
        <w:spacing w:before="0" w:after="0" w:line="240" w:lineRule="auto"/>
        <w:jc w:val="both"/>
        <w:textAlignment w:val="baseline"/>
        <w:rPr>
          <w:sz w:val="22"/>
          <w:szCs w:val="22"/>
        </w:rPr>
      </w:pPr>
      <w:r>
        <w:rPr>
          <w:rFonts w:hint="default" w:eastAsia="Times New Roman" w:cs="Times New Roman"/>
          <w:b/>
          <w:bCs/>
          <w:sz w:val="22"/>
          <w:szCs w:val="22"/>
          <w:lang w:val="pt-BR"/>
        </w:rPr>
        <w:t>4</w:t>
      </w:r>
      <w:r>
        <w:rPr>
          <w:rFonts w:eastAsia="Times New Roman" w:cs="Times New Roman"/>
          <w:b/>
          <w:bCs/>
          <w:sz w:val="22"/>
          <w:szCs w:val="22"/>
        </w:rPr>
        <w:t>.1</w:t>
      </w:r>
      <w:r>
        <w:rPr>
          <w:rFonts w:eastAsia="Times New Roman" w:cs="Times New Roman"/>
          <w:b/>
          <w:bCs/>
          <w:sz w:val="22"/>
          <w:szCs w:val="22"/>
          <w:lang w:val="pt-BR"/>
        </w:rPr>
        <w:t>.</w:t>
      </w:r>
      <w:r>
        <w:rPr>
          <w:rFonts w:hint="default" w:eastAsia="Times New Roman" w:cs="Times New Roman"/>
          <w:b/>
          <w:bCs/>
          <w:sz w:val="22"/>
          <w:szCs w:val="22"/>
          <w:lang w:val="pt-BR"/>
        </w:rPr>
        <w:t>4</w:t>
      </w:r>
      <w:r>
        <w:rPr>
          <w:rFonts w:eastAsia="Times New Roman" w:cs="Times New Roman"/>
          <w:b/>
          <w:bCs/>
          <w:sz w:val="22"/>
          <w:szCs w:val="22"/>
          <w:lang w:val="pt-BR"/>
        </w:rPr>
        <w:t>.1 -</w:t>
      </w:r>
      <w:r>
        <w:rPr>
          <w:sz w:val="22"/>
          <w:szCs w:val="22"/>
        </w:rPr>
        <w:t>Manter, durante toda a execução do contrato, em compatibilidade com as obrigações assumidas, todas as condições de habilitação e qualificação exigidas na licitação.</w:t>
      </w:r>
    </w:p>
    <w:p>
      <w:pPr>
        <w:overflowPunct/>
        <w:spacing w:before="0" w:after="0" w:line="240" w:lineRule="auto"/>
        <w:ind w:left="240" w:leftChars="120" w:firstLine="0" w:firstLineChars="0"/>
        <w:jc w:val="both"/>
        <w:textAlignment w:val="baseline"/>
        <w:rPr>
          <w:sz w:val="22"/>
          <w:szCs w:val="22"/>
        </w:rPr>
      </w:pPr>
    </w:p>
    <w:p>
      <w:pPr>
        <w:widowControl/>
        <w:suppressAutoHyphens/>
        <w:bidi w:val="0"/>
        <w:ind w:right="0"/>
        <w:jc w:val="both"/>
        <w:rPr>
          <w:sz w:val="22"/>
          <w:szCs w:val="22"/>
        </w:rPr>
      </w:pPr>
      <w:r>
        <w:rPr>
          <w:rFonts w:hint="default" w:eastAsia="Times New Roman" w:cs="Times New Roman"/>
          <w:b/>
          <w:bCs/>
          <w:sz w:val="22"/>
          <w:szCs w:val="22"/>
          <w:lang w:val="pt-BR"/>
        </w:rPr>
        <w:t>4</w:t>
      </w:r>
      <w:r>
        <w:rPr>
          <w:rFonts w:eastAsia="Times New Roman" w:cs="Times New Roman"/>
          <w:b/>
          <w:bCs/>
          <w:sz w:val="22"/>
          <w:szCs w:val="22"/>
        </w:rPr>
        <w:t>.1</w:t>
      </w:r>
      <w:r>
        <w:rPr>
          <w:rFonts w:eastAsia="Times New Roman" w:cs="Times New Roman"/>
          <w:b/>
          <w:bCs/>
          <w:sz w:val="22"/>
          <w:szCs w:val="22"/>
          <w:lang w:val="pt-BR"/>
        </w:rPr>
        <w:t>.</w:t>
      </w:r>
      <w:r>
        <w:rPr>
          <w:rFonts w:hint="default" w:eastAsia="Times New Roman" w:cs="Times New Roman"/>
          <w:b/>
          <w:bCs/>
          <w:sz w:val="22"/>
          <w:szCs w:val="22"/>
          <w:lang w:val="pt-BR"/>
        </w:rPr>
        <w:t>5</w:t>
      </w:r>
      <w:r>
        <w:rPr>
          <w:rFonts w:eastAsia="Times New Roman" w:cs="Times New Roman"/>
          <w:b/>
          <w:bCs/>
          <w:sz w:val="22"/>
          <w:szCs w:val="22"/>
          <w:lang w:val="pt-BR"/>
        </w:rPr>
        <w:t xml:space="preserve"> -</w:t>
      </w:r>
      <w:r>
        <w:rPr>
          <w:sz w:val="22"/>
          <w:szCs w:val="22"/>
        </w:rPr>
        <w:t xml:space="preserve"> Responder, na forma da lei, por perdas e danos eventualmente causados ao Município ou a terceiros. </w:t>
      </w:r>
    </w:p>
    <w:p>
      <w:pPr>
        <w:widowControl/>
        <w:suppressAutoHyphens/>
        <w:overflowPunct/>
        <w:bidi w:val="0"/>
        <w:spacing w:before="0" w:after="0" w:line="240" w:lineRule="auto"/>
        <w:ind w:right="0"/>
        <w:jc w:val="both"/>
        <w:textAlignment w:val="baseline"/>
        <w:rPr>
          <w:rFonts w:eastAsia="Times New Roman" w:cs="Times New Roman"/>
          <w:b w:val="0"/>
          <w:bCs w:val="0"/>
          <w:sz w:val="22"/>
          <w:szCs w:val="22"/>
        </w:rPr>
      </w:pPr>
      <w:r>
        <w:rPr>
          <w:rFonts w:hint="default" w:eastAsia="Times New Roman" w:cs="Times New Roman"/>
          <w:b/>
          <w:bCs/>
          <w:sz w:val="22"/>
          <w:szCs w:val="22"/>
          <w:lang w:val="pt-BR"/>
        </w:rPr>
        <w:t>4</w:t>
      </w:r>
      <w:r>
        <w:rPr>
          <w:rFonts w:eastAsia="Times New Roman" w:cs="Times New Roman"/>
          <w:b/>
          <w:bCs/>
          <w:sz w:val="22"/>
          <w:szCs w:val="22"/>
        </w:rPr>
        <w:t>.1</w:t>
      </w:r>
      <w:r>
        <w:rPr>
          <w:rFonts w:eastAsia="Times New Roman" w:cs="Times New Roman"/>
          <w:b/>
          <w:bCs/>
          <w:sz w:val="22"/>
          <w:szCs w:val="22"/>
          <w:lang w:val="pt-BR"/>
        </w:rPr>
        <w:t>.</w:t>
      </w:r>
      <w:r>
        <w:rPr>
          <w:rFonts w:hint="default" w:eastAsia="Times New Roman" w:cs="Times New Roman"/>
          <w:b/>
          <w:bCs/>
          <w:sz w:val="22"/>
          <w:szCs w:val="22"/>
          <w:lang w:val="pt-BR"/>
        </w:rPr>
        <w:t>6</w:t>
      </w:r>
      <w:r>
        <w:rPr>
          <w:rFonts w:eastAsia="Times New Roman" w:cs="Times New Roman"/>
          <w:b/>
          <w:bCs/>
          <w:sz w:val="22"/>
          <w:szCs w:val="22"/>
          <w:lang w:val="pt-BR"/>
        </w:rPr>
        <w:t xml:space="preserve"> -</w:t>
      </w:r>
      <w:r>
        <w:rPr>
          <w:rFonts w:eastAsia="Times New Roman" w:cs="Times New Roman"/>
          <w:b/>
          <w:bCs/>
          <w:sz w:val="22"/>
          <w:szCs w:val="22"/>
        </w:rPr>
        <w:t xml:space="preserve"> </w:t>
      </w:r>
      <w:r>
        <w:rPr>
          <w:rFonts w:eastAsia="Times New Roman" w:cs="Times New Roman"/>
          <w:b w:val="0"/>
          <w:bCs w:val="0"/>
          <w:sz w:val="22"/>
          <w:szCs w:val="22"/>
        </w:rPr>
        <w:t>Responsabilizar-se pelas despesas dos tributos, encargos trabalhistas, previdenciários, fiscais, comerciais, taxas, fretes e quaisquer outras despesas que incidam ou venham a incidir na execução do contrato.</w:t>
      </w:r>
    </w:p>
    <w:p>
      <w:pPr>
        <w:overflowPunct/>
        <w:spacing w:before="0" w:after="0" w:line="240" w:lineRule="auto"/>
        <w:ind w:left="240" w:firstLine="0"/>
        <w:jc w:val="both"/>
        <w:textAlignment w:val="baseline"/>
        <w:rPr>
          <w:rFonts w:cs="Times New Roman"/>
          <w:sz w:val="22"/>
          <w:szCs w:val="22"/>
          <w:lang w:val="pt-BR"/>
        </w:rPr>
      </w:pPr>
    </w:p>
    <w:p>
      <w:pPr>
        <w:overflowPunct/>
        <w:spacing w:before="0" w:after="0" w:line="240" w:lineRule="auto"/>
        <w:jc w:val="both"/>
        <w:textAlignment w:val="baseline"/>
        <w:rPr>
          <w:rFonts w:ascii="Times New Roman" w:hAnsi="Times New Roman"/>
          <w:sz w:val="23"/>
          <w:szCs w:val="23"/>
        </w:rPr>
      </w:pPr>
      <w:r>
        <w:rPr>
          <w:b/>
          <w:bCs/>
          <w:iCs/>
          <w:sz w:val="23"/>
          <w:szCs w:val="23"/>
          <w:lang w:val="pt-BR"/>
        </w:rPr>
        <w:t>4</w:t>
      </w:r>
      <w:r>
        <w:rPr>
          <w:b/>
          <w:bCs/>
          <w:iCs/>
          <w:sz w:val="23"/>
          <w:szCs w:val="23"/>
        </w:rPr>
        <w:t>.2</w:t>
      </w:r>
      <w:r>
        <w:rPr>
          <w:iCs/>
          <w:sz w:val="23"/>
          <w:szCs w:val="23"/>
        </w:rPr>
        <w:t xml:space="preserve"> </w:t>
      </w:r>
      <w:r>
        <w:rPr>
          <w:sz w:val="22"/>
          <w:szCs w:val="22"/>
        </w:rPr>
        <w:t>–</w:t>
      </w:r>
      <w:r>
        <w:rPr>
          <w:iCs/>
          <w:sz w:val="23"/>
          <w:szCs w:val="23"/>
        </w:rPr>
        <w:t xml:space="preserve"> </w:t>
      </w:r>
      <w:r>
        <w:rPr>
          <w:b/>
          <w:bCs/>
          <w:iCs/>
          <w:sz w:val="22"/>
          <w:szCs w:val="22"/>
          <w:lang w:eastAsia="pt-BR"/>
        </w:rPr>
        <w:t xml:space="preserve">DAS OBRIGAÇÕES DO ÓRGÃO </w:t>
      </w:r>
      <w:r>
        <w:rPr>
          <w:b/>
          <w:bCs/>
          <w:iCs/>
          <w:sz w:val="22"/>
          <w:szCs w:val="22"/>
          <w:u w:val="single"/>
          <w:lang w:eastAsia="pt-BR"/>
        </w:rPr>
        <w:t>GERENCIADOR</w:t>
      </w:r>
      <w:r>
        <w:rPr>
          <w:b/>
          <w:bCs/>
          <w:iCs/>
          <w:sz w:val="22"/>
          <w:szCs w:val="22"/>
          <w:lang w:eastAsia="pt-BR"/>
        </w:rPr>
        <w:t>:</w:t>
      </w:r>
    </w:p>
    <w:p>
      <w:pPr>
        <w:overflowPunct/>
        <w:spacing w:before="0" w:after="0" w:line="240" w:lineRule="auto"/>
        <w:ind w:left="284" w:firstLine="0"/>
        <w:jc w:val="both"/>
        <w:textAlignment w:val="baseline"/>
        <w:rPr>
          <w:rFonts w:ascii="Times New Roman" w:hAnsi="Times New Roman"/>
          <w:iCs/>
          <w:sz w:val="23"/>
          <w:szCs w:val="23"/>
        </w:rPr>
      </w:pPr>
    </w:p>
    <w:p>
      <w:pPr>
        <w:tabs>
          <w:tab w:val="left" w:pos="360"/>
        </w:tabs>
        <w:overflowPunct w:val="0"/>
        <w:spacing w:before="0" w:after="0" w:line="240" w:lineRule="auto"/>
        <w:jc w:val="both"/>
        <w:textAlignment w:val="baseline"/>
        <w:rPr>
          <w:rFonts w:eastAsia="Times New Roman" w:cs="Times New Roman"/>
          <w:b w:val="0"/>
          <w:bCs w:val="0"/>
          <w:sz w:val="22"/>
          <w:szCs w:val="22"/>
          <w:lang w:val="pt-BR" w:eastAsia="pt-BR"/>
        </w:rPr>
      </w:pPr>
      <w:r>
        <w:rPr>
          <w:rFonts w:cs="Times New Roman"/>
          <w:b/>
          <w:bCs/>
          <w:sz w:val="22"/>
          <w:szCs w:val="22"/>
          <w:lang w:val="pt-BR"/>
        </w:rPr>
        <w:t>4</w:t>
      </w:r>
      <w:r>
        <w:rPr>
          <w:rFonts w:eastAsia="Times New Roman" w:cs="Times New Roman"/>
          <w:b/>
          <w:bCs/>
          <w:sz w:val="22"/>
          <w:szCs w:val="22"/>
        </w:rPr>
        <w:t>.</w:t>
      </w:r>
      <w:r>
        <w:rPr>
          <w:rFonts w:eastAsia="Times New Roman" w:cs="Times New Roman"/>
          <w:b/>
          <w:bCs/>
          <w:sz w:val="22"/>
          <w:szCs w:val="22"/>
          <w:lang w:val="pt-BR"/>
        </w:rPr>
        <w:t xml:space="preserve">2.1 - </w:t>
      </w:r>
      <w:r>
        <w:rPr>
          <w:rFonts w:eastAsia="Times New Roman" w:cs="Times New Roman"/>
          <w:b w:val="0"/>
          <w:bCs w:val="0"/>
          <w:sz w:val="22"/>
          <w:szCs w:val="22"/>
          <w:lang w:val="pt-BR" w:eastAsia="pt-BR"/>
        </w:rPr>
        <w:t xml:space="preserve">Notificar o fornecedor registrado quanto à requisição dos </w:t>
      </w:r>
      <w:r>
        <w:rPr>
          <w:rFonts w:hint="default" w:eastAsia="Times New Roman" w:cs="Times New Roman"/>
          <w:b w:val="0"/>
          <w:bCs w:val="0"/>
          <w:sz w:val="22"/>
          <w:szCs w:val="22"/>
          <w:lang w:val="en-US" w:eastAsia="pt-BR"/>
        </w:rPr>
        <w:t>serviços licitados</w:t>
      </w:r>
      <w:r>
        <w:rPr>
          <w:rFonts w:eastAsia="Times New Roman" w:cs="Times New Roman"/>
          <w:b w:val="0"/>
          <w:bCs w:val="0"/>
          <w:sz w:val="22"/>
          <w:szCs w:val="22"/>
          <w:lang w:val="pt-BR" w:eastAsia="pt-BR"/>
        </w:rPr>
        <w:t xml:space="preserve"> mediante o envio da Ordem de Fornecimento, a ser repassada via fax, e-mail, WhatsApp ou retirada pessoalmente pelo fornecedor.</w:t>
      </w:r>
    </w:p>
    <w:p>
      <w:pPr>
        <w:widowControl/>
        <w:tabs>
          <w:tab w:val="left" w:pos="0"/>
        </w:tabs>
        <w:suppressAutoHyphens/>
        <w:overflowPunct w:val="0"/>
        <w:bidi w:val="0"/>
        <w:spacing w:beforeAutospacing="1" w:afterAutospacing="1" w:line="240" w:lineRule="auto"/>
        <w:ind w:right="0"/>
        <w:jc w:val="both"/>
        <w:textAlignment w:val="baseline"/>
        <w:rPr>
          <w:rFonts w:hint="default"/>
          <w:b/>
          <w:bCs/>
          <w:sz w:val="22"/>
          <w:szCs w:val="22"/>
          <w:lang w:val="pt-BR"/>
        </w:rPr>
      </w:pPr>
      <w:r>
        <w:rPr>
          <w:rFonts w:hint="default"/>
          <w:b/>
          <w:bCs/>
          <w:sz w:val="22"/>
          <w:szCs w:val="22"/>
          <w:lang w:val="en-US" w:eastAsia="pt-BR"/>
        </w:rPr>
        <w:t xml:space="preserve">4.2.2 - </w:t>
      </w:r>
      <w:r>
        <w:rPr>
          <w:sz w:val="22"/>
          <w:szCs w:val="22"/>
        </w:rPr>
        <w:t>Receber provisoriamente o</w:t>
      </w:r>
      <w:r>
        <w:rPr>
          <w:rFonts w:hint="default"/>
          <w:sz w:val="22"/>
          <w:szCs w:val="22"/>
          <w:lang w:val="pt-BR"/>
        </w:rPr>
        <w:t xml:space="preserve">s </w:t>
      </w:r>
      <w:r>
        <w:rPr>
          <w:rFonts w:hint="default" w:cs="Times New Roman"/>
          <w:b w:val="0"/>
          <w:bCs w:val="0"/>
          <w:sz w:val="22"/>
          <w:szCs w:val="22"/>
          <w:lang w:val="pt-BR"/>
        </w:rPr>
        <w:t>serviços licitados</w:t>
      </w:r>
      <w:r>
        <w:rPr>
          <w:sz w:val="22"/>
          <w:szCs w:val="22"/>
        </w:rPr>
        <w:t>, disponibilizando local, data e horário</w:t>
      </w:r>
      <w:r>
        <w:rPr>
          <w:rFonts w:hint="default"/>
          <w:sz w:val="22"/>
          <w:szCs w:val="22"/>
          <w:lang w:val="pt-BR"/>
        </w:rPr>
        <w:t xml:space="preserve"> para entrega/recebimento.</w:t>
      </w:r>
    </w:p>
    <w:p>
      <w:pPr>
        <w:overflowPunct/>
        <w:spacing w:before="0" w:after="0" w:line="240" w:lineRule="auto"/>
        <w:jc w:val="both"/>
        <w:textAlignment w:val="baseline"/>
        <w:rPr>
          <w:sz w:val="22"/>
          <w:szCs w:val="22"/>
        </w:rPr>
      </w:pPr>
      <w:r>
        <w:rPr>
          <w:rFonts w:hint="default"/>
          <w:b/>
          <w:bCs/>
          <w:sz w:val="22"/>
          <w:szCs w:val="22"/>
          <w:lang w:val="pt-BR"/>
        </w:rPr>
        <w:t>4.2.2.1</w:t>
      </w:r>
      <w:r>
        <w:rPr>
          <w:rFonts w:hint="default"/>
          <w:sz w:val="22"/>
          <w:szCs w:val="22"/>
          <w:lang w:val="pt-BR"/>
        </w:rPr>
        <w:t xml:space="preserve"> - </w:t>
      </w:r>
      <w:r>
        <w:rPr>
          <w:sz w:val="22"/>
          <w:szCs w:val="22"/>
        </w:rPr>
        <w:t>Verificar minuciosamente, no prazo fixado, a conformidade dos bens recebidos provisoriamente com as especificações constantes do Edital e da proposta, para fins de aceitação e recebimentos definitivos.</w:t>
      </w:r>
    </w:p>
    <w:p>
      <w:pPr>
        <w:overflowPunct/>
        <w:spacing w:before="0" w:after="0" w:line="240" w:lineRule="auto"/>
        <w:ind w:left="480" w:leftChars="240" w:firstLine="0" w:firstLineChars="0"/>
        <w:jc w:val="both"/>
        <w:textAlignment w:val="baseline"/>
        <w:rPr>
          <w:sz w:val="22"/>
          <w:szCs w:val="22"/>
        </w:rPr>
      </w:pPr>
    </w:p>
    <w:p>
      <w:pPr>
        <w:overflowPunct/>
        <w:spacing w:before="0" w:after="0" w:line="240" w:lineRule="auto"/>
        <w:jc w:val="both"/>
        <w:textAlignment w:val="baseline"/>
        <w:rPr>
          <w:rFonts w:hint="default"/>
          <w:sz w:val="22"/>
          <w:szCs w:val="22"/>
          <w:lang w:val="pt-BR" w:eastAsia="pt-BR"/>
        </w:rPr>
      </w:pPr>
      <w:r>
        <w:rPr>
          <w:rFonts w:hint="default"/>
          <w:b/>
          <w:sz w:val="22"/>
          <w:szCs w:val="22"/>
          <w:lang w:val="en-US" w:eastAsia="pt-BR"/>
        </w:rPr>
        <w:t>4</w:t>
      </w:r>
      <w:r>
        <w:rPr>
          <w:b/>
          <w:sz w:val="22"/>
          <w:szCs w:val="22"/>
          <w:lang w:eastAsia="pt-BR"/>
        </w:rPr>
        <w:t>.</w:t>
      </w:r>
      <w:r>
        <w:rPr>
          <w:rFonts w:hint="default"/>
          <w:b/>
          <w:sz w:val="22"/>
          <w:szCs w:val="22"/>
          <w:lang w:val="en-US" w:eastAsia="pt-BR"/>
        </w:rPr>
        <w:t>2</w:t>
      </w:r>
      <w:r>
        <w:rPr>
          <w:b/>
          <w:sz w:val="22"/>
          <w:szCs w:val="22"/>
          <w:lang w:eastAsia="pt-BR"/>
        </w:rPr>
        <w:t>.</w:t>
      </w:r>
      <w:r>
        <w:rPr>
          <w:rFonts w:hint="default"/>
          <w:b/>
          <w:sz w:val="22"/>
          <w:szCs w:val="22"/>
          <w:lang w:val="en-US" w:eastAsia="pt-BR"/>
        </w:rPr>
        <w:t xml:space="preserve">3 - </w:t>
      </w:r>
      <w:r>
        <w:rPr>
          <w:sz w:val="22"/>
          <w:szCs w:val="22"/>
        </w:rPr>
        <w:t>Oferecer todas as condições e informações necessárias para que a Contratada possa fornecer os produtos dentro das especificações exigidas n</w:t>
      </w:r>
      <w:r>
        <w:rPr>
          <w:rFonts w:hint="default"/>
          <w:sz w:val="22"/>
          <w:szCs w:val="22"/>
          <w:lang w:val="pt-BR"/>
        </w:rPr>
        <w:t>o</w:t>
      </w:r>
      <w:r>
        <w:rPr>
          <w:sz w:val="22"/>
          <w:szCs w:val="22"/>
        </w:rPr>
        <w:t xml:space="preserve"> Edital, Termo de Referência e demais instrumentos contratuais.</w:t>
      </w:r>
    </w:p>
    <w:p>
      <w:pPr>
        <w:overflowPunct/>
        <w:spacing w:before="0" w:after="0" w:line="240" w:lineRule="auto"/>
        <w:ind w:left="0" w:firstLine="0"/>
        <w:jc w:val="both"/>
        <w:textAlignment w:val="baseline"/>
        <w:rPr>
          <w:rFonts w:ascii="Times New Roman" w:hAnsi="Times New Roman"/>
          <w:sz w:val="22"/>
          <w:szCs w:val="22"/>
          <w:lang w:eastAsia="pt-BR"/>
        </w:rPr>
      </w:pPr>
    </w:p>
    <w:p>
      <w:pPr>
        <w:overflowPunct/>
        <w:spacing w:before="0" w:after="0" w:line="240" w:lineRule="auto"/>
        <w:jc w:val="both"/>
        <w:textAlignment w:val="baseline"/>
        <w:rPr>
          <w:rFonts w:hint="default" w:ascii="Times New Roman" w:hAnsi="Times New Roman"/>
          <w:sz w:val="22"/>
          <w:szCs w:val="22"/>
          <w:lang w:val="en-US"/>
        </w:rPr>
      </w:pPr>
      <w:r>
        <w:rPr>
          <w:rFonts w:hint="default"/>
          <w:b/>
          <w:sz w:val="22"/>
          <w:szCs w:val="22"/>
          <w:lang w:val="en-US" w:eastAsia="pt-BR"/>
        </w:rPr>
        <w:t>4</w:t>
      </w:r>
      <w:r>
        <w:rPr>
          <w:b/>
          <w:sz w:val="22"/>
          <w:szCs w:val="22"/>
          <w:lang w:eastAsia="pt-BR"/>
        </w:rPr>
        <w:t>.</w:t>
      </w:r>
      <w:r>
        <w:rPr>
          <w:rFonts w:hint="default"/>
          <w:b/>
          <w:sz w:val="22"/>
          <w:szCs w:val="22"/>
          <w:lang w:val="en-US" w:eastAsia="pt-BR"/>
        </w:rPr>
        <w:t>2</w:t>
      </w:r>
      <w:r>
        <w:rPr>
          <w:b/>
          <w:sz w:val="22"/>
          <w:szCs w:val="22"/>
          <w:lang w:eastAsia="pt-BR"/>
        </w:rPr>
        <w:t>.</w:t>
      </w:r>
      <w:r>
        <w:rPr>
          <w:rFonts w:hint="default"/>
          <w:b/>
          <w:sz w:val="22"/>
          <w:szCs w:val="22"/>
          <w:lang w:val="en-US" w:eastAsia="pt-BR"/>
        </w:rPr>
        <w:t xml:space="preserve">4 - </w:t>
      </w:r>
      <w:r>
        <w:rPr>
          <w:sz w:val="22"/>
          <w:szCs w:val="22"/>
          <w:lang w:eastAsia="pt-BR"/>
        </w:rPr>
        <w:t>Permitir ao pessoal da contratada o acesso ao local de entrega</w:t>
      </w:r>
      <w:r>
        <w:rPr>
          <w:rFonts w:hint="default"/>
          <w:sz w:val="22"/>
          <w:szCs w:val="22"/>
          <w:lang w:val="en-US" w:eastAsia="pt-BR"/>
        </w:rPr>
        <w:t xml:space="preserve"> dos </w:t>
      </w:r>
      <w:r>
        <w:rPr>
          <w:rFonts w:eastAsia="Times New Roman" w:cs="Times New Roman"/>
          <w:b w:val="0"/>
          <w:bCs w:val="0"/>
          <w:sz w:val="22"/>
          <w:szCs w:val="22"/>
          <w:lang w:val="en-US" w:eastAsia="pt-BR"/>
        </w:rPr>
        <w:t>materiais</w:t>
      </w:r>
      <w:r>
        <w:rPr>
          <w:rFonts w:hint="default" w:eastAsia="Times New Roman" w:cs="Times New Roman"/>
          <w:b w:val="0"/>
          <w:bCs w:val="0"/>
          <w:sz w:val="22"/>
          <w:szCs w:val="22"/>
          <w:lang w:val="en-US" w:eastAsia="pt-BR"/>
        </w:rPr>
        <w:t xml:space="preserve"> do serviço </w:t>
      </w:r>
      <w:r>
        <w:rPr>
          <w:rFonts w:hint="default" w:cs="Times New Roman"/>
          <w:b w:val="0"/>
          <w:bCs w:val="0"/>
          <w:sz w:val="22"/>
          <w:szCs w:val="22"/>
          <w:lang w:val="en-US" w:eastAsia="pt-BR"/>
        </w:rPr>
        <w:t>licitado</w:t>
      </w:r>
      <w:r>
        <w:rPr>
          <w:sz w:val="22"/>
          <w:szCs w:val="22"/>
          <w:lang w:eastAsia="pt-BR"/>
        </w:rPr>
        <w:t xml:space="preserve"> ou da retirado em caso de não aceite pelo fiscal, desde que observadas às normas de segurança</w:t>
      </w:r>
      <w:r>
        <w:rPr>
          <w:rFonts w:hint="default"/>
          <w:sz w:val="22"/>
          <w:szCs w:val="22"/>
          <w:lang w:val="en-US" w:eastAsia="pt-BR"/>
        </w:rPr>
        <w:t>.</w:t>
      </w:r>
    </w:p>
    <w:p>
      <w:pPr>
        <w:overflowPunct/>
        <w:spacing w:before="0" w:after="0" w:line="240" w:lineRule="auto"/>
        <w:ind w:left="0" w:firstLine="0"/>
        <w:jc w:val="both"/>
        <w:textAlignment w:val="baseline"/>
        <w:rPr>
          <w:rFonts w:ascii="Times New Roman" w:hAnsi="Times New Roman"/>
          <w:sz w:val="23"/>
          <w:szCs w:val="23"/>
          <w:lang w:eastAsia="pt-BR"/>
        </w:rPr>
      </w:pPr>
    </w:p>
    <w:p>
      <w:pPr>
        <w:overflowPunct/>
        <w:spacing w:before="0" w:after="0" w:line="240" w:lineRule="auto"/>
        <w:jc w:val="both"/>
        <w:textAlignment w:val="baseline"/>
        <w:rPr>
          <w:rFonts w:hint="default" w:ascii="Times New Roman" w:hAnsi="Times New Roman"/>
          <w:sz w:val="22"/>
          <w:szCs w:val="22"/>
          <w:lang w:val="en-US"/>
        </w:rPr>
      </w:pPr>
      <w:r>
        <w:rPr>
          <w:rFonts w:hint="default"/>
          <w:b/>
          <w:sz w:val="22"/>
          <w:szCs w:val="22"/>
          <w:lang w:val="en-US" w:eastAsia="pt-BR"/>
        </w:rPr>
        <w:t>4</w:t>
      </w:r>
      <w:r>
        <w:rPr>
          <w:b/>
          <w:sz w:val="22"/>
          <w:szCs w:val="22"/>
          <w:lang w:eastAsia="pt-BR"/>
        </w:rPr>
        <w:t>.</w:t>
      </w:r>
      <w:r>
        <w:rPr>
          <w:rFonts w:hint="default"/>
          <w:b/>
          <w:sz w:val="22"/>
          <w:szCs w:val="22"/>
          <w:lang w:val="en-US" w:eastAsia="pt-BR"/>
        </w:rPr>
        <w:t>2</w:t>
      </w:r>
      <w:r>
        <w:rPr>
          <w:b/>
          <w:sz w:val="22"/>
          <w:szCs w:val="22"/>
          <w:lang w:eastAsia="pt-BR"/>
        </w:rPr>
        <w:t>.</w:t>
      </w:r>
      <w:r>
        <w:rPr>
          <w:rFonts w:hint="default"/>
          <w:b/>
          <w:sz w:val="22"/>
          <w:szCs w:val="22"/>
          <w:lang w:val="en-US" w:eastAsia="pt-BR"/>
        </w:rPr>
        <w:t xml:space="preserve">5 - </w:t>
      </w:r>
      <w:r>
        <w:rPr>
          <w:sz w:val="22"/>
          <w:szCs w:val="22"/>
          <w:lang w:eastAsia="pt-BR"/>
        </w:rPr>
        <w:t xml:space="preserve">Notificar o fornecedor de qualquer irregularidade encontrada nos </w:t>
      </w:r>
      <w:r>
        <w:rPr>
          <w:rFonts w:hint="default" w:eastAsia="Times New Roman" w:cs="Times New Roman"/>
          <w:b w:val="0"/>
          <w:bCs w:val="0"/>
          <w:sz w:val="22"/>
          <w:szCs w:val="22"/>
          <w:lang w:val="en-US" w:eastAsia="pt-BR"/>
        </w:rPr>
        <w:t>serviços</w:t>
      </w:r>
      <w:r>
        <w:rPr>
          <w:rFonts w:hint="default" w:cs="Times New Roman"/>
          <w:b w:val="0"/>
          <w:bCs w:val="0"/>
          <w:sz w:val="22"/>
          <w:szCs w:val="22"/>
          <w:lang w:val="en-US" w:eastAsia="pt-BR"/>
        </w:rPr>
        <w:t xml:space="preserve"> licitados,</w:t>
      </w:r>
      <w:r>
        <w:rPr>
          <w:rFonts w:hint="default"/>
          <w:sz w:val="22"/>
          <w:szCs w:val="22"/>
          <w:lang w:val="en-US" w:eastAsia="pt-BR"/>
        </w:rPr>
        <w:t xml:space="preserve"> </w:t>
      </w:r>
      <w:r>
        <w:rPr>
          <w:sz w:val="22"/>
          <w:szCs w:val="22"/>
        </w:rPr>
        <w:t xml:space="preserve">aplicando, se for o caso, as penalidades previstas na legislação vigente. </w:t>
      </w:r>
    </w:p>
    <w:p>
      <w:pPr>
        <w:overflowPunct/>
        <w:spacing w:before="0" w:after="0" w:line="240" w:lineRule="auto"/>
        <w:ind w:left="0" w:firstLine="0"/>
        <w:jc w:val="both"/>
        <w:textAlignment w:val="baseline"/>
        <w:rPr>
          <w:rFonts w:ascii="Times New Roman" w:hAnsi="Times New Roman"/>
          <w:sz w:val="22"/>
          <w:szCs w:val="22"/>
          <w:lang w:eastAsia="pt-BR"/>
        </w:rPr>
      </w:pPr>
    </w:p>
    <w:p>
      <w:pPr>
        <w:overflowPunct/>
        <w:spacing w:before="0" w:after="0" w:line="240" w:lineRule="auto"/>
        <w:jc w:val="both"/>
        <w:textAlignment w:val="baseline"/>
        <w:rPr>
          <w:rFonts w:hint="default" w:ascii="Times New Roman" w:hAnsi="Times New Roman"/>
          <w:sz w:val="22"/>
          <w:szCs w:val="22"/>
          <w:lang w:val="en-US"/>
        </w:rPr>
      </w:pPr>
      <w:r>
        <w:rPr>
          <w:rFonts w:hint="default"/>
          <w:b/>
          <w:sz w:val="22"/>
          <w:szCs w:val="22"/>
          <w:lang w:val="en-US" w:eastAsia="pt-BR"/>
        </w:rPr>
        <w:t>4</w:t>
      </w:r>
      <w:r>
        <w:rPr>
          <w:b/>
          <w:sz w:val="22"/>
          <w:szCs w:val="22"/>
          <w:lang w:eastAsia="pt-BR"/>
        </w:rPr>
        <w:t>.</w:t>
      </w:r>
      <w:r>
        <w:rPr>
          <w:rFonts w:hint="default"/>
          <w:b/>
          <w:sz w:val="22"/>
          <w:szCs w:val="22"/>
          <w:lang w:val="en-US" w:eastAsia="pt-BR"/>
        </w:rPr>
        <w:t>2</w:t>
      </w:r>
      <w:r>
        <w:rPr>
          <w:b/>
          <w:sz w:val="22"/>
          <w:szCs w:val="22"/>
          <w:lang w:eastAsia="pt-BR"/>
        </w:rPr>
        <w:t>.</w:t>
      </w:r>
      <w:r>
        <w:rPr>
          <w:rFonts w:hint="default"/>
          <w:b/>
          <w:sz w:val="22"/>
          <w:szCs w:val="22"/>
          <w:lang w:val="en-US" w:eastAsia="pt-BR"/>
        </w:rPr>
        <w:t xml:space="preserve">6 - </w:t>
      </w:r>
      <w:r>
        <w:rPr>
          <w:sz w:val="22"/>
          <w:szCs w:val="22"/>
          <w:lang w:eastAsia="pt-BR"/>
        </w:rPr>
        <w:t>Efetuar os pagamentos devidos observados as condições estabelecidas nesta Ata</w:t>
      </w:r>
      <w:r>
        <w:rPr>
          <w:rFonts w:hint="default"/>
          <w:sz w:val="22"/>
          <w:szCs w:val="22"/>
          <w:lang w:val="en-US" w:eastAsia="pt-BR"/>
        </w:rPr>
        <w:t>.</w:t>
      </w:r>
    </w:p>
    <w:p>
      <w:pPr>
        <w:overflowPunct/>
        <w:spacing w:before="0" w:after="0" w:line="240" w:lineRule="auto"/>
        <w:ind w:left="0" w:firstLine="0"/>
        <w:jc w:val="both"/>
        <w:textAlignment w:val="baseline"/>
        <w:rPr>
          <w:rFonts w:ascii="Times New Roman" w:hAnsi="Times New Roman"/>
          <w:sz w:val="22"/>
          <w:szCs w:val="22"/>
          <w:lang w:eastAsia="pt-BR"/>
        </w:rPr>
      </w:pPr>
    </w:p>
    <w:p>
      <w:pPr>
        <w:overflowPunct/>
        <w:spacing w:before="0" w:after="0" w:line="240" w:lineRule="auto"/>
        <w:jc w:val="both"/>
        <w:textAlignment w:val="baseline"/>
        <w:rPr>
          <w:rFonts w:ascii="Times New Roman" w:hAnsi="Times New Roman"/>
          <w:sz w:val="22"/>
          <w:szCs w:val="22"/>
        </w:rPr>
      </w:pPr>
      <w:r>
        <w:rPr>
          <w:rFonts w:hint="default"/>
          <w:b/>
          <w:sz w:val="22"/>
          <w:szCs w:val="22"/>
          <w:lang w:val="en-US" w:eastAsia="pt-BR"/>
        </w:rPr>
        <w:t>4</w:t>
      </w:r>
      <w:r>
        <w:rPr>
          <w:b/>
          <w:sz w:val="22"/>
          <w:szCs w:val="22"/>
          <w:lang w:eastAsia="pt-BR"/>
        </w:rPr>
        <w:t>.</w:t>
      </w:r>
      <w:r>
        <w:rPr>
          <w:rFonts w:hint="default"/>
          <w:b/>
          <w:sz w:val="22"/>
          <w:szCs w:val="22"/>
          <w:lang w:val="en-US" w:eastAsia="pt-BR"/>
        </w:rPr>
        <w:t>2</w:t>
      </w:r>
      <w:r>
        <w:rPr>
          <w:b/>
          <w:sz w:val="22"/>
          <w:szCs w:val="22"/>
          <w:lang w:eastAsia="pt-BR"/>
        </w:rPr>
        <w:t>.</w:t>
      </w:r>
      <w:r>
        <w:rPr>
          <w:rFonts w:hint="default"/>
          <w:b/>
          <w:sz w:val="22"/>
          <w:szCs w:val="22"/>
          <w:lang w:val="en-US" w:eastAsia="pt-BR"/>
        </w:rPr>
        <w:t xml:space="preserve">7 - </w:t>
      </w:r>
      <w:r>
        <w:rPr>
          <w:sz w:val="22"/>
          <w:szCs w:val="22"/>
          <w:lang w:eastAsia="pt-BR"/>
        </w:rPr>
        <w:t>Promover ampla pesquisa de mercado, de forma a comprovar que os preços registrados permanecem compatíveis com os praticados no mercado.</w:t>
      </w:r>
    </w:p>
    <w:p>
      <w:pPr>
        <w:overflowPunct/>
        <w:spacing w:before="0" w:after="0" w:line="240" w:lineRule="auto"/>
        <w:ind w:left="240" w:firstLine="0"/>
        <w:jc w:val="both"/>
        <w:textAlignment w:val="baseline"/>
        <w:rPr>
          <w:rFonts w:ascii="Times New Roman" w:hAnsi="Times New Roman"/>
          <w:b/>
          <w:bCs/>
          <w:sz w:val="22"/>
          <w:szCs w:val="22"/>
          <w:lang w:eastAsia="pt-BR"/>
        </w:rPr>
      </w:pPr>
    </w:p>
    <w:p>
      <w:pPr>
        <w:overflowPunct/>
        <w:spacing w:before="0" w:after="0" w:line="240" w:lineRule="auto"/>
        <w:jc w:val="both"/>
        <w:textAlignment w:val="baseline"/>
        <w:rPr>
          <w:sz w:val="22"/>
          <w:szCs w:val="22"/>
        </w:rPr>
      </w:pPr>
      <w:r>
        <w:rPr>
          <w:b/>
          <w:bCs/>
          <w:sz w:val="22"/>
          <w:szCs w:val="22"/>
          <w:lang w:eastAsia="pt-BR"/>
        </w:rPr>
        <w:t xml:space="preserve">Parágrafo único </w:t>
      </w:r>
      <w:r>
        <w:rPr>
          <w:sz w:val="22"/>
          <w:szCs w:val="22"/>
          <w:lang w:eastAsia="pt-BR"/>
        </w:rPr>
        <w:t>- Esta Ata não obriga a Administração Municipal a firmar contratações com os fornecedores cujos preços tenham sido registrados, podendo ocorrer licitações específicas, para aquisição dos itens</w:t>
      </w:r>
      <w:r>
        <w:rPr>
          <w:sz w:val="22"/>
          <w:szCs w:val="22"/>
          <w:lang w:val="pt-BR" w:eastAsia="pt-BR"/>
        </w:rPr>
        <w:t xml:space="preserve"> licitados</w:t>
      </w:r>
      <w:r>
        <w:rPr>
          <w:sz w:val="22"/>
          <w:szCs w:val="22"/>
          <w:lang w:eastAsia="pt-BR"/>
        </w:rPr>
        <w:t>, observada a legislação pertinente, sendo assegurada preferência de fornecimento ao detentor do registro, em igualdade de condições.</w:t>
      </w:r>
    </w:p>
    <w:p>
      <w:pPr>
        <w:overflowPunct/>
        <w:spacing w:before="0" w:after="0" w:line="240" w:lineRule="auto"/>
        <w:ind w:left="240" w:firstLine="0"/>
        <w:jc w:val="both"/>
        <w:textAlignment w:val="baseline"/>
        <w:rPr>
          <w:rFonts w:ascii="Times New Roman" w:hAnsi="Times New Roman"/>
          <w:sz w:val="22"/>
          <w:szCs w:val="22"/>
          <w:lang w:eastAsia="pt-BR"/>
        </w:rPr>
      </w:pPr>
    </w:p>
    <w:p>
      <w:pPr>
        <w:overflowPunct/>
        <w:spacing w:before="0" w:after="0" w:line="240" w:lineRule="auto"/>
        <w:jc w:val="both"/>
        <w:textAlignment w:val="baseline"/>
        <w:rPr>
          <w:sz w:val="22"/>
          <w:szCs w:val="22"/>
          <w:lang w:eastAsia="pt-BR"/>
        </w:rPr>
      </w:pPr>
      <w:r>
        <w:rPr>
          <w:rFonts w:hint="default"/>
          <w:b/>
          <w:sz w:val="22"/>
          <w:szCs w:val="22"/>
          <w:lang w:val="en-US" w:eastAsia="pt-BR"/>
        </w:rPr>
        <w:t>4</w:t>
      </w:r>
      <w:r>
        <w:rPr>
          <w:b/>
          <w:sz w:val="22"/>
          <w:szCs w:val="22"/>
          <w:lang w:eastAsia="pt-BR"/>
        </w:rPr>
        <w:t>.2.</w:t>
      </w:r>
      <w:r>
        <w:rPr>
          <w:rFonts w:hint="default"/>
          <w:b/>
          <w:sz w:val="22"/>
          <w:szCs w:val="22"/>
          <w:lang w:val="en-US" w:eastAsia="pt-BR"/>
        </w:rPr>
        <w:t>8</w:t>
      </w:r>
      <w:r>
        <w:rPr>
          <w:b/>
          <w:sz w:val="22"/>
          <w:szCs w:val="22"/>
          <w:lang w:val="en-US" w:eastAsia="pt-BR"/>
        </w:rPr>
        <w:t xml:space="preserve"> </w:t>
      </w:r>
      <w:r>
        <w:rPr>
          <w:rFonts w:cs="Times New Roman"/>
          <w:b/>
          <w:bCs/>
          <w:sz w:val="22"/>
          <w:szCs w:val="22"/>
          <w:lang w:val="en-US" w:eastAsia="pt-BR"/>
        </w:rPr>
        <w:t>-</w:t>
      </w:r>
      <w:r>
        <w:rPr>
          <w:b/>
          <w:sz w:val="22"/>
          <w:szCs w:val="22"/>
          <w:lang w:eastAsia="pt-BR"/>
        </w:rPr>
        <w:t xml:space="preserve"> </w:t>
      </w:r>
      <w:r>
        <w:rPr>
          <w:sz w:val="22"/>
          <w:szCs w:val="22"/>
          <w:lang w:eastAsia="pt-BR"/>
        </w:rPr>
        <w:t xml:space="preserve">Efetuar a contratação, se assim for necessário, </w:t>
      </w:r>
      <w:r>
        <w:rPr>
          <w:sz w:val="22"/>
          <w:szCs w:val="22"/>
        </w:rPr>
        <w:t>sendo que o contrato poderá ser formalizado a qualquer tempo durante o prazo vigente da Ata de Registro de Preços sobre o saldo remanescente do item, por prazo a ser determinado pela Administração, conforme a minuta anexa ao Edital</w:t>
      </w:r>
      <w:r>
        <w:rPr>
          <w:sz w:val="22"/>
          <w:szCs w:val="22"/>
          <w:lang w:eastAsia="pt-BR"/>
        </w:rPr>
        <w:t>.</w:t>
      </w:r>
    </w:p>
    <w:p>
      <w:pPr>
        <w:overflowPunct/>
        <w:spacing w:before="0" w:after="0" w:line="240" w:lineRule="auto"/>
        <w:ind w:left="240" w:firstLine="0"/>
        <w:jc w:val="both"/>
        <w:textAlignment w:val="baseline"/>
        <w:rPr>
          <w:sz w:val="22"/>
          <w:szCs w:val="22"/>
          <w:lang w:eastAsia="pt-BR"/>
        </w:rPr>
      </w:pPr>
    </w:p>
    <w:p>
      <w:pPr>
        <w:overflowPunct/>
        <w:spacing w:before="0" w:after="0" w:line="240" w:lineRule="auto"/>
        <w:jc w:val="both"/>
        <w:textAlignment w:val="baseline"/>
        <w:rPr>
          <w:sz w:val="22"/>
          <w:szCs w:val="22"/>
          <w:lang w:eastAsia="pt-BR"/>
        </w:rPr>
      </w:pPr>
      <w:r>
        <w:rPr>
          <w:rFonts w:eastAsia="Times New Roman" w:cs="Times New Roman"/>
          <w:b/>
          <w:bCs/>
          <w:sz w:val="22"/>
          <w:szCs w:val="22"/>
          <w:lang w:val="pt-BR" w:eastAsia="pt-BR"/>
        </w:rPr>
        <w:t>4</w:t>
      </w:r>
      <w:r>
        <w:rPr>
          <w:rFonts w:eastAsia="Times New Roman" w:cs="Times New Roman"/>
          <w:b/>
          <w:bCs/>
          <w:sz w:val="22"/>
          <w:szCs w:val="22"/>
          <w:lang w:eastAsia="pt-BR"/>
        </w:rPr>
        <w:t>.</w:t>
      </w:r>
      <w:r>
        <w:rPr>
          <w:rFonts w:eastAsia="Times New Roman" w:cs="Times New Roman"/>
          <w:b/>
          <w:bCs/>
          <w:sz w:val="22"/>
          <w:szCs w:val="22"/>
          <w:lang w:val="pt-BR" w:eastAsia="pt-BR"/>
        </w:rPr>
        <w:t>2.</w:t>
      </w:r>
      <w:r>
        <w:rPr>
          <w:rFonts w:hint="default" w:cs="Times New Roman"/>
          <w:b/>
          <w:bCs/>
          <w:sz w:val="22"/>
          <w:szCs w:val="22"/>
          <w:lang w:val="en-US" w:eastAsia="pt-BR"/>
        </w:rPr>
        <w:t>9</w:t>
      </w:r>
      <w:r>
        <w:rPr>
          <w:rFonts w:eastAsia="Times New Roman" w:cs="Times New Roman"/>
          <w:b/>
          <w:bCs/>
          <w:sz w:val="22"/>
          <w:szCs w:val="22"/>
          <w:lang w:val="pt-BR" w:eastAsia="pt-BR"/>
        </w:rPr>
        <w:t xml:space="preserve"> -</w:t>
      </w:r>
      <w:r>
        <w:rPr>
          <w:rFonts w:hint="default" w:cs="Times New Roman"/>
          <w:b/>
          <w:bCs/>
          <w:sz w:val="22"/>
          <w:szCs w:val="22"/>
          <w:lang w:val="en-US" w:eastAsia="pt-BR"/>
        </w:rPr>
        <w:t xml:space="preserve"> </w:t>
      </w:r>
      <w:r>
        <w:rPr>
          <w:rFonts w:eastAsia="Times New Roman" w:cs="Times New Roman"/>
          <w:b w:val="0"/>
          <w:bCs w:val="0"/>
          <w:sz w:val="22"/>
          <w:szCs w:val="22"/>
          <w:lang w:val="pt-BR"/>
        </w:rPr>
        <w:t>A Administração não responderá por quaisquer compromissos assumidos pela Contratada com terceiros, ainda que vinculados à execução contratual, bem como por qualquer dano causado a terceiros em decorrência de ato da Contratada, de seus empregados ou subordinados.</w:t>
      </w:r>
    </w:p>
    <w:p>
      <w:pPr>
        <w:tabs>
          <w:tab w:val="left" w:pos="0"/>
        </w:tabs>
        <w:overflowPunct w:val="0"/>
        <w:spacing w:beforeAutospacing="1" w:afterAutospacing="1" w:line="240" w:lineRule="auto"/>
        <w:jc w:val="both"/>
        <w:textAlignment w:val="baseline"/>
        <w:rPr>
          <w:sz w:val="23"/>
          <w:szCs w:val="23"/>
          <w:lang w:eastAsia="pt-BR"/>
        </w:rPr>
      </w:pPr>
      <w:r>
        <w:rPr>
          <w:rFonts w:eastAsia="Times New Roman" w:cs="Times New Roman"/>
          <w:b/>
          <w:bCs/>
          <w:sz w:val="22"/>
          <w:szCs w:val="22"/>
          <w:lang w:val="pt-BR" w:eastAsia="pt-BR"/>
        </w:rPr>
        <w:t>4</w:t>
      </w:r>
      <w:r>
        <w:rPr>
          <w:rFonts w:eastAsia="Times New Roman" w:cs="Times New Roman"/>
          <w:b/>
          <w:bCs/>
          <w:sz w:val="22"/>
          <w:szCs w:val="22"/>
          <w:lang w:eastAsia="pt-BR"/>
        </w:rPr>
        <w:t>.</w:t>
      </w:r>
      <w:r>
        <w:rPr>
          <w:rFonts w:eastAsia="Times New Roman" w:cs="Times New Roman"/>
          <w:b/>
          <w:bCs/>
          <w:sz w:val="22"/>
          <w:szCs w:val="22"/>
          <w:lang w:val="pt-BR" w:eastAsia="pt-BR"/>
        </w:rPr>
        <w:t>2.</w:t>
      </w:r>
      <w:r>
        <w:rPr>
          <w:rFonts w:hint="default" w:cs="Times New Roman"/>
          <w:b/>
          <w:bCs/>
          <w:sz w:val="22"/>
          <w:szCs w:val="22"/>
          <w:lang w:val="en-US" w:eastAsia="pt-BR"/>
        </w:rPr>
        <w:t>10</w:t>
      </w:r>
      <w:r>
        <w:rPr>
          <w:rFonts w:eastAsia="Times New Roman" w:cs="Times New Roman"/>
          <w:b/>
          <w:bCs/>
          <w:sz w:val="22"/>
          <w:szCs w:val="22"/>
          <w:lang w:val="pt-BR" w:eastAsia="pt-BR"/>
        </w:rPr>
        <w:t xml:space="preserve"> </w:t>
      </w:r>
      <w:r>
        <w:rPr>
          <w:rFonts w:hint="default" w:cs="Times New Roman"/>
          <w:b/>
          <w:bCs/>
          <w:sz w:val="22"/>
          <w:szCs w:val="22"/>
          <w:lang w:val="en-US" w:eastAsia="pt-BR"/>
        </w:rPr>
        <w:t xml:space="preserve">- </w:t>
      </w:r>
      <w:r>
        <w:rPr>
          <w:rFonts w:eastAsia="Times New Roman" w:cs="Times New Roman"/>
          <w:b w:val="0"/>
          <w:bCs w:val="0"/>
          <w:sz w:val="22"/>
          <w:szCs w:val="22"/>
          <w:lang w:val="pt-BR" w:eastAsia="pt-BR"/>
        </w:rPr>
        <w:t xml:space="preserve">A contratante terá </w:t>
      </w:r>
      <w:r>
        <w:rPr>
          <w:rFonts w:eastAsia="Times New Roman" w:cs="Times New Roman"/>
          <w:b w:val="0"/>
          <w:bCs w:val="0"/>
          <w:sz w:val="22"/>
          <w:szCs w:val="22"/>
          <w:u w:val="single"/>
          <w:lang w:val="pt-BR" w:eastAsia="pt-BR"/>
        </w:rPr>
        <w:t>plena autoridade</w:t>
      </w:r>
      <w:r>
        <w:rPr>
          <w:rFonts w:eastAsia="Times New Roman" w:cs="Times New Roman"/>
          <w:b w:val="0"/>
          <w:bCs w:val="0"/>
          <w:sz w:val="22"/>
          <w:szCs w:val="22"/>
          <w:lang w:val="pt-BR" w:eastAsia="pt-BR"/>
        </w:rPr>
        <w:t xml:space="preserve"> para suspender, por meio amigáveis ou não, o fornecimento do serviço prestado em desacordo com as existências do Edital e seus Anexos, total ou parcialmente, fixando prazo para a devida regularização.</w:t>
      </w:r>
    </w:p>
    <w:p>
      <w:pPr>
        <w:overflowPunct w:val="0"/>
        <w:spacing w:before="0" w:after="0" w:line="240" w:lineRule="auto"/>
        <w:jc w:val="both"/>
        <w:textAlignment w:val="baseline"/>
        <w:rPr>
          <w:sz w:val="23"/>
          <w:szCs w:val="23"/>
        </w:rPr>
      </w:pPr>
      <w:r>
        <w:rPr>
          <w:b/>
          <w:bCs/>
          <w:sz w:val="23"/>
          <w:szCs w:val="23"/>
          <w:lang w:eastAsia="pt-BR"/>
        </w:rPr>
        <w:t xml:space="preserve">CLÁUSULA </w:t>
      </w:r>
      <w:r>
        <w:rPr>
          <w:b/>
          <w:bCs/>
          <w:sz w:val="23"/>
          <w:szCs w:val="23"/>
          <w:lang w:val="en-US" w:eastAsia="pt-BR"/>
        </w:rPr>
        <w:t>TERCEIRA</w:t>
      </w:r>
      <w:r>
        <w:rPr>
          <w:b/>
          <w:bCs/>
          <w:sz w:val="23"/>
          <w:szCs w:val="23"/>
          <w:lang w:eastAsia="pt-BR"/>
        </w:rPr>
        <w:t>- DA VIGÊNCIA DA ATA DE REGISTRO DE PREÇOS:</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2"/>
          <w:szCs w:val="22"/>
        </w:rPr>
      </w:pPr>
      <w:r>
        <w:rPr>
          <w:b/>
          <w:bCs/>
          <w:sz w:val="22"/>
          <w:szCs w:val="22"/>
          <w:lang w:val="en-US" w:eastAsia="pt-BR"/>
        </w:rPr>
        <w:t>3</w:t>
      </w:r>
      <w:r>
        <w:rPr>
          <w:b/>
          <w:bCs/>
          <w:sz w:val="22"/>
          <w:szCs w:val="22"/>
          <w:lang w:eastAsia="pt-BR"/>
        </w:rPr>
        <w:t xml:space="preserve">.1 </w:t>
      </w:r>
      <w:r>
        <w:rPr>
          <w:b/>
          <w:bCs/>
          <w:sz w:val="22"/>
          <w:szCs w:val="22"/>
          <w:lang w:val="en-US" w:eastAsia="pt-BR"/>
        </w:rPr>
        <w:t xml:space="preserve">- </w:t>
      </w:r>
      <w:r>
        <w:rPr>
          <w:sz w:val="22"/>
          <w:szCs w:val="22"/>
        </w:rPr>
        <w:t xml:space="preserve">O prazo de vigência da Ata de Registro de preços será de </w:t>
      </w:r>
      <w:r>
        <w:rPr>
          <w:b/>
          <w:bCs/>
          <w:sz w:val="22"/>
          <w:szCs w:val="22"/>
        </w:rPr>
        <w:t xml:space="preserve">12 (doze) meses </w:t>
      </w:r>
      <w:r>
        <w:rPr>
          <w:sz w:val="22"/>
          <w:szCs w:val="22"/>
        </w:rPr>
        <w:t>a contar da data da publicação do extrato da Ata de Registro de Preços no Diário Oficial dos Municípios</w:t>
      </w:r>
      <w:r>
        <w:rPr>
          <w:sz w:val="22"/>
          <w:szCs w:val="22"/>
          <w:lang w:eastAsia="pt-BR"/>
        </w:rPr>
        <w:t>.</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3"/>
          <w:szCs w:val="23"/>
        </w:rPr>
      </w:pPr>
      <w:r>
        <w:rPr>
          <w:b/>
          <w:bCs/>
          <w:sz w:val="23"/>
          <w:szCs w:val="23"/>
          <w:lang w:eastAsia="pt-BR"/>
        </w:rPr>
        <w:t>CLÁUSULA QU</w:t>
      </w:r>
      <w:r>
        <w:rPr>
          <w:b/>
          <w:bCs/>
          <w:sz w:val="23"/>
          <w:szCs w:val="23"/>
          <w:lang w:val="en-US" w:eastAsia="pt-BR"/>
        </w:rPr>
        <w:t>ARTA</w:t>
      </w:r>
      <w:r>
        <w:rPr>
          <w:b/>
          <w:bCs/>
          <w:sz w:val="23"/>
          <w:szCs w:val="23"/>
          <w:lang w:eastAsia="pt-BR"/>
        </w:rPr>
        <w:t xml:space="preserve"> - DO GERENCIAMENTO DA ATA DE REGISTRO DE PREÇOS:</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2"/>
          <w:szCs w:val="22"/>
        </w:rPr>
      </w:pPr>
      <w:r>
        <w:rPr>
          <w:b/>
          <w:bCs/>
          <w:sz w:val="22"/>
          <w:szCs w:val="22"/>
          <w:lang w:val="en-US" w:eastAsia="pt-BR"/>
        </w:rPr>
        <w:t>4</w:t>
      </w:r>
      <w:r>
        <w:rPr>
          <w:b/>
          <w:bCs/>
          <w:sz w:val="22"/>
          <w:szCs w:val="22"/>
          <w:lang w:eastAsia="pt-BR"/>
        </w:rPr>
        <w:t xml:space="preserve">.1 </w:t>
      </w:r>
      <w:r>
        <w:rPr>
          <w:b/>
          <w:bCs/>
          <w:sz w:val="22"/>
          <w:szCs w:val="22"/>
          <w:lang w:val="en-US" w:eastAsia="pt-BR"/>
        </w:rPr>
        <w:t xml:space="preserve">- </w:t>
      </w:r>
      <w:r>
        <w:rPr>
          <w:sz w:val="22"/>
          <w:szCs w:val="22"/>
          <w:lang w:eastAsia="pt-BR"/>
        </w:rPr>
        <w:t>O gerenciamento deste Instrumento, nos aspectos operacional e contratual, caberá à Gerência Solicitante e a seu referido Gerenciador, competindo-lhe:</w:t>
      </w:r>
    </w:p>
    <w:p>
      <w:pPr>
        <w:overflowPunct w:val="0"/>
        <w:spacing w:before="0" w:after="0" w:line="240" w:lineRule="auto"/>
        <w:jc w:val="both"/>
        <w:textAlignment w:val="baseline"/>
        <w:rPr>
          <w:sz w:val="22"/>
          <w:szCs w:val="22"/>
        </w:rPr>
      </w:pPr>
    </w:p>
    <w:p>
      <w:pPr>
        <w:overflowPunct w:val="0"/>
        <w:spacing w:before="0" w:after="0" w:line="240" w:lineRule="auto"/>
        <w:jc w:val="both"/>
        <w:textAlignment w:val="baseline"/>
        <w:rPr>
          <w:sz w:val="22"/>
          <w:szCs w:val="22"/>
          <w:lang w:eastAsia="pt-BR"/>
        </w:rPr>
      </w:pPr>
      <w:r>
        <w:rPr>
          <w:b/>
          <w:sz w:val="22"/>
          <w:szCs w:val="22"/>
          <w:lang w:eastAsia="pt-BR"/>
        </w:rPr>
        <w:t>a)</w:t>
      </w:r>
      <w:r>
        <w:rPr>
          <w:sz w:val="22"/>
          <w:szCs w:val="22"/>
          <w:lang w:eastAsia="pt-BR"/>
        </w:rPr>
        <w:t xml:space="preserve"> efetuar controle dos fornecedores, dos preços, dos quantitativos fornecidos e das especificações dos serviços registrados, bem como toda a regularidade dos materiais utilizados para a execução dos serviços, quando julgar necessário, para garantir o atendimento dos requisitos indicados na proposta de preço;</w:t>
      </w:r>
    </w:p>
    <w:p>
      <w:pPr>
        <w:overflowPunct w:val="0"/>
        <w:spacing w:before="0" w:after="0" w:line="240" w:lineRule="auto"/>
        <w:jc w:val="both"/>
        <w:textAlignment w:val="baseline"/>
        <w:rPr>
          <w:sz w:val="22"/>
          <w:szCs w:val="22"/>
          <w:lang w:eastAsia="pt-BR"/>
        </w:rPr>
      </w:pPr>
      <w:r>
        <w:rPr>
          <w:b/>
          <w:sz w:val="22"/>
          <w:szCs w:val="22"/>
          <w:lang w:eastAsia="pt-BR"/>
        </w:rPr>
        <w:t>b)</w:t>
      </w:r>
      <w:r>
        <w:rPr>
          <w:sz w:val="22"/>
          <w:szCs w:val="22"/>
          <w:lang w:eastAsia="pt-BR"/>
        </w:rPr>
        <w:t xml:space="preserve"> monitorar, pelo menos trimestralmente, os preços dos </w:t>
      </w:r>
      <w:r>
        <w:rPr>
          <w:sz w:val="22"/>
          <w:szCs w:val="22"/>
          <w:lang w:val="en-US" w:eastAsia="pt-BR"/>
        </w:rPr>
        <w:t>serviços</w:t>
      </w:r>
      <w:r>
        <w:rPr>
          <w:sz w:val="22"/>
          <w:szCs w:val="22"/>
          <w:lang w:eastAsia="pt-BR"/>
        </w:rPr>
        <w:t>, de forma a avaliar o mercado, podendo rever os preços registrados, a qualquer tempo, em decorrência da redução dos preços praticados no mercado ou de fato que eleve os custos dos bens registrados;</w:t>
      </w:r>
    </w:p>
    <w:p>
      <w:pPr>
        <w:overflowPunct w:val="0"/>
        <w:spacing w:before="0" w:after="0" w:line="240" w:lineRule="auto"/>
        <w:jc w:val="both"/>
        <w:textAlignment w:val="baseline"/>
        <w:rPr>
          <w:sz w:val="22"/>
          <w:szCs w:val="22"/>
          <w:lang w:eastAsia="pt-BR"/>
        </w:rPr>
      </w:pPr>
      <w:r>
        <w:rPr>
          <w:b/>
          <w:sz w:val="22"/>
          <w:szCs w:val="22"/>
          <w:lang w:eastAsia="pt-BR"/>
        </w:rPr>
        <w:t>c)</w:t>
      </w:r>
      <w:r>
        <w:rPr>
          <w:sz w:val="22"/>
          <w:szCs w:val="22"/>
          <w:lang w:eastAsia="pt-BR"/>
        </w:rPr>
        <w:t xml:space="preserve"> notificar o fornecedor registrado via fax, telefone, e-mail ou WhatsApp, para retirada da nota de empenho ou documento similar;</w:t>
      </w:r>
    </w:p>
    <w:p>
      <w:pPr>
        <w:overflowPunct w:val="0"/>
        <w:spacing w:before="0" w:after="0" w:line="240" w:lineRule="auto"/>
        <w:jc w:val="both"/>
        <w:textAlignment w:val="baseline"/>
        <w:rPr>
          <w:sz w:val="22"/>
          <w:szCs w:val="22"/>
          <w:lang w:eastAsia="pt-BR"/>
        </w:rPr>
      </w:pPr>
      <w:r>
        <w:rPr>
          <w:b/>
          <w:sz w:val="22"/>
          <w:szCs w:val="22"/>
          <w:lang w:eastAsia="pt-BR"/>
        </w:rPr>
        <w:t>d)</w:t>
      </w:r>
      <w:r>
        <w:rPr>
          <w:sz w:val="22"/>
          <w:szCs w:val="22"/>
          <w:lang w:eastAsia="pt-BR"/>
        </w:rPr>
        <w:t xml:space="preserve">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spacing w:before="0" w:after="0" w:line="240" w:lineRule="auto"/>
        <w:jc w:val="both"/>
        <w:textAlignment w:val="baseline"/>
        <w:rPr>
          <w:sz w:val="22"/>
          <w:szCs w:val="22"/>
          <w:lang w:eastAsia="pt-BR"/>
        </w:rPr>
      </w:pPr>
      <w:r>
        <w:rPr>
          <w:b/>
          <w:sz w:val="22"/>
          <w:szCs w:val="22"/>
          <w:lang w:eastAsia="pt-BR"/>
        </w:rPr>
        <w:t>e)</w:t>
      </w:r>
      <w:r>
        <w:rPr>
          <w:sz w:val="22"/>
          <w:szCs w:val="22"/>
          <w:lang w:eastAsia="pt-BR"/>
        </w:rPr>
        <w:t xml:space="preserve"> conduzir eventuais procedimentos administrativos de renegociação de preços registrados, para fins de adequação às novas condições de mercado e de aplicação de penalidades;</w:t>
      </w:r>
    </w:p>
    <w:p>
      <w:pPr>
        <w:overflowPunct w:val="0"/>
        <w:spacing w:before="0" w:after="0" w:line="240" w:lineRule="auto"/>
        <w:jc w:val="both"/>
        <w:textAlignment w:val="baseline"/>
        <w:rPr>
          <w:sz w:val="22"/>
          <w:szCs w:val="22"/>
        </w:rPr>
      </w:pPr>
      <w:r>
        <w:rPr>
          <w:b/>
          <w:sz w:val="22"/>
          <w:szCs w:val="22"/>
          <w:lang w:eastAsia="pt-BR"/>
        </w:rPr>
        <w:t>f)</w:t>
      </w:r>
      <w:r>
        <w:rPr>
          <w:sz w:val="22"/>
          <w:szCs w:val="22"/>
          <w:lang w:eastAsia="pt-BR"/>
        </w:rPr>
        <w:t xml:space="preserve"> coordenar as formalidades e fiscalizar o cumprimento das condições ajustadas no edital da licitação e na presente Ata, bem como comunicar aos gestores dos órgãos participantes possíveis alterações ocorridas.</w:t>
      </w:r>
    </w:p>
    <w:p>
      <w:pPr>
        <w:overflowPunct w:val="0"/>
        <w:spacing w:before="0" w:after="0" w:line="240" w:lineRule="auto"/>
        <w:jc w:val="both"/>
        <w:textAlignment w:val="baseline"/>
        <w:rPr>
          <w:b/>
          <w:bCs/>
          <w:sz w:val="22"/>
          <w:szCs w:val="22"/>
          <w:lang w:eastAsia="pt-BR"/>
        </w:rPr>
      </w:pPr>
    </w:p>
    <w:p>
      <w:pPr>
        <w:overflowPunct w:val="0"/>
        <w:spacing w:before="0" w:after="0" w:line="240" w:lineRule="auto"/>
        <w:jc w:val="both"/>
        <w:textAlignment w:val="baseline"/>
        <w:rPr>
          <w:sz w:val="22"/>
          <w:szCs w:val="22"/>
        </w:rPr>
      </w:pPr>
      <w:r>
        <w:rPr>
          <w:b/>
          <w:bCs/>
          <w:sz w:val="22"/>
          <w:szCs w:val="22"/>
          <w:lang w:eastAsia="pt-BR"/>
        </w:rPr>
        <w:t xml:space="preserve">Parágrafo primeiro </w:t>
      </w:r>
      <w:r>
        <w:rPr>
          <w:sz w:val="22"/>
          <w:szCs w:val="22"/>
          <w:lang w:eastAsia="pt-BR"/>
        </w:rPr>
        <w:t>– As pesquisas de mercado, atendendo à conveniência e ao interesse público, poderão ser realizadas por entidades especializadas, preferencialmente integrantes da Administração Pública, assim como serem utilizadas pesquisas efetuadas por órgãos públicos.</w:t>
      </w:r>
    </w:p>
    <w:p>
      <w:pPr>
        <w:overflowPunct w:val="0"/>
        <w:spacing w:before="0" w:after="0" w:line="240" w:lineRule="auto"/>
        <w:jc w:val="both"/>
        <w:textAlignment w:val="baseline"/>
        <w:rPr>
          <w:b/>
          <w:bCs/>
          <w:sz w:val="22"/>
          <w:szCs w:val="22"/>
          <w:lang w:eastAsia="pt-BR"/>
        </w:rPr>
      </w:pPr>
    </w:p>
    <w:p>
      <w:pPr>
        <w:overflowPunct w:val="0"/>
        <w:spacing w:before="0" w:after="0" w:line="240" w:lineRule="auto"/>
        <w:jc w:val="both"/>
        <w:textAlignment w:val="baseline"/>
        <w:rPr>
          <w:sz w:val="22"/>
          <w:szCs w:val="22"/>
        </w:rPr>
      </w:pPr>
      <w:r>
        <w:rPr>
          <w:b/>
          <w:bCs/>
          <w:sz w:val="22"/>
          <w:szCs w:val="22"/>
          <w:lang w:eastAsia="pt-BR"/>
        </w:rPr>
        <w:t xml:space="preserve">Parágrafo segundo </w:t>
      </w:r>
      <w:r>
        <w:rPr>
          <w:sz w:val="22"/>
          <w:szCs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3"/>
          <w:szCs w:val="23"/>
        </w:rPr>
      </w:pPr>
      <w:r>
        <w:rPr>
          <w:b/>
          <w:bCs/>
          <w:sz w:val="23"/>
          <w:szCs w:val="23"/>
          <w:lang w:eastAsia="pt-BR"/>
        </w:rPr>
        <w:t xml:space="preserve">CLÁUSULA </w:t>
      </w:r>
      <w:r>
        <w:rPr>
          <w:b/>
          <w:bCs/>
          <w:sz w:val="23"/>
          <w:szCs w:val="23"/>
          <w:lang w:val="en-US" w:eastAsia="pt-BR"/>
        </w:rPr>
        <w:t>QUINTA</w:t>
      </w:r>
      <w:r>
        <w:rPr>
          <w:b/>
          <w:bCs/>
          <w:sz w:val="23"/>
          <w:szCs w:val="23"/>
          <w:lang w:eastAsia="pt-BR"/>
        </w:rPr>
        <w:t xml:space="preserve"> - DOS PREÇOS REGISTRADOS:</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2"/>
          <w:szCs w:val="22"/>
        </w:rPr>
      </w:pPr>
      <w:r>
        <w:rPr>
          <w:b/>
          <w:bCs/>
          <w:sz w:val="22"/>
          <w:szCs w:val="22"/>
          <w:lang w:val="en-US" w:eastAsia="pt-BR"/>
        </w:rPr>
        <w:t>5</w:t>
      </w:r>
      <w:r>
        <w:rPr>
          <w:b/>
          <w:bCs/>
          <w:sz w:val="22"/>
          <w:szCs w:val="22"/>
          <w:lang w:eastAsia="pt-BR"/>
        </w:rPr>
        <w:t>.1</w:t>
      </w:r>
      <w:r>
        <w:rPr>
          <w:b/>
          <w:bCs/>
          <w:sz w:val="22"/>
          <w:szCs w:val="22"/>
          <w:lang w:val="en-US" w:eastAsia="pt-BR"/>
        </w:rPr>
        <w:t xml:space="preserve"> - </w:t>
      </w:r>
      <w:r>
        <w:rPr>
          <w:sz w:val="22"/>
          <w:szCs w:val="22"/>
          <w:lang w:eastAsia="pt-BR"/>
        </w:rPr>
        <w:t>Os preços registrados, a especificação dos serviços, o quantitativo, as empresas fornecedoras e o nome do representante legal são os constantes do Anexo 02 desta Ata.</w:t>
      </w:r>
    </w:p>
    <w:p>
      <w:pPr>
        <w:overflowPunct w:val="0"/>
        <w:spacing w:before="0" w:after="0" w:line="240" w:lineRule="auto"/>
        <w:jc w:val="both"/>
        <w:textAlignment w:val="baseline"/>
        <w:rPr>
          <w:b/>
          <w:bCs/>
          <w:sz w:val="22"/>
          <w:szCs w:val="22"/>
          <w:lang w:eastAsia="pt-BR"/>
        </w:rPr>
      </w:pPr>
    </w:p>
    <w:p>
      <w:pPr>
        <w:overflowPunct w:val="0"/>
        <w:spacing w:before="0" w:after="0" w:line="240" w:lineRule="auto"/>
        <w:jc w:val="both"/>
        <w:textAlignment w:val="baseline"/>
        <w:rPr>
          <w:sz w:val="22"/>
          <w:szCs w:val="22"/>
        </w:rPr>
      </w:pPr>
      <w:r>
        <w:rPr>
          <w:b/>
          <w:bCs/>
          <w:sz w:val="22"/>
          <w:szCs w:val="22"/>
          <w:lang w:val="en-US" w:eastAsia="pt-BR"/>
        </w:rPr>
        <w:t>5</w:t>
      </w:r>
      <w:r>
        <w:rPr>
          <w:b/>
          <w:bCs/>
          <w:sz w:val="22"/>
          <w:szCs w:val="22"/>
          <w:lang w:eastAsia="pt-BR"/>
        </w:rPr>
        <w:t xml:space="preserve">.2 </w:t>
      </w:r>
      <w:r>
        <w:rPr>
          <w:b/>
          <w:bCs/>
          <w:sz w:val="22"/>
          <w:szCs w:val="22"/>
          <w:lang w:val="en-US" w:eastAsia="pt-BR"/>
        </w:rPr>
        <w:t xml:space="preserve">- </w:t>
      </w:r>
      <w:r>
        <w:rPr>
          <w:sz w:val="22"/>
          <w:szCs w:val="22"/>
          <w:lang w:eastAsia="pt-BR"/>
        </w:rPr>
        <w:t>O preço registrado poderá ser revisto em decorrência de eventual redução daqueles praticados no mercado ou de fato que eleve o custo dos bens registrados, devendo ser promovidas negociações com os fornecedores.</w:t>
      </w:r>
    </w:p>
    <w:p>
      <w:pPr>
        <w:overflowPunct w:val="0"/>
        <w:spacing w:before="0" w:after="0" w:line="240" w:lineRule="auto"/>
        <w:jc w:val="both"/>
        <w:textAlignment w:val="baseline"/>
        <w:rPr>
          <w:b/>
          <w:bCs/>
          <w:sz w:val="22"/>
          <w:szCs w:val="22"/>
          <w:lang w:eastAsia="pt-BR"/>
        </w:rPr>
      </w:pPr>
    </w:p>
    <w:p>
      <w:pPr>
        <w:overflowPunct w:val="0"/>
        <w:spacing w:before="0" w:after="0" w:line="240" w:lineRule="auto"/>
        <w:jc w:val="both"/>
        <w:textAlignment w:val="baseline"/>
        <w:rPr>
          <w:sz w:val="22"/>
          <w:szCs w:val="22"/>
        </w:rPr>
      </w:pPr>
      <w:r>
        <w:rPr>
          <w:b/>
          <w:bCs/>
          <w:sz w:val="22"/>
          <w:szCs w:val="22"/>
          <w:lang w:val="en-US" w:eastAsia="pt-BR"/>
        </w:rPr>
        <w:t>5</w:t>
      </w:r>
      <w:r>
        <w:rPr>
          <w:b/>
          <w:bCs/>
          <w:sz w:val="22"/>
          <w:szCs w:val="22"/>
          <w:lang w:eastAsia="pt-BR"/>
        </w:rPr>
        <w:t xml:space="preserve">.3 </w:t>
      </w:r>
      <w:r>
        <w:rPr>
          <w:b/>
          <w:bCs/>
          <w:sz w:val="22"/>
          <w:szCs w:val="22"/>
          <w:lang w:val="en-US" w:eastAsia="pt-BR"/>
        </w:rPr>
        <w:t xml:space="preserve">- </w:t>
      </w:r>
      <w:r>
        <w:rPr>
          <w:sz w:val="22"/>
          <w:szCs w:val="22"/>
          <w:lang w:eastAsia="pt-BR"/>
        </w:rPr>
        <w:t>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spacing w:before="0" w:after="0" w:line="240" w:lineRule="auto"/>
        <w:jc w:val="both"/>
        <w:textAlignment w:val="baseline"/>
        <w:rPr>
          <w:b/>
          <w:bCs/>
          <w:sz w:val="22"/>
          <w:szCs w:val="22"/>
          <w:lang w:eastAsia="pt-BR"/>
        </w:rPr>
      </w:pPr>
    </w:p>
    <w:p>
      <w:pPr>
        <w:overflowPunct w:val="0"/>
        <w:spacing w:before="0" w:after="0" w:line="240" w:lineRule="auto"/>
        <w:jc w:val="both"/>
        <w:textAlignment w:val="baseline"/>
        <w:rPr>
          <w:sz w:val="22"/>
          <w:szCs w:val="22"/>
        </w:rPr>
      </w:pPr>
      <w:r>
        <w:rPr>
          <w:b/>
          <w:bCs/>
          <w:sz w:val="22"/>
          <w:szCs w:val="22"/>
          <w:lang w:val="en-US" w:eastAsia="pt-BR"/>
        </w:rPr>
        <w:t>5</w:t>
      </w:r>
      <w:r>
        <w:rPr>
          <w:b/>
          <w:bCs/>
          <w:sz w:val="22"/>
          <w:szCs w:val="22"/>
          <w:lang w:eastAsia="pt-BR"/>
        </w:rPr>
        <w:t xml:space="preserve">.4 </w:t>
      </w:r>
      <w:r>
        <w:rPr>
          <w:b/>
          <w:bCs/>
          <w:sz w:val="22"/>
          <w:szCs w:val="22"/>
          <w:lang w:val="en-US" w:eastAsia="pt-BR"/>
        </w:rPr>
        <w:t xml:space="preserve">- </w:t>
      </w:r>
      <w:r>
        <w:rPr>
          <w:sz w:val="22"/>
          <w:szCs w:val="22"/>
          <w:lang w:eastAsia="pt-BR"/>
        </w:rPr>
        <w:t>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spacing w:before="0" w:after="0" w:line="240" w:lineRule="auto"/>
        <w:jc w:val="both"/>
        <w:textAlignment w:val="baseline"/>
        <w:rPr>
          <w:b/>
          <w:bCs/>
          <w:sz w:val="22"/>
          <w:szCs w:val="22"/>
          <w:lang w:eastAsia="pt-BR"/>
        </w:rPr>
      </w:pPr>
    </w:p>
    <w:p>
      <w:pPr>
        <w:overflowPunct w:val="0"/>
        <w:spacing w:before="0" w:after="0" w:line="240" w:lineRule="auto"/>
        <w:jc w:val="both"/>
        <w:textAlignment w:val="baseline"/>
        <w:rPr>
          <w:sz w:val="22"/>
          <w:szCs w:val="22"/>
        </w:rPr>
      </w:pPr>
      <w:r>
        <w:rPr>
          <w:b/>
          <w:bCs/>
          <w:sz w:val="22"/>
          <w:szCs w:val="22"/>
          <w:lang w:val="en-US" w:eastAsia="pt-BR"/>
        </w:rPr>
        <w:t>5</w:t>
      </w:r>
      <w:r>
        <w:rPr>
          <w:b/>
          <w:bCs/>
          <w:sz w:val="22"/>
          <w:szCs w:val="22"/>
          <w:lang w:eastAsia="pt-BR"/>
        </w:rPr>
        <w:t xml:space="preserve">.5 </w:t>
      </w:r>
      <w:r>
        <w:rPr>
          <w:b/>
          <w:bCs/>
          <w:sz w:val="22"/>
          <w:szCs w:val="22"/>
          <w:lang w:val="en-US" w:eastAsia="pt-BR"/>
        </w:rPr>
        <w:t xml:space="preserve">- </w:t>
      </w:r>
      <w:r>
        <w:rPr>
          <w:sz w:val="22"/>
          <w:szCs w:val="22"/>
          <w:lang w:eastAsia="pt-BR"/>
        </w:rPr>
        <w:t>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spacing w:before="0" w:after="0" w:line="240" w:lineRule="auto"/>
        <w:jc w:val="both"/>
        <w:textAlignment w:val="baseline"/>
        <w:rPr>
          <w:sz w:val="22"/>
          <w:szCs w:val="22"/>
          <w:lang w:eastAsia="pt-BR"/>
        </w:rPr>
      </w:pPr>
    </w:p>
    <w:p>
      <w:pPr>
        <w:overflowPunct w:val="0"/>
        <w:spacing w:before="0" w:after="0" w:line="240" w:lineRule="auto"/>
        <w:jc w:val="both"/>
        <w:textAlignment w:val="baseline"/>
        <w:rPr>
          <w:sz w:val="22"/>
          <w:szCs w:val="22"/>
        </w:rPr>
      </w:pPr>
      <w:r>
        <w:rPr>
          <w:b/>
          <w:bCs/>
          <w:sz w:val="22"/>
          <w:szCs w:val="22"/>
          <w:lang w:val="en-US" w:eastAsia="pt-BR"/>
        </w:rPr>
        <w:t>5</w:t>
      </w:r>
      <w:r>
        <w:rPr>
          <w:b/>
          <w:bCs/>
          <w:sz w:val="22"/>
          <w:szCs w:val="22"/>
          <w:lang w:eastAsia="pt-BR"/>
        </w:rPr>
        <w:t xml:space="preserve">.6 </w:t>
      </w:r>
      <w:r>
        <w:rPr>
          <w:b/>
          <w:bCs/>
          <w:sz w:val="22"/>
          <w:szCs w:val="22"/>
          <w:lang w:val="en-US" w:eastAsia="pt-BR"/>
        </w:rPr>
        <w:t xml:space="preserve">- </w:t>
      </w:r>
      <w:r>
        <w:rPr>
          <w:sz w:val="22"/>
          <w:szCs w:val="22"/>
          <w:lang w:eastAsia="pt-BR"/>
        </w:rPr>
        <w:t>Será considerado preço de mercado, o que for igual ou inferior à média daquele apurado pela Administração Municipal para determinado item.</w:t>
      </w:r>
    </w:p>
    <w:p>
      <w:pPr>
        <w:overflowPunct w:val="0"/>
        <w:spacing w:before="0" w:after="0" w:line="240" w:lineRule="auto"/>
        <w:jc w:val="both"/>
        <w:textAlignment w:val="baseline"/>
        <w:rPr>
          <w:b/>
          <w:bCs/>
          <w:sz w:val="22"/>
          <w:szCs w:val="22"/>
          <w:lang w:eastAsia="pt-BR"/>
        </w:rPr>
      </w:pPr>
    </w:p>
    <w:p>
      <w:pPr>
        <w:overflowPunct w:val="0"/>
        <w:spacing w:before="0" w:after="0" w:line="240" w:lineRule="auto"/>
        <w:jc w:val="both"/>
        <w:textAlignment w:val="baseline"/>
        <w:rPr>
          <w:sz w:val="22"/>
          <w:szCs w:val="22"/>
        </w:rPr>
      </w:pPr>
      <w:r>
        <w:rPr>
          <w:b/>
          <w:bCs/>
          <w:sz w:val="22"/>
          <w:szCs w:val="22"/>
          <w:lang w:val="en-US" w:eastAsia="pt-BR"/>
        </w:rPr>
        <w:t>5</w:t>
      </w:r>
      <w:r>
        <w:rPr>
          <w:b/>
          <w:bCs/>
          <w:sz w:val="22"/>
          <w:szCs w:val="22"/>
          <w:lang w:eastAsia="pt-BR"/>
        </w:rPr>
        <w:t xml:space="preserve">.7 </w:t>
      </w:r>
      <w:r>
        <w:rPr>
          <w:b/>
          <w:bCs/>
          <w:sz w:val="22"/>
          <w:szCs w:val="22"/>
          <w:lang w:val="en-US" w:eastAsia="pt-BR"/>
        </w:rPr>
        <w:t xml:space="preserve">- </w:t>
      </w:r>
      <w:r>
        <w:rPr>
          <w:sz w:val="22"/>
          <w:szCs w:val="22"/>
          <w:lang w:eastAsia="pt-BR"/>
        </w:rPr>
        <w:t xml:space="preserve">As alterações de preços oriundas de revisão, no caso de desequilíbrio da equação econômico-financeira, serão publicadas trimestralmente por meio eletrônico. </w:t>
      </w:r>
    </w:p>
    <w:p>
      <w:pPr>
        <w:overflowPunct w:val="0"/>
        <w:spacing w:before="0" w:after="0" w:line="240" w:lineRule="auto"/>
        <w:jc w:val="both"/>
        <w:textAlignment w:val="baseline"/>
        <w:rPr>
          <w:sz w:val="23"/>
          <w:szCs w:val="23"/>
          <w:lang w:eastAsia="pt-BR"/>
        </w:rPr>
      </w:pPr>
    </w:p>
    <w:p>
      <w:pPr>
        <w:overflowPunct w:val="0"/>
        <w:spacing w:before="0" w:after="0" w:line="240" w:lineRule="auto"/>
        <w:jc w:val="both"/>
        <w:textAlignment w:val="baseline"/>
        <w:rPr>
          <w:sz w:val="23"/>
          <w:szCs w:val="23"/>
        </w:rPr>
      </w:pPr>
      <w:r>
        <w:rPr>
          <w:b/>
          <w:bCs/>
          <w:sz w:val="23"/>
          <w:szCs w:val="23"/>
          <w:lang w:eastAsia="pt-BR"/>
        </w:rPr>
        <w:t>CLÁUSULA S</w:t>
      </w:r>
      <w:r>
        <w:rPr>
          <w:b/>
          <w:bCs/>
          <w:sz w:val="23"/>
          <w:szCs w:val="23"/>
          <w:lang w:val="en-US" w:eastAsia="pt-BR"/>
        </w:rPr>
        <w:t>EXTA</w:t>
      </w:r>
      <w:r>
        <w:rPr>
          <w:b/>
          <w:bCs/>
          <w:sz w:val="23"/>
          <w:szCs w:val="23"/>
          <w:lang w:eastAsia="pt-BR"/>
        </w:rPr>
        <w:t xml:space="preserve"> - DO CANCELAMENTO DA ATA DE REGISTRO DE PREÇOS:</w:t>
      </w:r>
    </w:p>
    <w:p>
      <w:pPr>
        <w:overflowPunct w:val="0"/>
        <w:spacing w:before="0" w:after="0" w:line="240" w:lineRule="auto"/>
        <w:jc w:val="both"/>
        <w:textAlignment w:val="baseline"/>
        <w:rPr>
          <w:b/>
          <w:bCs/>
          <w:sz w:val="22"/>
          <w:szCs w:val="22"/>
          <w:lang w:eastAsia="pt-BR"/>
        </w:rPr>
      </w:pPr>
    </w:p>
    <w:p>
      <w:pPr>
        <w:overflowPunct w:val="0"/>
        <w:spacing w:before="0" w:after="0" w:line="240" w:lineRule="auto"/>
        <w:jc w:val="both"/>
        <w:textAlignment w:val="baseline"/>
        <w:rPr>
          <w:sz w:val="22"/>
          <w:szCs w:val="22"/>
        </w:rPr>
      </w:pPr>
      <w:r>
        <w:rPr>
          <w:b/>
          <w:bCs/>
          <w:sz w:val="22"/>
          <w:szCs w:val="22"/>
          <w:lang w:val="en-US" w:eastAsia="pt-BR"/>
        </w:rPr>
        <w:t>6</w:t>
      </w:r>
      <w:r>
        <w:rPr>
          <w:b/>
          <w:bCs/>
          <w:sz w:val="22"/>
          <w:szCs w:val="22"/>
          <w:lang w:eastAsia="pt-BR"/>
        </w:rPr>
        <w:t xml:space="preserve">.1 </w:t>
      </w:r>
      <w:r>
        <w:rPr>
          <w:b/>
          <w:bCs/>
          <w:sz w:val="22"/>
          <w:szCs w:val="22"/>
          <w:lang w:val="en-US" w:eastAsia="pt-BR"/>
        </w:rPr>
        <w:t xml:space="preserve">- </w:t>
      </w:r>
      <w:r>
        <w:rPr>
          <w:sz w:val="22"/>
          <w:szCs w:val="22"/>
          <w:lang w:eastAsia="pt-BR"/>
        </w:rPr>
        <w:t>Os preços registrados na presente, Ata de Registro de Preços poderão ser cancelados de pleno direito, conforme a seguir:</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3"/>
          <w:szCs w:val="23"/>
          <w:lang w:eastAsia="pt-BR"/>
        </w:rPr>
      </w:pPr>
      <w:r>
        <w:rPr>
          <w:b/>
          <w:bCs/>
          <w:sz w:val="23"/>
          <w:szCs w:val="23"/>
          <w:lang w:eastAsia="pt-BR"/>
        </w:rPr>
        <w:t xml:space="preserve">I) </w:t>
      </w:r>
      <w:r>
        <w:rPr>
          <w:sz w:val="23"/>
          <w:szCs w:val="23"/>
          <w:lang w:eastAsia="pt-BR"/>
        </w:rPr>
        <w:t xml:space="preserve">Por iniciativa da </w:t>
      </w:r>
      <w:r>
        <w:rPr>
          <w:b/>
          <w:bCs/>
          <w:sz w:val="23"/>
          <w:szCs w:val="23"/>
          <w:u w:val="single"/>
          <w:lang w:eastAsia="pt-BR"/>
        </w:rPr>
        <w:t>Administração</w:t>
      </w:r>
      <w:r>
        <w:rPr>
          <w:sz w:val="23"/>
          <w:szCs w:val="23"/>
          <w:lang w:eastAsia="pt-BR"/>
        </w:rPr>
        <w:t>:</w:t>
      </w:r>
    </w:p>
    <w:p>
      <w:pPr>
        <w:overflowPunct w:val="0"/>
        <w:spacing w:before="0" w:after="0" w:line="240" w:lineRule="auto"/>
        <w:ind w:left="708" w:firstLine="0"/>
        <w:jc w:val="both"/>
        <w:textAlignment w:val="baseline"/>
        <w:rPr>
          <w:sz w:val="22"/>
          <w:szCs w:val="22"/>
          <w:lang w:eastAsia="pt-BR"/>
        </w:rPr>
      </w:pPr>
      <w:r>
        <w:rPr>
          <w:b/>
          <w:bCs/>
          <w:sz w:val="22"/>
          <w:szCs w:val="22"/>
          <w:lang w:eastAsia="pt-BR"/>
        </w:rPr>
        <w:t>a)</w:t>
      </w:r>
      <w:r>
        <w:rPr>
          <w:sz w:val="22"/>
          <w:szCs w:val="22"/>
          <w:lang w:eastAsia="pt-BR"/>
        </w:rPr>
        <w:t xml:space="preserve"> quando o fornecedor der causa à rescisão administrativa da nota de empenho decorrente deste Registro de Preços, nas hipóteses previstas nos incisos de I a XII e XVII do art. 78 da Lei 8.666/93;</w:t>
      </w:r>
    </w:p>
    <w:p>
      <w:pPr>
        <w:overflowPunct w:val="0"/>
        <w:spacing w:before="0" w:after="0" w:line="240" w:lineRule="auto"/>
        <w:ind w:left="708" w:firstLine="0"/>
        <w:jc w:val="both"/>
        <w:textAlignment w:val="baseline"/>
        <w:rPr>
          <w:sz w:val="22"/>
          <w:szCs w:val="22"/>
        </w:rPr>
      </w:pPr>
      <w:r>
        <w:rPr>
          <w:b/>
          <w:sz w:val="22"/>
          <w:szCs w:val="22"/>
          <w:lang w:eastAsia="pt-BR"/>
        </w:rPr>
        <w:t>b)</w:t>
      </w:r>
      <w:r>
        <w:rPr>
          <w:sz w:val="22"/>
          <w:szCs w:val="22"/>
          <w:lang w:eastAsia="pt-BR"/>
        </w:rPr>
        <w:t xml:space="preserve"> se os preços registrados estiverem superiores aos praticados no mercado.</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3"/>
          <w:szCs w:val="23"/>
          <w:lang w:eastAsia="pt-BR"/>
        </w:rPr>
      </w:pPr>
      <w:r>
        <w:rPr>
          <w:b/>
          <w:bCs/>
          <w:sz w:val="23"/>
          <w:szCs w:val="23"/>
          <w:lang w:eastAsia="pt-BR"/>
        </w:rPr>
        <w:t xml:space="preserve">II) </w:t>
      </w:r>
      <w:r>
        <w:rPr>
          <w:sz w:val="23"/>
          <w:szCs w:val="23"/>
          <w:lang w:eastAsia="pt-BR"/>
        </w:rPr>
        <w:t xml:space="preserve">Por iniciativa do </w:t>
      </w:r>
      <w:r>
        <w:rPr>
          <w:b/>
          <w:bCs/>
          <w:sz w:val="23"/>
          <w:szCs w:val="23"/>
          <w:u w:val="single"/>
          <w:lang w:eastAsia="pt-BR"/>
        </w:rPr>
        <w:t>fornecedor</w:t>
      </w:r>
      <w:r>
        <w:rPr>
          <w:sz w:val="23"/>
          <w:szCs w:val="23"/>
          <w:lang w:eastAsia="pt-BR"/>
        </w:rPr>
        <w:t>:</w:t>
      </w:r>
    </w:p>
    <w:p>
      <w:pPr>
        <w:overflowPunct w:val="0"/>
        <w:spacing w:before="0" w:after="0" w:line="240" w:lineRule="auto"/>
        <w:ind w:left="708" w:firstLine="0"/>
        <w:jc w:val="both"/>
        <w:textAlignment w:val="baseline"/>
        <w:rPr>
          <w:sz w:val="22"/>
          <w:szCs w:val="22"/>
          <w:lang w:eastAsia="pt-BR"/>
        </w:rPr>
      </w:pPr>
      <w:r>
        <w:rPr>
          <w:b/>
          <w:sz w:val="22"/>
          <w:szCs w:val="22"/>
          <w:lang w:eastAsia="pt-BR"/>
        </w:rPr>
        <w:t>a)</w:t>
      </w:r>
      <w:r>
        <w:rPr>
          <w:sz w:val="22"/>
          <w:szCs w:val="22"/>
          <w:lang w:eastAsia="pt-BR"/>
        </w:rPr>
        <w:t xml:space="preserve"> mediante solicitação escrita, comprovando estar o fornecedor impossibilitado de cumprir os requisitos desta Ata de Registro de Preços;</w:t>
      </w:r>
    </w:p>
    <w:p>
      <w:pPr>
        <w:overflowPunct w:val="0"/>
        <w:spacing w:before="0" w:after="0" w:line="240" w:lineRule="auto"/>
        <w:ind w:left="708" w:firstLine="0"/>
        <w:jc w:val="both"/>
        <w:textAlignment w:val="baseline"/>
        <w:rPr>
          <w:sz w:val="22"/>
          <w:szCs w:val="22"/>
        </w:rPr>
      </w:pPr>
      <w:r>
        <w:rPr>
          <w:b/>
          <w:sz w:val="22"/>
          <w:szCs w:val="22"/>
          <w:lang w:eastAsia="pt-BR"/>
        </w:rPr>
        <w:t>b)</w:t>
      </w:r>
      <w:r>
        <w:rPr>
          <w:sz w:val="22"/>
          <w:szCs w:val="22"/>
          <w:lang w:eastAsia="pt-BR"/>
        </w:rPr>
        <w:t xml:space="preserve"> quando comprovada a ocorrência de qualquer das hipóteses contidas no art. 78, incisos XIV, XV e XVI, da Lei nº 8.666/93.</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2"/>
          <w:szCs w:val="22"/>
        </w:rPr>
      </w:pPr>
      <w:r>
        <w:rPr>
          <w:b/>
          <w:bCs/>
          <w:sz w:val="22"/>
          <w:szCs w:val="22"/>
          <w:lang w:val="en-US" w:eastAsia="pt-BR"/>
        </w:rPr>
        <w:t>6</w:t>
      </w:r>
      <w:r>
        <w:rPr>
          <w:b/>
          <w:bCs/>
          <w:sz w:val="22"/>
          <w:szCs w:val="22"/>
          <w:lang w:eastAsia="pt-BR"/>
        </w:rPr>
        <w:t xml:space="preserve">.2 </w:t>
      </w:r>
      <w:r>
        <w:rPr>
          <w:b/>
          <w:bCs/>
          <w:sz w:val="22"/>
          <w:szCs w:val="22"/>
          <w:lang w:val="en-US" w:eastAsia="pt-BR"/>
        </w:rPr>
        <w:t xml:space="preserve">- </w:t>
      </w:r>
      <w:r>
        <w:rPr>
          <w:sz w:val="22"/>
          <w:szCs w:val="22"/>
          <w:lang w:eastAsia="pt-BR"/>
        </w:rPr>
        <w:t>Ocorrendo cancelamento do preço registrado, o fornecedor será informado por correspondência com aviso de recebimento, a qual será juntada ao processo administrativo da presente Ata.</w:t>
      </w:r>
    </w:p>
    <w:p>
      <w:pPr>
        <w:overflowPunct w:val="0"/>
        <w:spacing w:before="0" w:after="0" w:line="240" w:lineRule="auto"/>
        <w:jc w:val="both"/>
        <w:textAlignment w:val="baseline"/>
        <w:rPr>
          <w:sz w:val="22"/>
          <w:szCs w:val="22"/>
          <w:lang w:eastAsia="pt-BR"/>
        </w:rPr>
      </w:pPr>
    </w:p>
    <w:p>
      <w:pPr>
        <w:overflowPunct w:val="0"/>
        <w:spacing w:before="0" w:after="0" w:line="240" w:lineRule="auto"/>
        <w:jc w:val="both"/>
        <w:textAlignment w:val="baseline"/>
        <w:rPr>
          <w:sz w:val="22"/>
          <w:szCs w:val="22"/>
        </w:rPr>
      </w:pPr>
      <w:r>
        <w:rPr>
          <w:b/>
          <w:bCs/>
          <w:sz w:val="22"/>
          <w:szCs w:val="22"/>
          <w:lang w:val="en-US" w:eastAsia="pt-BR"/>
        </w:rPr>
        <w:t>6</w:t>
      </w:r>
      <w:r>
        <w:rPr>
          <w:b/>
          <w:bCs/>
          <w:sz w:val="22"/>
          <w:szCs w:val="22"/>
          <w:lang w:eastAsia="pt-BR"/>
        </w:rPr>
        <w:t xml:space="preserve">.3 </w:t>
      </w:r>
      <w:r>
        <w:rPr>
          <w:b/>
          <w:bCs/>
          <w:sz w:val="22"/>
          <w:szCs w:val="22"/>
          <w:lang w:val="en-US" w:eastAsia="pt-BR"/>
        </w:rPr>
        <w:t xml:space="preserve">- </w:t>
      </w:r>
      <w:r>
        <w:rPr>
          <w:sz w:val="22"/>
          <w:szCs w:val="22"/>
          <w:lang w:eastAsia="pt-BR"/>
        </w:rPr>
        <w:t>No caso de ser ignorado, incerto ou inacessível o endereço do fornecedor, a comunicação será feita por publicação no Diário Oficial do Estado de Mato Grosso do Sul (Assomasul), considerando-se cancelado o preço registrado.</w:t>
      </w:r>
    </w:p>
    <w:p>
      <w:pPr>
        <w:overflowPunct w:val="0"/>
        <w:spacing w:before="0" w:after="0" w:line="240" w:lineRule="auto"/>
        <w:jc w:val="both"/>
        <w:textAlignment w:val="baseline"/>
        <w:rPr>
          <w:sz w:val="22"/>
          <w:szCs w:val="22"/>
          <w:lang w:eastAsia="pt-BR"/>
        </w:rPr>
      </w:pPr>
    </w:p>
    <w:p>
      <w:pPr>
        <w:overflowPunct w:val="0"/>
        <w:spacing w:before="0" w:after="0" w:line="240" w:lineRule="auto"/>
        <w:jc w:val="both"/>
        <w:textAlignment w:val="baseline"/>
        <w:rPr>
          <w:sz w:val="22"/>
          <w:szCs w:val="22"/>
        </w:rPr>
      </w:pPr>
      <w:r>
        <w:rPr>
          <w:b/>
          <w:bCs/>
          <w:sz w:val="22"/>
          <w:szCs w:val="22"/>
          <w:lang w:val="en-US" w:eastAsia="pt-BR"/>
        </w:rPr>
        <w:t>6</w:t>
      </w:r>
      <w:r>
        <w:rPr>
          <w:b/>
          <w:bCs/>
          <w:sz w:val="22"/>
          <w:szCs w:val="22"/>
          <w:lang w:eastAsia="pt-BR"/>
        </w:rPr>
        <w:t>.4</w:t>
      </w:r>
      <w:r>
        <w:rPr>
          <w:b/>
          <w:bCs/>
          <w:sz w:val="22"/>
          <w:szCs w:val="22"/>
          <w:lang w:val="en-US" w:eastAsia="pt-BR"/>
        </w:rPr>
        <w:t xml:space="preserve"> - </w:t>
      </w:r>
      <w:r>
        <w:rPr>
          <w:sz w:val="22"/>
          <w:szCs w:val="22"/>
          <w:lang w:eastAsia="pt-BR"/>
        </w:rPr>
        <w:t>A solicitação do fornecedor para cancelamento dos preços registrados poderá não ser aceita</w:t>
      </w:r>
      <w:r>
        <w:rPr>
          <w:color w:val="FF0000"/>
          <w:sz w:val="22"/>
          <w:szCs w:val="22"/>
          <w:lang w:eastAsia="pt-BR"/>
        </w:rPr>
        <w:t xml:space="preserve"> </w:t>
      </w:r>
      <w:r>
        <w:rPr>
          <w:sz w:val="22"/>
          <w:szCs w:val="22"/>
          <w:lang w:eastAsia="pt-BR"/>
        </w:rPr>
        <w:t>pela Administração Municipal, facultando-se a este, neste caso, a aplicação das penalidades previstas nesta Ata.</w:t>
      </w:r>
    </w:p>
    <w:p>
      <w:pPr>
        <w:overflowPunct w:val="0"/>
        <w:spacing w:before="0" w:after="0" w:line="240" w:lineRule="auto"/>
        <w:jc w:val="both"/>
        <w:textAlignment w:val="baseline"/>
        <w:rPr>
          <w:b/>
          <w:bCs/>
          <w:sz w:val="22"/>
          <w:szCs w:val="22"/>
          <w:lang w:eastAsia="pt-BR"/>
        </w:rPr>
      </w:pPr>
    </w:p>
    <w:p>
      <w:pPr>
        <w:overflowPunct w:val="0"/>
        <w:spacing w:before="0" w:after="0" w:line="240" w:lineRule="auto"/>
        <w:jc w:val="both"/>
        <w:textAlignment w:val="baseline"/>
        <w:rPr>
          <w:sz w:val="22"/>
          <w:szCs w:val="22"/>
        </w:rPr>
      </w:pPr>
      <w:r>
        <w:rPr>
          <w:b/>
          <w:bCs/>
          <w:sz w:val="22"/>
          <w:szCs w:val="22"/>
          <w:lang w:val="en-US" w:eastAsia="pt-BR"/>
        </w:rPr>
        <w:t>6</w:t>
      </w:r>
      <w:r>
        <w:rPr>
          <w:b/>
          <w:bCs/>
          <w:sz w:val="22"/>
          <w:szCs w:val="22"/>
          <w:lang w:eastAsia="pt-BR"/>
        </w:rPr>
        <w:t xml:space="preserve">.5 </w:t>
      </w:r>
      <w:r>
        <w:rPr>
          <w:b/>
          <w:bCs/>
          <w:sz w:val="22"/>
          <w:szCs w:val="22"/>
          <w:lang w:val="en-US" w:eastAsia="pt-BR"/>
        </w:rPr>
        <w:t xml:space="preserve">- </w:t>
      </w:r>
      <w:r>
        <w:rPr>
          <w:sz w:val="22"/>
          <w:szCs w:val="22"/>
          <w:lang w:eastAsia="pt-BR"/>
        </w:rPr>
        <w:t>Havendo o cancelamento do preço registrado, cessarão todas as atividades do fornecedor relativas ao respectivo registro.</w:t>
      </w:r>
    </w:p>
    <w:p>
      <w:pPr>
        <w:overflowPunct w:val="0"/>
        <w:spacing w:before="0" w:after="0" w:line="240" w:lineRule="auto"/>
        <w:jc w:val="both"/>
        <w:textAlignment w:val="baseline"/>
        <w:rPr>
          <w:b/>
          <w:bCs/>
          <w:sz w:val="22"/>
          <w:szCs w:val="22"/>
          <w:lang w:eastAsia="pt-BR"/>
        </w:rPr>
      </w:pPr>
    </w:p>
    <w:p>
      <w:pPr>
        <w:overflowPunct w:val="0"/>
        <w:spacing w:before="0" w:after="0" w:line="240" w:lineRule="auto"/>
        <w:jc w:val="both"/>
        <w:textAlignment w:val="baseline"/>
        <w:rPr>
          <w:sz w:val="22"/>
          <w:szCs w:val="22"/>
        </w:rPr>
      </w:pPr>
      <w:r>
        <w:rPr>
          <w:b/>
          <w:bCs/>
          <w:sz w:val="22"/>
          <w:szCs w:val="22"/>
          <w:lang w:val="en-US" w:eastAsia="pt-BR"/>
        </w:rPr>
        <w:t>6</w:t>
      </w:r>
      <w:r>
        <w:rPr>
          <w:b/>
          <w:bCs/>
          <w:sz w:val="22"/>
          <w:szCs w:val="22"/>
          <w:lang w:eastAsia="pt-BR"/>
        </w:rPr>
        <w:t xml:space="preserve">.6 </w:t>
      </w:r>
      <w:r>
        <w:rPr>
          <w:b/>
          <w:bCs/>
          <w:sz w:val="22"/>
          <w:szCs w:val="22"/>
          <w:lang w:val="en-US" w:eastAsia="pt-BR"/>
        </w:rPr>
        <w:t xml:space="preserve">- </w:t>
      </w:r>
      <w:r>
        <w:rPr>
          <w:sz w:val="22"/>
          <w:szCs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spacing w:before="0" w:after="0" w:line="240" w:lineRule="auto"/>
        <w:jc w:val="both"/>
        <w:textAlignment w:val="baseline"/>
        <w:rPr>
          <w:sz w:val="23"/>
          <w:szCs w:val="23"/>
          <w:lang w:eastAsia="pt-BR"/>
        </w:rPr>
      </w:pPr>
    </w:p>
    <w:p>
      <w:pPr>
        <w:overflowPunct w:val="0"/>
        <w:spacing w:before="0" w:after="0" w:line="240" w:lineRule="auto"/>
        <w:jc w:val="both"/>
        <w:textAlignment w:val="baseline"/>
        <w:rPr>
          <w:sz w:val="23"/>
          <w:szCs w:val="23"/>
        </w:rPr>
      </w:pPr>
      <w:r>
        <w:rPr>
          <w:b/>
          <w:bCs/>
          <w:sz w:val="23"/>
          <w:szCs w:val="23"/>
          <w:lang w:eastAsia="pt-BR"/>
        </w:rPr>
        <w:t>CLÁUSULA</w:t>
      </w:r>
      <w:r>
        <w:rPr>
          <w:b/>
          <w:bCs/>
          <w:sz w:val="23"/>
          <w:szCs w:val="23"/>
          <w:lang w:val="en-US" w:eastAsia="pt-BR"/>
        </w:rPr>
        <w:t xml:space="preserve"> </w:t>
      </w:r>
      <w:r>
        <w:rPr>
          <w:rFonts w:hint="default"/>
          <w:b/>
          <w:bCs/>
          <w:sz w:val="23"/>
          <w:szCs w:val="23"/>
          <w:lang w:val="en-US" w:eastAsia="pt-BR"/>
        </w:rPr>
        <w:t>SÉTIMA</w:t>
      </w:r>
      <w:r>
        <w:rPr>
          <w:b/>
          <w:bCs/>
          <w:sz w:val="23"/>
          <w:szCs w:val="23"/>
          <w:lang w:eastAsia="pt-BR"/>
        </w:rPr>
        <w:t xml:space="preserve"> - DO PAGAMENTO:</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2"/>
          <w:szCs w:val="22"/>
        </w:rPr>
      </w:pPr>
      <w:r>
        <w:rPr>
          <w:rFonts w:hint="default"/>
          <w:b/>
          <w:iCs/>
          <w:sz w:val="22"/>
          <w:szCs w:val="22"/>
          <w:lang w:val="pt-BR"/>
        </w:rPr>
        <w:t>7</w:t>
      </w:r>
      <w:r>
        <w:rPr>
          <w:b/>
          <w:iCs/>
          <w:sz w:val="22"/>
          <w:szCs w:val="22"/>
        </w:rPr>
        <w:t xml:space="preserve">.1 - </w:t>
      </w:r>
      <w:r>
        <w:rPr>
          <w:sz w:val="22"/>
          <w:szCs w:val="22"/>
        </w:rPr>
        <w:t xml:space="preserve">O pagamento só será efetuado após a comprovação pela contratada de que se encontra em dia com suas obrigações, mantendo as mesmas condições habilitatórias: </w:t>
      </w:r>
    </w:p>
    <w:p>
      <w:pPr>
        <w:overflowPunct w:val="0"/>
        <w:spacing w:before="0" w:after="0" w:line="240" w:lineRule="auto"/>
        <w:ind w:right="-96" w:firstLine="0"/>
        <w:jc w:val="both"/>
        <w:textAlignment w:val="baseline"/>
        <w:rPr>
          <w:b/>
          <w:bCs/>
          <w:sz w:val="22"/>
          <w:szCs w:val="22"/>
        </w:rPr>
      </w:pPr>
    </w:p>
    <w:p>
      <w:pPr>
        <w:overflowPunct w:val="0"/>
        <w:spacing w:before="0" w:after="0" w:line="240" w:lineRule="auto"/>
        <w:ind w:left="240" w:leftChars="120" w:right="-96" w:firstLine="0" w:firstLineChars="0"/>
        <w:jc w:val="both"/>
        <w:textAlignment w:val="baseline"/>
        <w:rPr>
          <w:sz w:val="22"/>
          <w:szCs w:val="22"/>
        </w:rPr>
      </w:pPr>
      <w:r>
        <w:rPr>
          <w:rFonts w:hint="default"/>
          <w:b/>
          <w:iCs/>
          <w:sz w:val="22"/>
          <w:szCs w:val="22"/>
          <w:lang w:val="pt-BR"/>
        </w:rPr>
        <w:t>7</w:t>
      </w:r>
      <w:r>
        <w:rPr>
          <w:b/>
          <w:iCs/>
          <w:sz w:val="22"/>
          <w:szCs w:val="22"/>
        </w:rPr>
        <w:t>.1</w:t>
      </w:r>
      <w:r>
        <w:rPr>
          <w:b/>
          <w:bCs/>
          <w:sz w:val="22"/>
          <w:szCs w:val="22"/>
        </w:rPr>
        <w:t xml:space="preserve">.1 - </w:t>
      </w:r>
      <w:r>
        <w:rPr>
          <w:sz w:val="22"/>
          <w:szCs w:val="22"/>
        </w:rPr>
        <w:t xml:space="preserve">Prova de inscrição do </w:t>
      </w:r>
      <w:r>
        <w:rPr>
          <w:b/>
          <w:bCs/>
          <w:sz w:val="22"/>
          <w:szCs w:val="22"/>
        </w:rPr>
        <w:t>Cadastro Nacional de Pessoa Jurídica (CNPJ),</w:t>
      </w:r>
      <w:r>
        <w:rPr>
          <w:sz w:val="22"/>
          <w:szCs w:val="22"/>
        </w:rPr>
        <w:t xml:space="preserve"> da mesma licitante que participará deste Pregão, bem como, faturar e entregar o objeto licitado.</w:t>
      </w:r>
    </w:p>
    <w:p>
      <w:pPr>
        <w:overflowPunct w:val="0"/>
        <w:spacing w:before="0" w:after="0" w:line="240" w:lineRule="auto"/>
        <w:ind w:left="240" w:leftChars="120" w:right="-96" w:firstLine="0" w:firstLineChars="0"/>
        <w:jc w:val="both"/>
        <w:textAlignment w:val="baseline"/>
        <w:rPr>
          <w:b/>
          <w:bCs/>
          <w:sz w:val="22"/>
          <w:szCs w:val="22"/>
        </w:rPr>
      </w:pPr>
    </w:p>
    <w:p>
      <w:pPr>
        <w:overflowPunct w:val="0"/>
        <w:spacing w:before="0" w:after="0" w:line="240" w:lineRule="auto"/>
        <w:ind w:left="240" w:leftChars="120" w:right="-96" w:firstLine="0" w:firstLineChars="0"/>
        <w:jc w:val="both"/>
        <w:textAlignment w:val="baseline"/>
        <w:rPr>
          <w:sz w:val="22"/>
          <w:szCs w:val="22"/>
        </w:rPr>
      </w:pPr>
      <w:r>
        <w:rPr>
          <w:rFonts w:hint="default"/>
          <w:b/>
          <w:bCs/>
          <w:sz w:val="22"/>
          <w:szCs w:val="22"/>
          <w:lang w:val="pt-BR"/>
        </w:rPr>
        <w:t>7</w:t>
      </w:r>
      <w:r>
        <w:rPr>
          <w:b/>
          <w:bCs/>
          <w:sz w:val="22"/>
          <w:szCs w:val="22"/>
        </w:rPr>
        <w:t xml:space="preserve">.1.2 - </w:t>
      </w:r>
      <w:r>
        <w:rPr>
          <w:sz w:val="22"/>
          <w:szCs w:val="22"/>
        </w:rPr>
        <w:t xml:space="preserve">Prova de Regularidade para com a </w:t>
      </w:r>
      <w:r>
        <w:rPr>
          <w:b/>
          <w:sz w:val="22"/>
          <w:szCs w:val="22"/>
        </w:rPr>
        <w:t>Fazenda Federal</w:t>
      </w:r>
      <w:r>
        <w:rPr>
          <w:sz w:val="22"/>
          <w:szCs w:val="22"/>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spacing w:before="0" w:after="0" w:line="240" w:lineRule="auto"/>
        <w:ind w:left="240" w:leftChars="120" w:right="-96" w:firstLine="0" w:firstLineChars="0"/>
        <w:jc w:val="both"/>
        <w:textAlignment w:val="baseline"/>
        <w:rPr>
          <w:sz w:val="22"/>
          <w:szCs w:val="22"/>
        </w:rPr>
      </w:pPr>
    </w:p>
    <w:p>
      <w:pPr>
        <w:overflowPunct w:val="0"/>
        <w:spacing w:before="0" w:after="0" w:line="240" w:lineRule="auto"/>
        <w:ind w:left="240" w:leftChars="120" w:right="-96" w:firstLine="0" w:firstLineChars="0"/>
        <w:jc w:val="both"/>
        <w:textAlignment w:val="baseline"/>
        <w:rPr>
          <w:sz w:val="22"/>
          <w:szCs w:val="22"/>
        </w:rPr>
      </w:pPr>
      <w:r>
        <w:rPr>
          <w:rFonts w:hint="default"/>
          <w:b/>
          <w:iCs/>
          <w:sz w:val="22"/>
          <w:szCs w:val="22"/>
          <w:lang w:val="pt-BR"/>
        </w:rPr>
        <w:t>7</w:t>
      </w:r>
      <w:r>
        <w:rPr>
          <w:b/>
          <w:iCs/>
          <w:sz w:val="22"/>
          <w:szCs w:val="22"/>
        </w:rPr>
        <w:t>.1</w:t>
      </w:r>
      <w:r>
        <w:rPr>
          <w:b/>
          <w:bCs/>
          <w:sz w:val="22"/>
          <w:szCs w:val="22"/>
        </w:rPr>
        <w:t xml:space="preserve">.3 - </w:t>
      </w:r>
      <w:r>
        <w:rPr>
          <w:sz w:val="22"/>
          <w:szCs w:val="22"/>
        </w:rPr>
        <w:t xml:space="preserve">Prova de regularidade para com a </w:t>
      </w:r>
      <w:r>
        <w:rPr>
          <w:b/>
          <w:sz w:val="22"/>
          <w:szCs w:val="22"/>
        </w:rPr>
        <w:t>Fazenda Municipal</w:t>
      </w:r>
      <w:r>
        <w:rPr>
          <w:sz w:val="22"/>
          <w:szCs w:val="22"/>
        </w:rPr>
        <w:t xml:space="preserve"> por meio da apresentação de Certidão Negativa ou Positiva com efeito de Negativa.</w:t>
      </w:r>
    </w:p>
    <w:p>
      <w:pPr>
        <w:overflowPunct w:val="0"/>
        <w:spacing w:before="0" w:after="0" w:line="240" w:lineRule="auto"/>
        <w:ind w:left="240" w:leftChars="120" w:right="-96" w:firstLine="0" w:firstLineChars="0"/>
        <w:jc w:val="both"/>
        <w:textAlignment w:val="baseline"/>
        <w:rPr>
          <w:sz w:val="22"/>
          <w:szCs w:val="22"/>
        </w:rPr>
      </w:pPr>
    </w:p>
    <w:p>
      <w:pPr>
        <w:overflowPunct w:val="0"/>
        <w:spacing w:before="0" w:after="0" w:line="240" w:lineRule="auto"/>
        <w:ind w:left="240" w:leftChars="120" w:right="-96" w:firstLine="0" w:firstLineChars="0"/>
        <w:jc w:val="both"/>
        <w:textAlignment w:val="baseline"/>
        <w:rPr>
          <w:sz w:val="22"/>
          <w:szCs w:val="22"/>
        </w:rPr>
      </w:pPr>
      <w:r>
        <w:rPr>
          <w:rFonts w:hint="default"/>
          <w:b/>
          <w:iCs/>
          <w:sz w:val="22"/>
          <w:szCs w:val="22"/>
          <w:lang w:val="pt-BR"/>
        </w:rPr>
        <w:t>7</w:t>
      </w:r>
      <w:r>
        <w:rPr>
          <w:b/>
          <w:iCs/>
          <w:sz w:val="22"/>
          <w:szCs w:val="22"/>
        </w:rPr>
        <w:t>.1</w:t>
      </w:r>
      <w:r>
        <w:rPr>
          <w:b/>
          <w:bCs/>
          <w:sz w:val="22"/>
          <w:szCs w:val="22"/>
        </w:rPr>
        <w:t xml:space="preserve">.4 - </w:t>
      </w:r>
      <w:r>
        <w:rPr>
          <w:bCs/>
          <w:sz w:val="22"/>
          <w:szCs w:val="22"/>
        </w:rPr>
        <w:t xml:space="preserve">Certificado de Regularidade do </w:t>
      </w:r>
      <w:r>
        <w:rPr>
          <w:b/>
          <w:bCs/>
          <w:sz w:val="22"/>
          <w:szCs w:val="22"/>
        </w:rPr>
        <w:t>FGTS (CRF),</w:t>
      </w:r>
      <w:r>
        <w:rPr>
          <w:bCs/>
          <w:sz w:val="22"/>
          <w:szCs w:val="22"/>
        </w:rPr>
        <w:t xml:space="preserve"> emitido pelo órgão competente, da localidade de domicílio ou sede da empresa proponente, na forma da Lei</w:t>
      </w:r>
      <w:r>
        <w:rPr>
          <w:sz w:val="22"/>
          <w:szCs w:val="22"/>
        </w:rPr>
        <w:t>.</w:t>
      </w:r>
    </w:p>
    <w:p>
      <w:pPr>
        <w:overflowPunct w:val="0"/>
        <w:spacing w:before="0" w:after="0" w:line="240" w:lineRule="auto"/>
        <w:ind w:left="240" w:leftChars="120" w:right="-96" w:firstLine="0" w:firstLineChars="0"/>
        <w:jc w:val="both"/>
        <w:textAlignment w:val="baseline"/>
        <w:rPr>
          <w:sz w:val="22"/>
          <w:szCs w:val="22"/>
        </w:rPr>
      </w:pPr>
    </w:p>
    <w:p>
      <w:pPr>
        <w:overflowPunct w:val="0"/>
        <w:spacing w:before="0" w:after="0" w:line="240" w:lineRule="auto"/>
        <w:ind w:left="240" w:leftChars="120" w:right="-96" w:firstLine="0" w:firstLineChars="0"/>
        <w:jc w:val="both"/>
        <w:textAlignment w:val="baseline"/>
        <w:rPr>
          <w:sz w:val="22"/>
          <w:szCs w:val="22"/>
        </w:rPr>
      </w:pPr>
      <w:r>
        <w:rPr>
          <w:rFonts w:hint="default"/>
          <w:b/>
          <w:iCs/>
          <w:sz w:val="22"/>
          <w:szCs w:val="22"/>
          <w:lang w:val="pt-BR"/>
        </w:rPr>
        <w:t>7</w:t>
      </w:r>
      <w:r>
        <w:rPr>
          <w:b/>
          <w:iCs/>
          <w:sz w:val="22"/>
          <w:szCs w:val="22"/>
        </w:rPr>
        <w:t>.1</w:t>
      </w:r>
      <w:r>
        <w:rPr>
          <w:b/>
          <w:bCs/>
          <w:sz w:val="22"/>
          <w:szCs w:val="22"/>
        </w:rPr>
        <w:t xml:space="preserve">.5 - </w:t>
      </w:r>
      <w:r>
        <w:rPr>
          <w:sz w:val="22"/>
          <w:szCs w:val="22"/>
        </w:rPr>
        <w:t xml:space="preserve">Prova de inexistência de débitos inadimplidos perante a </w:t>
      </w:r>
      <w:r>
        <w:rPr>
          <w:b/>
          <w:sz w:val="22"/>
          <w:szCs w:val="22"/>
        </w:rPr>
        <w:t>Justiça do Trabalho</w:t>
      </w:r>
      <w:r>
        <w:rPr>
          <w:sz w:val="22"/>
          <w:szCs w:val="22"/>
        </w:rPr>
        <w:t>, mediante a apresentação de certidão negativa, nos termos do Título VII-A da Consolidação das Leis do Trabalho, aprovada pelo Decreto-Lei nº. 5.452, de 1º. de maio de 1943 (www.tst.jus.br/certidão).</w:t>
      </w:r>
    </w:p>
    <w:p>
      <w:pPr>
        <w:overflowPunct w:val="0"/>
        <w:spacing w:before="0" w:after="0" w:line="240" w:lineRule="auto"/>
        <w:jc w:val="both"/>
        <w:textAlignment w:val="baseline"/>
        <w:rPr>
          <w:b/>
          <w:bCs/>
          <w:sz w:val="22"/>
          <w:szCs w:val="22"/>
          <w:lang w:eastAsia="pt-BR"/>
        </w:rPr>
      </w:pPr>
    </w:p>
    <w:p>
      <w:pPr>
        <w:overflowPunct w:val="0"/>
        <w:spacing w:before="0" w:after="0" w:line="240" w:lineRule="auto"/>
        <w:jc w:val="both"/>
        <w:textAlignment w:val="baseline"/>
        <w:rPr>
          <w:sz w:val="22"/>
          <w:szCs w:val="22"/>
        </w:rPr>
      </w:pPr>
      <w:r>
        <w:rPr>
          <w:b/>
          <w:bCs/>
          <w:sz w:val="22"/>
          <w:szCs w:val="22"/>
          <w:lang w:eastAsia="pt-BR"/>
        </w:rPr>
        <w:t xml:space="preserve">Parágrafo único - </w:t>
      </w:r>
      <w:r>
        <w:rPr>
          <w:sz w:val="22"/>
          <w:szCs w:val="22"/>
          <w:lang w:eastAsia="pt-BR"/>
        </w:rPr>
        <w:t>Nenhum pagamento será efetuado ao fornecedor enquanto pendente de liquidação de  qualquer obrigação. Esse fato não será gerador de direito a reajustamento de preços ou a atualização monetária.</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3"/>
          <w:szCs w:val="23"/>
        </w:rPr>
      </w:pPr>
      <w:r>
        <w:rPr>
          <w:b/>
          <w:bCs/>
          <w:sz w:val="23"/>
          <w:szCs w:val="23"/>
          <w:lang w:eastAsia="pt-BR"/>
        </w:rPr>
        <w:t xml:space="preserve">CLÁUSULA </w:t>
      </w:r>
      <w:r>
        <w:rPr>
          <w:rFonts w:hint="default"/>
          <w:b/>
          <w:bCs/>
          <w:sz w:val="23"/>
          <w:szCs w:val="23"/>
          <w:lang w:val="en-US" w:eastAsia="pt-BR"/>
        </w:rPr>
        <w:t>OITAVA</w:t>
      </w:r>
      <w:r>
        <w:rPr>
          <w:b/>
          <w:bCs/>
          <w:sz w:val="23"/>
          <w:szCs w:val="23"/>
          <w:lang w:eastAsia="pt-BR"/>
        </w:rPr>
        <w:t xml:space="preserve"> - DA ATUALIZAÇÃO MONETÁRIA:</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2"/>
          <w:szCs w:val="22"/>
        </w:rPr>
      </w:pPr>
      <w:r>
        <w:rPr>
          <w:rFonts w:hint="default"/>
          <w:b/>
          <w:bCs/>
          <w:sz w:val="22"/>
          <w:szCs w:val="22"/>
          <w:lang w:val="en-US" w:eastAsia="pt-BR"/>
        </w:rPr>
        <w:t>8</w:t>
      </w:r>
      <w:r>
        <w:rPr>
          <w:b/>
          <w:bCs/>
          <w:sz w:val="22"/>
          <w:szCs w:val="22"/>
          <w:lang w:eastAsia="pt-BR"/>
        </w:rPr>
        <w:t xml:space="preserve">.1 </w:t>
      </w:r>
      <w:r>
        <w:rPr>
          <w:b/>
          <w:bCs/>
          <w:sz w:val="22"/>
          <w:szCs w:val="22"/>
          <w:lang w:val="en-US" w:eastAsia="pt-BR"/>
        </w:rPr>
        <w:t xml:space="preserve">- </w:t>
      </w:r>
      <w:r>
        <w:rPr>
          <w:sz w:val="22"/>
          <w:szCs w:val="22"/>
          <w:lang w:eastAsia="pt-BR"/>
        </w:rPr>
        <w:t xml:space="preserve">Ocorrendo atraso no pagamento, e desde que para tal não tenha concorrido de alguma forma o fornecedor, haverá incidência de atualização monetária sobre o valor devido, pela variação acumulada do </w:t>
      </w:r>
      <w:r>
        <w:rPr>
          <w:iCs/>
          <w:sz w:val="22"/>
          <w:szCs w:val="22"/>
        </w:rPr>
        <w:t>IPCA</w:t>
      </w:r>
      <w:r>
        <w:rPr>
          <w:sz w:val="22"/>
          <w:szCs w:val="22"/>
          <w:lang w:eastAsia="pt-BR"/>
        </w:rPr>
        <w:t>, ocorrida entre a data final prevista para o pagamento e a data de sua efetiva realização.</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3"/>
          <w:szCs w:val="23"/>
        </w:rPr>
      </w:pPr>
      <w:r>
        <w:rPr>
          <w:b/>
          <w:bCs/>
          <w:sz w:val="23"/>
          <w:szCs w:val="23"/>
          <w:lang w:eastAsia="pt-BR"/>
        </w:rPr>
        <w:t xml:space="preserve">CLÁUSULA </w:t>
      </w:r>
      <w:r>
        <w:rPr>
          <w:rFonts w:hint="default"/>
          <w:b/>
          <w:bCs/>
          <w:sz w:val="23"/>
          <w:szCs w:val="23"/>
          <w:lang w:val="en-US" w:eastAsia="pt-BR"/>
        </w:rPr>
        <w:t>NONA</w:t>
      </w:r>
      <w:r>
        <w:rPr>
          <w:b/>
          <w:bCs/>
          <w:sz w:val="23"/>
          <w:szCs w:val="23"/>
          <w:lang w:val="en-US" w:eastAsia="pt-BR"/>
        </w:rPr>
        <w:t xml:space="preserve"> </w:t>
      </w:r>
      <w:r>
        <w:rPr>
          <w:b/>
          <w:bCs/>
          <w:sz w:val="23"/>
          <w:szCs w:val="23"/>
          <w:lang w:eastAsia="pt-BR"/>
        </w:rPr>
        <w:t>- DAS SANÇÕES:</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2"/>
          <w:szCs w:val="22"/>
        </w:rPr>
      </w:pPr>
      <w:r>
        <w:rPr>
          <w:rFonts w:hint="default"/>
          <w:b/>
          <w:bCs/>
          <w:sz w:val="22"/>
          <w:szCs w:val="22"/>
          <w:lang w:val="pt-BR"/>
        </w:rPr>
        <w:t>9</w:t>
      </w:r>
      <w:r>
        <w:rPr>
          <w:b/>
          <w:bCs/>
          <w:sz w:val="22"/>
          <w:szCs w:val="22"/>
        </w:rPr>
        <w:t xml:space="preserve">.1 - </w:t>
      </w:r>
      <w:r>
        <w:rPr>
          <w:sz w:val="22"/>
          <w:szCs w:val="22"/>
        </w:rPr>
        <w:t xml:space="preserve">Nos termos do art. 86 da Lei n. 8.666/93, fica estipulado o percentual de </w:t>
      </w:r>
      <w:r>
        <w:rPr>
          <w:b/>
          <w:bCs/>
          <w:sz w:val="22"/>
          <w:szCs w:val="22"/>
        </w:rPr>
        <w:t>0,5% (meio por cento)</w:t>
      </w:r>
      <w:r>
        <w:rPr>
          <w:bCs/>
          <w:sz w:val="22"/>
          <w:szCs w:val="22"/>
        </w:rPr>
        <w:t xml:space="preserve"> sobre o valor inadimplido, a título de multa de mora, por dia de atraso injustificado no fornecimento do objeto deste pregão, até o limite de </w:t>
      </w:r>
      <w:r>
        <w:rPr>
          <w:b/>
          <w:bCs/>
          <w:sz w:val="22"/>
          <w:szCs w:val="22"/>
        </w:rPr>
        <w:t>10% (dez por</w:t>
      </w:r>
      <w:r>
        <w:rPr>
          <w:b/>
          <w:sz w:val="22"/>
          <w:szCs w:val="22"/>
        </w:rPr>
        <w:t xml:space="preserve"> </w:t>
      </w:r>
      <w:r>
        <w:rPr>
          <w:b/>
          <w:bCs/>
          <w:sz w:val="22"/>
          <w:szCs w:val="22"/>
        </w:rPr>
        <w:t>cento)</w:t>
      </w:r>
      <w:r>
        <w:rPr>
          <w:b/>
          <w:sz w:val="22"/>
          <w:szCs w:val="22"/>
        </w:rPr>
        <w:t xml:space="preserve"> </w:t>
      </w:r>
      <w:r>
        <w:rPr>
          <w:sz w:val="22"/>
          <w:szCs w:val="22"/>
        </w:rPr>
        <w:t xml:space="preserve">do valor empenhado. </w:t>
      </w:r>
    </w:p>
    <w:p>
      <w:pPr>
        <w:overflowPunct w:val="0"/>
        <w:spacing w:before="0" w:after="0" w:line="240" w:lineRule="auto"/>
        <w:jc w:val="both"/>
        <w:textAlignment w:val="baseline"/>
        <w:rPr>
          <w:sz w:val="22"/>
          <w:szCs w:val="22"/>
        </w:rPr>
      </w:pPr>
    </w:p>
    <w:p>
      <w:pPr>
        <w:overflowPunct w:val="0"/>
        <w:spacing w:before="0" w:after="0" w:line="240" w:lineRule="auto"/>
        <w:jc w:val="both"/>
        <w:textAlignment w:val="baseline"/>
        <w:rPr>
          <w:bCs/>
          <w:sz w:val="22"/>
          <w:szCs w:val="22"/>
          <w:lang w:eastAsia="pt-BR"/>
        </w:rPr>
      </w:pPr>
      <w:r>
        <w:rPr>
          <w:rFonts w:hint="default"/>
          <w:b/>
          <w:bCs/>
          <w:sz w:val="22"/>
          <w:szCs w:val="22"/>
          <w:lang w:val="en-US" w:eastAsia="pt-BR"/>
        </w:rPr>
        <w:t>9</w:t>
      </w:r>
      <w:r>
        <w:rPr>
          <w:b/>
          <w:bCs/>
          <w:sz w:val="22"/>
          <w:szCs w:val="22"/>
          <w:lang w:eastAsia="pt-BR"/>
        </w:rPr>
        <w:t>.2</w:t>
      </w:r>
      <w:r>
        <w:rPr>
          <w:sz w:val="22"/>
          <w:szCs w:val="22"/>
          <w:lang w:eastAsia="pt-BR"/>
        </w:rPr>
        <w:t xml:space="preserve"> </w:t>
      </w:r>
      <w:r>
        <w:rPr>
          <w:sz w:val="22"/>
          <w:szCs w:val="22"/>
          <w:lang w:val="en-US" w:eastAsia="pt-BR"/>
        </w:rPr>
        <w:t xml:space="preserve">- </w:t>
      </w:r>
      <w:r>
        <w:rPr>
          <w:bCs/>
          <w:sz w:val="22"/>
          <w:szCs w:val="22"/>
          <w:lang w:eastAsia="pt-BR"/>
        </w:rPr>
        <w:t>Em caso de inexecução total ou parcial do pactuado, em razão do descumprimento de qualquer das condições avençadas, a contratada ficará sujeita às seguintes penalidades nos termos do art. 87 da Lei n. 8.666/93:</w:t>
      </w:r>
    </w:p>
    <w:p>
      <w:pPr>
        <w:overflowPunct w:val="0"/>
        <w:spacing w:before="0" w:after="0" w:line="240" w:lineRule="auto"/>
        <w:ind w:left="240" w:leftChars="120" w:firstLine="0" w:firstLineChars="0"/>
        <w:jc w:val="both"/>
        <w:textAlignment w:val="baseline"/>
        <w:rPr>
          <w:sz w:val="22"/>
          <w:szCs w:val="22"/>
        </w:rPr>
      </w:pPr>
      <w:r>
        <w:rPr>
          <w:b/>
          <w:bCs/>
          <w:sz w:val="22"/>
          <w:szCs w:val="22"/>
          <w:lang w:eastAsia="pt-BR"/>
        </w:rPr>
        <w:t xml:space="preserve">I - </w:t>
      </w:r>
      <w:r>
        <w:rPr>
          <w:bCs/>
          <w:sz w:val="22"/>
          <w:szCs w:val="22"/>
          <w:lang w:eastAsia="pt-BR"/>
        </w:rPr>
        <w:t xml:space="preserve">advertência; </w:t>
      </w:r>
    </w:p>
    <w:p>
      <w:pPr>
        <w:overflowPunct w:val="0"/>
        <w:spacing w:before="0" w:after="0" w:line="240" w:lineRule="auto"/>
        <w:ind w:left="240" w:leftChars="120" w:firstLine="0" w:firstLineChars="0"/>
        <w:jc w:val="both"/>
        <w:textAlignment w:val="baseline"/>
        <w:rPr>
          <w:sz w:val="22"/>
          <w:szCs w:val="22"/>
        </w:rPr>
      </w:pPr>
      <w:r>
        <w:rPr>
          <w:b/>
          <w:bCs/>
          <w:sz w:val="22"/>
          <w:szCs w:val="22"/>
          <w:lang w:eastAsia="pt-BR"/>
        </w:rPr>
        <w:t>II -</w:t>
      </w:r>
      <w:r>
        <w:rPr>
          <w:bCs/>
          <w:sz w:val="22"/>
          <w:szCs w:val="22"/>
          <w:lang w:eastAsia="pt-BR"/>
        </w:rPr>
        <w:t xml:space="preserve"> multa de </w:t>
      </w:r>
      <w:r>
        <w:rPr>
          <w:b/>
          <w:sz w:val="22"/>
          <w:szCs w:val="22"/>
          <w:lang w:eastAsia="pt-BR"/>
        </w:rPr>
        <w:t>10% (dez por cento</w:t>
      </w:r>
      <w:r>
        <w:rPr>
          <w:bCs/>
          <w:sz w:val="22"/>
          <w:szCs w:val="22"/>
          <w:lang w:eastAsia="pt-BR"/>
        </w:rPr>
        <w:t>) do valor do contrato</w:t>
      </w:r>
      <w:r>
        <w:rPr>
          <w:b/>
          <w:sz w:val="22"/>
          <w:szCs w:val="22"/>
          <w:lang w:eastAsia="pt-BR"/>
        </w:rPr>
        <w:t>,</w:t>
      </w:r>
    </w:p>
    <w:p>
      <w:pPr>
        <w:overflowPunct w:val="0"/>
        <w:spacing w:before="0" w:after="0" w:line="240" w:lineRule="auto"/>
        <w:ind w:left="240" w:leftChars="120" w:firstLine="0" w:firstLineChars="0"/>
        <w:jc w:val="both"/>
        <w:textAlignment w:val="baseline"/>
        <w:rPr>
          <w:sz w:val="22"/>
          <w:szCs w:val="22"/>
        </w:rPr>
      </w:pPr>
      <w:r>
        <w:rPr>
          <w:b/>
          <w:bCs/>
          <w:sz w:val="22"/>
          <w:szCs w:val="22"/>
          <w:lang w:eastAsia="pt-BR"/>
        </w:rPr>
        <w:t>III –</w:t>
      </w:r>
      <w:r>
        <w:rPr>
          <w:bCs/>
          <w:sz w:val="22"/>
          <w:szCs w:val="22"/>
          <w:lang w:eastAsia="pt-BR"/>
        </w:rPr>
        <w:t xml:space="preserve"> suspensão temporária de participar de licitação e impedimento de contratar com a Administração por prazo não superior a </w:t>
      </w:r>
      <w:r>
        <w:rPr>
          <w:b/>
          <w:sz w:val="22"/>
          <w:szCs w:val="22"/>
          <w:lang w:eastAsia="pt-BR"/>
        </w:rPr>
        <w:t>02 (dois)</w:t>
      </w:r>
      <w:r>
        <w:rPr>
          <w:bCs/>
          <w:sz w:val="22"/>
          <w:szCs w:val="22"/>
          <w:lang w:eastAsia="pt-BR"/>
        </w:rPr>
        <w:t xml:space="preserve"> anos e,</w:t>
      </w:r>
    </w:p>
    <w:p>
      <w:pPr>
        <w:overflowPunct w:val="0"/>
        <w:spacing w:before="0" w:after="0" w:line="240" w:lineRule="auto"/>
        <w:ind w:left="240" w:leftChars="120" w:firstLine="0" w:firstLineChars="0"/>
        <w:jc w:val="both"/>
        <w:textAlignment w:val="baseline"/>
        <w:rPr>
          <w:sz w:val="22"/>
          <w:szCs w:val="22"/>
        </w:rPr>
      </w:pPr>
      <w:r>
        <w:rPr>
          <w:b/>
          <w:bCs/>
          <w:sz w:val="22"/>
          <w:szCs w:val="22"/>
          <w:lang w:eastAsia="pt-BR"/>
        </w:rPr>
        <w:t>IV -</w:t>
      </w:r>
      <w:r>
        <w:rPr>
          <w:bCs/>
          <w:sz w:val="22"/>
          <w:szCs w:val="22"/>
          <w:lang w:eastAsia="pt-BR"/>
        </w:rPr>
        <w:t xml:space="preserve"> declaração de inidoneidade para licitar ou contratar com a Administração Pública.</w:t>
      </w:r>
    </w:p>
    <w:p>
      <w:pPr>
        <w:overflowPunct w:val="0"/>
        <w:spacing w:before="0" w:after="0" w:line="240" w:lineRule="auto"/>
        <w:jc w:val="both"/>
        <w:textAlignment w:val="baseline"/>
        <w:rPr>
          <w:bCs/>
          <w:sz w:val="22"/>
          <w:szCs w:val="22"/>
          <w:lang w:eastAsia="pt-BR"/>
        </w:rPr>
      </w:pPr>
    </w:p>
    <w:p>
      <w:pPr>
        <w:overflowPunct w:val="0"/>
        <w:spacing w:before="0" w:after="0" w:line="240" w:lineRule="auto"/>
        <w:jc w:val="both"/>
        <w:textAlignment w:val="baseline"/>
        <w:rPr>
          <w:sz w:val="22"/>
          <w:szCs w:val="22"/>
        </w:rPr>
      </w:pPr>
      <w:r>
        <w:rPr>
          <w:rFonts w:hint="default"/>
          <w:b/>
          <w:bCs/>
          <w:sz w:val="22"/>
          <w:szCs w:val="22"/>
          <w:lang w:val="en-US" w:eastAsia="pt-BR"/>
        </w:rPr>
        <w:t>9</w:t>
      </w:r>
      <w:r>
        <w:rPr>
          <w:b/>
          <w:bCs/>
          <w:sz w:val="22"/>
          <w:szCs w:val="22"/>
          <w:lang w:eastAsia="pt-BR"/>
        </w:rPr>
        <w:t>.3</w:t>
      </w:r>
      <w:r>
        <w:rPr>
          <w:sz w:val="22"/>
          <w:szCs w:val="22"/>
          <w:lang w:eastAsia="pt-BR"/>
        </w:rPr>
        <w:t xml:space="preserve"> </w:t>
      </w:r>
      <w:r>
        <w:rPr>
          <w:sz w:val="22"/>
          <w:szCs w:val="22"/>
          <w:lang w:val="en-US" w:eastAsia="pt-BR"/>
        </w:rPr>
        <w:t xml:space="preserve">- </w:t>
      </w:r>
      <w:r>
        <w:rPr>
          <w:sz w:val="22"/>
          <w:szCs w:val="22"/>
          <w:lang w:eastAsia="pt-BR"/>
        </w:rPr>
        <w:t xml:space="preserve">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2"/>
          <w:szCs w:val="22"/>
          <w:lang w:eastAsia="pt-BR"/>
        </w:rPr>
        <w:t>05 (cinco) anos</w:t>
      </w:r>
      <w:r>
        <w:rPr>
          <w:sz w:val="22"/>
          <w:szCs w:val="22"/>
          <w:lang w:eastAsia="pt-BR"/>
        </w:rPr>
        <w:t>, sem prejuízo das multas previstas em edital e no contrato e das demais cominações legais.</w:t>
      </w:r>
    </w:p>
    <w:p>
      <w:pPr>
        <w:overflowPunct w:val="0"/>
        <w:spacing w:before="0" w:after="0" w:line="240" w:lineRule="auto"/>
        <w:jc w:val="both"/>
        <w:textAlignment w:val="baseline"/>
        <w:rPr>
          <w:sz w:val="22"/>
          <w:szCs w:val="22"/>
        </w:rPr>
      </w:pPr>
    </w:p>
    <w:p>
      <w:pPr>
        <w:overflowPunct w:val="0"/>
        <w:spacing w:before="0" w:after="0" w:line="240" w:lineRule="auto"/>
        <w:jc w:val="both"/>
        <w:textAlignment w:val="baseline"/>
        <w:rPr>
          <w:sz w:val="22"/>
          <w:szCs w:val="22"/>
        </w:rPr>
      </w:pPr>
      <w:r>
        <w:rPr>
          <w:rFonts w:hint="default"/>
          <w:b/>
          <w:sz w:val="22"/>
          <w:szCs w:val="22"/>
          <w:lang w:val="pt-BR"/>
        </w:rPr>
        <w:t>9</w:t>
      </w:r>
      <w:r>
        <w:rPr>
          <w:b/>
          <w:sz w:val="22"/>
          <w:szCs w:val="22"/>
        </w:rPr>
        <w:t xml:space="preserve">.4 - </w:t>
      </w:r>
      <w:r>
        <w:rPr>
          <w:sz w:val="22"/>
          <w:szCs w:val="22"/>
        </w:rPr>
        <w:t xml:space="preserve">As penalidades somente poderão ser relevadas ou atenuadas pela autoridade competente aplicando-se o </w:t>
      </w:r>
      <w:r>
        <w:rPr>
          <w:bCs/>
          <w:sz w:val="22"/>
          <w:szCs w:val="22"/>
        </w:rPr>
        <w:t>Princípio da Proporcionalidade</w:t>
      </w:r>
      <w:r>
        <w:rPr>
          <w:sz w:val="22"/>
          <w:szCs w:val="22"/>
        </w:rPr>
        <w:t xml:space="preserve">, em razão de circunstâncias fundamentados em fatos reais e comprovados, desde que formuladas </w:t>
      </w:r>
      <w:r>
        <w:rPr>
          <w:bCs/>
          <w:sz w:val="22"/>
          <w:szCs w:val="22"/>
        </w:rPr>
        <w:t xml:space="preserve">por escrito </w:t>
      </w:r>
      <w:r>
        <w:rPr>
          <w:sz w:val="22"/>
          <w:szCs w:val="22"/>
        </w:rPr>
        <w:t xml:space="preserve">e no prazo máximo de </w:t>
      </w:r>
      <w:r>
        <w:rPr>
          <w:b/>
          <w:bCs/>
          <w:sz w:val="22"/>
          <w:szCs w:val="22"/>
        </w:rPr>
        <w:t xml:space="preserve">05 (cinco) dias úteis </w:t>
      </w:r>
      <w:r>
        <w:rPr>
          <w:bCs/>
          <w:sz w:val="22"/>
          <w:szCs w:val="22"/>
        </w:rPr>
        <w:t>da data em que for oficiada a pretensão da Administração no sentido da aplicação</w:t>
      </w:r>
      <w:r>
        <w:rPr>
          <w:sz w:val="22"/>
          <w:szCs w:val="22"/>
        </w:rPr>
        <w:t xml:space="preserve"> da pena. </w:t>
      </w:r>
    </w:p>
    <w:p>
      <w:pPr>
        <w:overflowPunct w:val="0"/>
        <w:spacing w:before="0" w:after="0" w:line="240" w:lineRule="auto"/>
        <w:jc w:val="both"/>
        <w:textAlignment w:val="baseline"/>
        <w:rPr>
          <w:sz w:val="23"/>
          <w:szCs w:val="23"/>
        </w:rPr>
      </w:pPr>
    </w:p>
    <w:p>
      <w:pPr>
        <w:overflowPunct w:val="0"/>
        <w:spacing w:before="0" w:after="0" w:line="240" w:lineRule="auto"/>
        <w:jc w:val="both"/>
        <w:textAlignment w:val="baseline"/>
        <w:rPr>
          <w:sz w:val="22"/>
          <w:szCs w:val="22"/>
        </w:rPr>
      </w:pPr>
      <w:r>
        <w:rPr>
          <w:rFonts w:hint="default"/>
          <w:b/>
          <w:bCs/>
          <w:sz w:val="22"/>
          <w:szCs w:val="22"/>
          <w:lang w:val="pt-BR"/>
        </w:rPr>
        <w:t>9</w:t>
      </w:r>
      <w:r>
        <w:rPr>
          <w:b/>
          <w:bCs/>
          <w:sz w:val="22"/>
          <w:szCs w:val="22"/>
        </w:rPr>
        <w:t xml:space="preserve">.5 - </w:t>
      </w:r>
      <w:r>
        <w:rPr>
          <w:sz w:val="22"/>
          <w:szCs w:val="22"/>
        </w:rPr>
        <w:t xml:space="preserve">As multas de que trata este capítulo, deverão ser recolhidas pelas adjudicatárias em conta-corrente em agência bancária devidamente credenciada pelo município no prazo máximo de </w:t>
      </w:r>
      <w:r>
        <w:rPr>
          <w:b/>
          <w:bCs/>
          <w:sz w:val="22"/>
          <w:szCs w:val="22"/>
        </w:rPr>
        <w:t>05 (cinco) dias</w:t>
      </w:r>
      <w:r>
        <w:rPr>
          <w:sz w:val="22"/>
          <w:szCs w:val="22"/>
        </w:rPr>
        <w:t xml:space="preserve"> a contar da data da notificação, ou quando for o caso, cobrado judicialmente.</w:t>
      </w:r>
    </w:p>
    <w:p>
      <w:pPr>
        <w:overflowPunct w:val="0"/>
        <w:spacing w:before="0" w:after="0" w:line="240" w:lineRule="auto"/>
        <w:jc w:val="both"/>
        <w:textAlignment w:val="baseline"/>
        <w:rPr>
          <w:sz w:val="23"/>
          <w:szCs w:val="23"/>
          <w:lang w:eastAsia="pt-BR"/>
        </w:rPr>
      </w:pPr>
    </w:p>
    <w:p>
      <w:pPr>
        <w:overflowPunct w:val="0"/>
        <w:spacing w:before="0" w:after="0" w:line="240" w:lineRule="auto"/>
        <w:jc w:val="both"/>
        <w:textAlignment w:val="baseline"/>
        <w:rPr>
          <w:sz w:val="23"/>
          <w:szCs w:val="23"/>
        </w:rPr>
      </w:pPr>
      <w:r>
        <w:rPr>
          <w:b/>
          <w:bCs/>
          <w:sz w:val="23"/>
          <w:szCs w:val="23"/>
          <w:lang w:eastAsia="pt-BR"/>
        </w:rPr>
        <w:t>CLÁUSULA DÉCIMA - DA RESCISÃO</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2"/>
          <w:szCs w:val="22"/>
        </w:rPr>
      </w:pPr>
      <w:r>
        <w:rPr>
          <w:b/>
          <w:bCs/>
          <w:sz w:val="22"/>
          <w:szCs w:val="22"/>
          <w:lang w:eastAsia="pt-BR"/>
        </w:rPr>
        <w:t>1</w:t>
      </w:r>
      <w:r>
        <w:rPr>
          <w:rFonts w:hint="default"/>
          <w:b/>
          <w:bCs/>
          <w:sz w:val="22"/>
          <w:szCs w:val="22"/>
          <w:lang w:val="en-US" w:eastAsia="pt-BR"/>
        </w:rPr>
        <w:t>0</w:t>
      </w:r>
      <w:r>
        <w:rPr>
          <w:b/>
          <w:bCs/>
          <w:sz w:val="22"/>
          <w:szCs w:val="22"/>
          <w:lang w:eastAsia="pt-BR"/>
        </w:rPr>
        <w:t xml:space="preserve">.1 - </w:t>
      </w:r>
      <w:r>
        <w:rPr>
          <w:sz w:val="22"/>
          <w:szCs w:val="22"/>
          <w:lang w:eastAsia="pt-BR"/>
        </w:rPr>
        <w:t>O inadimplemento de cláusula estabelecida nesta Ata de Registro de Preço, por parte do fornecedor, assegurará a Administração Municipal o direito de rescindi-lo, mediante notificação, com prova de recebimento.</w:t>
      </w:r>
    </w:p>
    <w:p>
      <w:pPr>
        <w:overflowPunct w:val="0"/>
        <w:spacing w:before="0" w:after="0" w:line="240" w:lineRule="auto"/>
        <w:jc w:val="both"/>
        <w:textAlignment w:val="baseline"/>
        <w:rPr>
          <w:b/>
          <w:bCs/>
          <w:sz w:val="22"/>
          <w:szCs w:val="22"/>
          <w:lang w:eastAsia="pt-BR"/>
        </w:rPr>
      </w:pPr>
    </w:p>
    <w:p>
      <w:pPr>
        <w:overflowPunct w:val="0"/>
        <w:spacing w:before="0" w:after="0" w:line="240" w:lineRule="auto"/>
        <w:jc w:val="both"/>
        <w:textAlignment w:val="baseline"/>
        <w:rPr>
          <w:sz w:val="22"/>
          <w:szCs w:val="22"/>
          <w:lang w:eastAsia="pt-BR"/>
        </w:rPr>
      </w:pPr>
      <w:r>
        <w:rPr>
          <w:b/>
          <w:bCs/>
          <w:sz w:val="22"/>
          <w:szCs w:val="22"/>
          <w:lang w:eastAsia="pt-BR"/>
        </w:rPr>
        <w:t>1</w:t>
      </w:r>
      <w:r>
        <w:rPr>
          <w:rFonts w:hint="default"/>
          <w:b/>
          <w:bCs/>
          <w:sz w:val="22"/>
          <w:szCs w:val="22"/>
          <w:lang w:val="en-US" w:eastAsia="pt-BR"/>
        </w:rPr>
        <w:t>0</w:t>
      </w:r>
      <w:r>
        <w:rPr>
          <w:b/>
          <w:bCs/>
          <w:sz w:val="22"/>
          <w:szCs w:val="22"/>
          <w:lang w:eastAsia="pt-BR"/>
        </w:rPr>
        <w:t xml:space="preserve">.2 - </w:t>
      </w:r>
      <w:r>
        <w:rPr>
          <w:sz w:val="22"/>
          <w:szCs w:val="22"/>
          <w:lang w:eastAsia="pt-BR"/>
        </w:rPr>
        <w:t>Além de outras hipóteses expressamente previstas no artigo 78 da Lei 8.666/93 constituem motivos para a rescisão da contratação:</w:t>
      </w:r>
    </w:p>
    <w:p>
      <w:pPr>
        <w:overflowPunct w:val="0"/>
        <w:spacing w:before="0" w:after="0" w:line="240" w:lineRule="auto"/>
        <w:jc w:val="both"/>
        <w:textAlignment w:val="baseline"/>
        <w:rPr>
          <w:sz w:val="22"/>
          <w:szCs w:val="22"/>
          <w:lang w:eastAsia="pt-BR"/>
        </w:rPr>
      </w:pPr>
    </w:p>
    <w:p>
      <w:pPr>
        <w:numPr>
          <w:ilvl w:val="0"/>
          <w:numId w:val="19"/>
        </w:numPr>
        <w:tabs>
          <w:tab w:val="left" w:pos="240"/>
          <w:tab w:val="clear" w:pos="0"/>
        </w:tabs>
        <w:overflowPunct w:val="0"/>
        <w:spacing w:before="0" w:after="0" w:line="240" w:lineRule="auto"/>
        <w:ind w:left="240" w:leftChars="120" w:firstLine="0" w:firstLineChars="0"/>
        <w:jc w:val="both"/>
        <w:textAlignment w:val="baseline"/>
        <w:rPr>
          <w:sz w:val="22"/>
          <w:szCs w:val="22"/>
          <w:lang w:eastAsia="pt-BR"/>
        </w:rPr>
      </w:pPr>
      <w:r>
        <w:rPr>
          <w:sz w:val="22"/>
          <w:szCs w:val="22"/>
          <w:lang w:eastAsia="pt-BR"/>
        </w:rPr>
        <w:t>atraso injustificado no fornecimento, bem como a sua paralisação sem justa causa e prévia comunicação a Administração Municipal;</w:t>
      </w:r>
    </w:p>
    <w:p>
      <w:pPr>
        <w:overflowPunct w:val="0"/>
        <w:spacing w:before="0" w:after="0" w:line="240" w:lineRule="auto"/>
        <w:ind w:left="240" w:leftChars="120" w:firstLine="0" w:firstLineChars="0"/>
        <w:jc w:val="both"/>
        <w:textAlignment w:val="baseline"/>
        <w:rPr>
          <w:sz w:val="22"/>
          <w:szCs w:val="22"/>
        </w:rPr>
      </w:pPr>
      <w:r>
        <w:rPr>
          <w:b/>
          <w:sz w:val="22"/>
          <w:szCs w:val="22"/>
          <w:lang w:eastAsia="pt-BR"/>
        </w:rPr>
        <w:t>b)</w:t>
      </w:r>
      <w:r>
        <w:rPr>
          <w:sz w:val="22"/>
          <w:szCs w:val="22"/>
          <w:lang w:eastAsia="pt-BR"/>
        </w:rPr>
        <w:t xml:space="preserve"> o cometimento reiterado de falhas comprovadas por meio de registro próprio efetuado pelo representante da Administração Municipal.</w:t>
      </w:r>
    </w:p>
    <w:p>
      <w:pPr>
        <w:overflowPunct w:val="0"/>
        <w:spacing w:before="0" w:after="0" w:line="240" w:lineRule="auto"/>
        <w:jc w:val="both"/>
        <w:textAlignment w:val="baseline"/>
        <w:rPr>
          <w:b/>
          <w:bCs/>
          <w:sz w:val="22"/>
          <w:szCs w:val="22"/>
          <w:lang w:eastAsia="pt-BR"/>
        </w:rPr>
      </w:pPr>
    </w:p>
    <w:p>
      <w:pPr>
        <w:overflowPunct w:val="0"/>
        <w:spacing w:before="0" w:after="0" w:line="240" w:lineRule="auto"/>
        <w:jc w:val="both"/>
        <w:textAlignment w:val="baseline"/>
        <w:rPr>
          <w:sz w:val="22"/>
          <w:szCs w:val="22"/>
        </w:rPr>
      </w:pPr>
      <w:r>
        <w:rPr>
          <w:b/>
          <w:bCs/>
          <w:sz w:val="22"/>
          <w:szCs w:val="22"/>
          <w:lang w:eastAsia="pt-BR"/>
        </w:rPr>
        <w:t xml:space="preserve">Parágrafo único - </w:t>
      </w:r>
      <w:r>
        <w:rPr>
          <w:sz w:val="22"/>
          <w:szCs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spacing w:before="0" w:after="0" w:line="240" w:lineRule="auto"/>
        <w:jc w:val="both"/>
        <w:textAlignment w:val="baseline"/>
        <w:rPr>
          <w:b/>
          <w:bCs/>
          <w:sz w:val="22"/>
          <w:szCs w:val="22"/>
          <w:lang w:eastAsia="pt-BR"/>
        </w:rPr>
      </w:pPr>
    </w:p>
    <w:p>
      <w:pPr>
        <w:overflowPunct w:val="0"/>
        <w:spacing w:before="0" w:after="0" w:line="240" w:lineRule="auto"/>
        <w:jc w:val="both"/>
        <w:textAlignment w:val="baseline"/>
        <w:rPr>
          <w:sz w:val="22"/>
          <w:szCs w:val="22"/>
        </w:rPr>
      </w:pPr>
      <w:r>
        <w:rPr>
          <w:b/>
          <w:bCs/>
          <w:sz w:val="22"/>
          <w:szCs w:val="22"/>
          <w:lang w:eastAsia="pt-BR"/>
        </w:rPr>
        <w:t>1</w:t>
      </w:r>
      <w:r>
        <w:rPr>
          <w:rFonts w:hint="default"/>
          <w:b/>
          <w:bCs/>
          <w:sz w:val="22"/>
          <w:szCs w:val="22"/>
          <w:lang w:val="en-US" w:eastAsia="pt-BR"/>
        </w:rPr>
        <w:t>0</w:t>
      </w:r>
      <w:r>
        <w:rPr>
          <w:b/>
          <w:bCs/>
          <w:sz w:val="22"/>
          <w:szCs w:val="22"/>
          <w:lang w:eastAsia="pt-BR"/>
        </w:rPr>
        <w:t xml:space="preserve">.3 - </w:t>
      </w:r>
      <w:r>
        <w:rPr>
          <w:sz w:val="22"/>
          <w:szCs w:val="22"/>
          <w:lang w:eastAsia="pt-BR"/>
        </w:rPr>
        <w:t xml:space="preserve">A Administração Municipal de Naviraí é reconhecida o direito de </w:t>
      </w:r>
      <w:r>
        <w:rPr>
          <w:bCs/>
          <w:sz w:val="22"/>
          <w:szCs w:val="22"/>
          <w:lang w:eastAsia="pt-BR"/>
        </w:rPr>
        <w:t>rescisão administrativa</w:t>
      </w:r>
      <w:r>
        <w:rPr>
          <w:sz w:val="22"/>
          <w:szCs w:val="22"/>
          <w:lang w:eastAsia="pt-BR"/>
        </w:rPr>
        <w:t>, nos termos do artigo 79, inciso I, da Lei nº 8.666/93, aplicando-se, no que couberem, as disposições dos parágrafos primeiro e segundo do mesmo artigo, bem como as do artigo 80.</w:t>
      </w:r>
    </w:p>
    <w:p>
      <w:pPr>
        <w:overflowPunct w:val="0"/>
        <w:spacing w:before="0" w:after="0" w:line="240" w:lineRule="auto"/>
        <w:jc w:val="both"/>
        <w:textAlignment w:val="baseline"/>
        <w:rPr>
          <w:b/>
          <w:bCs/>
          <w:sz w:val="22"/>
          <w:szCs w:val="22"/>
          <w:lang w:eastAsia="pt-BR"/>
        </w:rPr>
      </w:pPr>
    </w:p>
    <w:p>
      <w:pPr>
        <w:overflowPunct w:val="0"/>
        <w:spacing w:before="0" w:after="0" w:line="240" w:lineRule="auto"/>
        <w:jc w:val="both"/>
        <w:textAlignment w:val="baseline"/>
        <w:rPr>
          <w:sz w:val="23"/>
          <w:szCs w:val="23"/>
        </w:rPr>
      </w:pPr>
      <w:r>
        <w:rPr>
          <w:b/>
          <w:bCs/>
          <w:sz w:val="23"/>
          <w:szCs w:val="23"/>
          <w:lang w:eastAsia="pt-BR"/>
        </w:rPr>
        <w:t xml:space="preserve">CLÁUSULA DÉCIMA </w:t>
      </w:r>
      <w:r>
        <w:rPr>
          <w:rFonts w:hint="default"/>
          <w:b/>
          <w:bCs/>
          <w:sz w:val="23"/>
          <w:szCs w:val="23"/>
          <w:lang w:val="en-US" w:eastAsia="pt-BR"/>
        </w:rPr>
        <w:t>PRIMEIRA</w:t>
      </w:r>
      <w:r>
        <w:rPr>
          <w:b/>
          <w:bCs/>
          <w:sz w:val="23"/>
          <w:szCs w:val="23"/>
          <w:lang w:eastAsia="pt-BR"/>
        </w:rPr>
        <w:t xml:space="preserve"> - DOS RECURSOS ORÇAMENTÁRIOS:</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2"/>
          <w:szCs w:val="22"/>
        </w:rPr>
      </w:pPr>
      <w:r>
        <w:rPr>
          <w:b/>
          <w:bCs/>
          <w:sz w:val="22"/>
          <w:szCs w:val="22"/>
        </w:rPr>
        <w:t>1</w:t>
      </w:r>
      <w:r>
        <w:rPr>
          <w:rFonts w:hint="default"/>
          <w:b/>
          <w:bCs/>
          <w:sz w:val="22"/>
          <w:szCs w:val="22"/>
          <w:lang w:val="pt-BR"/>
        </w:rPr>
        <w:t>1</w:t>
      </w:r>
      <w:r>
        <w:rPr>
          <w:b/>
          <w:bCs/>
          <w:sz w:val="22"/>
          <w:szCs w:val="22"/>
        </w:rPr>
        <w:t xml:space="preserve">.1 - </w:t>
      </w:r>
      <w:r>
        <w:rPr>
          <w:sz w:val="22"/>
          <w:szCs w:val="22"/>
        </w:rPr>
        <w:t>A despesa decorrente desta Licitação correrá à conta dos orçamentos dos exercícios, cujo Programa de Trabalho e Natureza de Despesa será consignado no Quadro de Detalhamento a ser publicado oportunamente</w:t>
      </w:r>
      <w:r>
        <w:rPr>
          <w:b/>
          <w:bCs/>
          <w:sz w:val="22"/>
          <w:szCs w:val="22"/>
        </w:rPr>
        <w:t>.</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3"/>
          <w:szCs w:val="23"/>
        </w:rPr>
      </w:pPr>
      <w:r>
        <w:rPr>
          <w:b/>
          <w:bCs/>
          <w:sz w:val="23"/>
          <w:szCs w:val="23"/>
          <w:lang w:eastAsia="pt-BR"/>
        </w:rPr>
        <w:t xml:space="preserve">CLÁUSULA DÉCIMA </w:t>
      </w:r>
      <w:r>
        <w:rPr>
          <w:rFonts w:hint="default"/>
          <w:b/>
          <w:bCs/>
          <w:sz w:val="23"/>
          <w:szCs w:val="23"/>
          <w:lang w:val="en-US" w:eastAsia="pt-BR"/>
        </w:rPr>
        <w:t>SEGUNDA</w:t>
      </w:r>
      <w:r>
        <w:rPr>
          <w:b/>
          <w:bCs/>
          <w:sz w:val="23"/>
          <w:szCs w:val="23"/>
          <w:lang w:eastAsia="pt-BR"/>
        </w:rPr>
        <w:t xml:space="preserve"> - DAS DISPOSIÇÕES GERAIS:</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2"/>
          <w:szCs w:val="22"/>
        </w:rPr>
      </w:pPr>
      <w:r>
        <w:rPr>
          <w:b/>
          <w:bCs/>
          <w:sz w:val="22"/>
          <w:szCs w:val="22"/>
          <w:lang w:eastAsia="pt-BR"/>
        </w:rPr>
        <w:t>1</w:t>
      </w:r>
      <w:r>
        <w:rPr>
          <w:rFonts w:hint="default"/>
          <w:b/>
          <w:bCs/>
          <w:sz w:val="22"/>
          <w:szCs w:val="22"/>
          <w:lang w:val="en-US" w:eastAsia="pt-BR"/>
        </w:rPr>
        <w:t>2</w:t>
      </w:r>
      <w:r>
        <w:rPr>
          <w:b/>
          <w:bCs/>
          <w:sz w:val="22"/>
          <w:szCs w:val="22"/>
          <w:lang w:eastAsia="pt-BR"/>
        </w:rPr>
        <w:t xml:space="preserve">.1 </w:t>
      </w:r>
      <w:r>
        <w:rPr>
          <w:sz w:val="22"/>
          <w:szCs w:val="22"/>
          <w:lang w:eastAsia="pt-BR"/>
        </w:rPr>
        <w:t>- Todas as alterações que se fizerem necessárias serão registradas por intermédio de lavratura de termo aditivo à presente Ata de Registro de Preços.</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3"/>
          <w:szCs w:val="23"/>
        </w:rPr>
      </w:pPr>
      <w:r>
        <w:rPr>
          <w:b/>
          <w:bCs/>
          <w:sz w:val="23"/>
          <w:szCs w:val="23"/>
          <w:lang w:eastAsia="pt-BR"/>
        </w:rPr>
        <w:t xml:space="preserve">CLÁUSULA DÉCIMA </w:t>
      </w:r>
      <w:r>
        <w:rPr>
          <w:rFonts w:hint="default"/>
          <w:b/>
          <w:bCs/>
          <w:sz w:val="23"/>
          <w:szCs w:val="23"/>
          <w:lang w:val="en-US" w:eastAsia="pt-BR"/>
        </w:rPr>
        <w:t>TERCEIRA</w:t>
      </w:r>
      <w:r>
        <w:rPr>
          <w:b/>
          <w:bCs/>
          <w:sz w:val="23"/>
          <w:szCs w:val="23"/>
          <w:lang w:eastAsia="pt-BR"/>
        </w:rPr>
        <w:t xml:space="preserve"> -</w:t>
      </w:r>
      <w:r>
        <w:rPr>
          <w:b/>
          <w:bCs/>
          <w:sz w:val="23"/>
          <w:szCs w:val="23"/>
          <w:lang w:val="en-US" w:eastAsia="pt-BR"/>
        </w:rPr>
        <w:t xml:space="preserve"> PUBLICIDADE:</w:t>
      </w:r>
    </w:p>
    <w:p>
      <w:pPr>
        <w:overflowPunct w:val="0"/>
        <w:spacing w:before="0" w:after="0" w:line="240" w:lineRule="auto"/>
        <w:jc w:val="both"/>
        <w:textAlignment w:val="baseline"/>
        <w:rPr>
          <w:b/>
          <w:bCs/>
          <w:sz w:val="23"/>
          <w:szCs w:val="23"/>
          <w:lang w:val="en-US" w:eastAsia="pt-BR"/>
        </w:rPr>
      </w:pPr>
    </w:p>
    <w:p>
      <w:pPr>
        <w:spacing w:before="0" w:after="0" w:line="240" w:lineRule="auto"/>
        <w:jc w:val="both"/>
        <w:rPr>
          <w:sz w:val="23"/>
          <w:szCs w:val="23"/>
        </w:rPr>
      </w:pPr>
      <w:r>
        <w:rPr>
          <w:b/>
          <w:bCs/>
          <w:sz w:val="22"/>
          <w:szCs w:val="22"/>
          <w:lang w:eastAsia="pt-BR"/>
        </w:rPr>
        <w:t>1</w:t>
      </w:r>
      <w:r>
        <w:rPr>
          <w:rFonts w:hint="default"/>
          <w:b/>
          <w:bCs/>
          <w:sz w:val="22"/>
          <w:szCs w:val="22"/>
          <w:lang w:val="en-US" w:eastAsia="pt-BR"/>
        </w:rPr>
        <w:t>3</w:t>
      </w:r>
      <w:r>
        <w:rPr>
          <w:b/>
          <w:bCs/>
          <w:sz w:val="22"/>
          <w:szCs w:val="22"/>
          <w:lang w:eastAsia="pt-BR"/>
        </w:rPr>
        <w:t xml:space="preserve">.1 - </w:t>
      </w:r>
      <w:r>
        <w:rPr>
          <w:sz w:val="22"/>
          <w:szCs w:val="22"/>
          <w:lang w:eastAsia="pt-BR"/>
        </w:rPr>
        <w:t xml:space="preserve">O extrato da presente Ata de Registro de Preço será publicado no Diário Oficial dos Municípios (Assomasul), conforme o disposto no art. 61, parágrafo único, da Lei nº 8.666/93 e no site </w:t>
      </w:r>
      <w:r>
        <w:fldChar w:fldCharType="begin"/>
      </w:r>
      <w:r>
        <w:instrText xml:space="preserve"> HYPERLINK "http://www.navirai.ms.gov.br/licitacoes" \h </w:instrText>
      </w:r>
      <w:r>
        <w:fldChar w:fldCharType="separate"/>
      </w:r>
      <w:r>
        <w:rPr>
          <w:color w:val="0000FF"/>
          <w:sz w:val="22"/>
          <w:szCs w:val="22"/>
          <w:u w:val="single"/>
          <w:lang w:eastAsia="pt-BR"/>
        </w:rPr>
        <w:t>www.navirai.ms.gov.br/licitacoes</w:t>
      </w:r>
      <w:r>
        <w:rPr>
          <w:color w:val="0000FF"/>
          <w:sz w:val="22"/>
          <w:szCs w:val="22"/>
          <w:u w:val="single"/>
          <w:lang w:eastAsia="pt-BR"/>
        </w:rPr>
        <w:fldChar w:fldCharType="end"/>
      </w:r>
      <w:r>
        <w:rPr>
          <w:sz w:val="22"/>
          <w:szCs w:val="22"/>
          <w:lang w:eastAsia="pt-BR"/>
        </w:rPr>
        <w:t xml:space="preserve"> </w:t>
      </w:r>
    </w:p>
    <w:p>
      <w:pPr>
        <w:spacing w:before="0" w:after="0" w:line="240" w:lineRule="auto"/>
        <w:jc w:val="both"/>
        <w:rPr>
          <w:sz w:val="23"/>
          <w:szCs w:val="23"/>
          <w:lang w:eastAsia="pt-BR"/>
        </w:rPr>
      </w:pPr>
    </w:p>
    <w:p>
      <w:pPr>
        <w:overflowPunct w:val="0"/>
        <w:spacing w:before="0" w:after="0" w:line="240" w:lineRule="auto"/>
        <w:jc w:val="both"/>
        <w:textAlignment w:val="baseline"/>
        <w:rPr>
          <w:sz w:val="23"/>
          <w:szCs w:val="23"/>
        </w:rPr>
      </w:pPr>
      <w:r>
        <w:rPr>
          <w:b/>
          <w:bCs/>
          <w:sz w:val="23"/>
          <w:szCs w:val="23"/>
          <w:lang w:eastAsia="pt-BR"/>
        </w:rPr>
        <w:t xml:space="preserve">CLÁUSULA DÉCIMA </w:t>
      </w:r>
      <w:r>
        <w:rPr>
          <w:b/>
          <w:bCs/>
          <w:sz w:val="23"/>
          <w:szCs w:val="23"/>
          <w:lang w:val="en-US" w:eastAsia="pt-BR"/>
        </w:rPr>
        <w:t>QU</w:t>
      </w:r>
      <w:r>
        <w:rPr>
          <w:rFonts w:hint="default"/>
          <w:b/>
          <w:bCs/>
          <w:sz w:val="23"/>
          <w:szCs w:val="23"/>
          <w:lang w:val="en-US" w:eastAsia="pt-BR"/>
        </w:rPr>
        <w:t>ARTA</w:t>
      </w:r>
      <w:r>
        <w:rPr>
          <w:b/>
          <w:bCs/>
          <w:sz w:val="23"/>
          <w:szCs w:val="23"/>
          <w:lang w:eastAsia="pt-BR"/>
        </w:rPr>
        <w:t xml:space="preserve"> - DO FORO</w:t>
      </w:r>
    </w:p>
    <w:p>
      <w:pPr>
        <w:overflowPunct w:val="0"/>
        <w:spacing w:before="0" w:after="0" w:line="240" w:lineRule="auto"/>
        <w:jc w:val="both"/>
        <w:textAlignment w:val="baseline"/>
        <w:rPr>
          <w:b/>
          <w:bCs/>
          <w:sz w:val="23"/>
          <w:szCs w:val="23"/>
          <w:lang w:eastAsia="pt-BR"/>
        </w:rPr>
      </w:pPr>
    </w:p>
    <w:p>
      <w:pPr>
        <w:overflowPunct w:val="0"/>
        <w:spacing w:before="0" w:after="0" w:line="240" w:lineRule="auto"/>
        <w:jc w:val="both"/>
        <w:textAlignment w:val="baseline"/>
        <w:rPr>
          <w:sz w:val="22"/>
          <w:szCs w:val="22"/>
        </w:rPr>
      </w:pPr>
      <w:r>
        <w:rPr>
          <w:b/>
          <w:bCs/>
          <w:sz w:val="22"/>
          <w:szCs w:val="22"/>
          <w:lang w:eastAsia="pt-BR"/>
        </w:rPr>
        <w:t>1</w:t>
      </w:r>
      <w:r>
        <w:rPr>
          <w:rFonts w:hint="default"/>
          <w:b/>
          <w:bCs/>
          <w:sz w:val="22"/>
          <w:szCs w:val="22"/>
          <w:lang w:val="en-US" w:eastAsia="pt-BR"/>
        </w:rPr>
        <w:t>4</w:t>
      </w:r>
      <w:r>
        <w:rPr>
          <w:b/>
          <w:bCs/>
          <w:sz w:val="22"/>
          <w:szCs w:val="22"/>
          <w:lang w:eastAsia="pt-BR"/>
        </w:rPr>
        <w:t xml:space="preserve">.1 - </w:t>
      </w:r>
      <w:r>
        <w:rPr>
          <w:sz w:val="22"/>
          <w:szCs w:val="22"/>
        </w:rPr>
        <w:t>Fica eleito o Foro da Comarca de Naviraí Estado de Mato Grosso do Sul, para dirimir questões oriundas deste Contrato, com renúncia expressa a qualquer outro por mais privilegiado que seja.</w:t>
      </w:r>
    </w:p>
    <w:p>
      <w:pPr>
        <w:overflowPunct w:val="0"/>
        <w:spacing w:before="0" w:after="0" w:line="240" w:lineRule="auto"/>
        <w:jc w:val="both"/>
        <w:textAlignment w:val="baseline"/>
        <w:rPr>
          <w:sz w:val="22"/>
          <w:szCs w:val="22"/>
        </w:rPr>
      </w:pPr>
    </w:p>
    <w:p>
      <w:pPr>
        <w:overflowPunct w:val="0"/>
        <w:spacing w:before="0" w:after="0" w:line="240" w:lineRule="auto"/>
        <w:jc w:val="both"/>
        <w:textAlignment w:val="baseline"/>
        <w:rPr>
          <w:sz w:val="22"/>
          <w:szCs w:val="22"/>
        </w:rPr>
      </w:pPr>
      <w:r>
        <w:rPr>
          <w:rFonts w:hint="default"/>
          <w:b/>
          <w:bCs/>
          <w:sz w:val="22"/>
          <w:szCs w:val="22"/>
          <w:lang w:val="en-US" w:eastAsia="pt-BR"/>
        </w:rPr>
        <w:t>14.2</w:t>
      </w:r>
      <w:r>
        <w:rPr>
          <w:rFonts w:hint="default"/>
          <w:sz w:val="22"/>
          <w:szCs w:val="22"/>
          <w:lang w:val="en-US" w:eastAsia="pt-BR"/>
        </w:rPr>
        <w:t xml:space="preserve"> - </w:t>
      </w:r>
      <w:r>
        <w:rPr>
          <w:sz w:val="22"/>
          <w:szCs w:val="22"/>
          <w:lang w:eastAsia="pt-BR"/>
        </w:rPr>
        <w:t>Assim, justas e contratadas, as partes assinam o presente instrumento em 02 (duas) vias.</w:t>
      </w:r>
    </w:p>
    <w:p>
      <w:pPr>
        <w:overflowPunct w:val="0"/>
        <w:spacing w:before="0" w:after="0" w:line="240" w:lineRule="auto"/>
        <w:ind w:left="284" w:firstLine="0"/>
        <w:jc w:val="both"/>
        <w:textAlignment w:val="baseline"/>
        <w:rPr>
          <w:sz w:val="23"/>
          <w:szCs w:val="23"/>
          <w:lang w:eastAsia="pt-BR"/>
        </w:rPr>
      </w:pPr>
    </w:p>
    <w:p>
      <w:pPr>
        <w:overflowPunct w:val="0"/>
        <w:spacing w:before="0" w:after="0" w:line="240" w:lineRule="auto"/>
        <w:jc w:val="both"/>
        <w:textAlignment w:val="baseline"/>
        <w:rPr>
          <w:sz w:val="23"/>
          <w:szCs w:val="23"/>
        </w:rPr>
      </w:pPr>
      <w:r>
        <w:rPr>
          <w:sz w:val="23"/>
          <w:szCs w:val="23"/>
          <w:lang w:eastAsia="pt-BR"/>
        </w:rPr>
        <w:t xml:space="preserve">Pelo </w:t>
      </w:r>
      <w:r>
        <w:rPr>
          <w:b/>
          <w:bCs/>
          <w:sz w:val="23"/>
          <w:szCs w:val="23"/>
          <w:lang w:eastAsia="pt-BR"/>
        </w:rPr>
        <w:t>ÓRGÃO GERENCIADOR</w:t>
      </w:r>
    </w:p>
    <w:p>
      <w:pPr>
        <w:overflowPunct w:val="0"/>
        <w:spacing w:before="0" w:after="0" w:line="240" w:lineRule="auto"/>
        <w:ind w:left="284" w:firstLine="0"/>
        <w:jc w:val="right"/>
        <w:textAlignment w:val="baseline"/>
        <w:rPr>
          <w:rFonts w:hint="default"/>
          <w:sz w:val="22"/>
          <w:szCs w:val="22"/>
          <w:u w:val="single"/>
          <w:lang w:val="en-US" w:eastAsia="pt-BR"/>
        </w:rPr>
      </w:pPr>
      <w:r>
        <w:rPr>
          <w:sz w:val="22"/>
          <w:szCs w:val="22"/>
          <w:lang w:eastAsia="pt-BR"/>
        </w:rPr>
        <w:t xml:space="preserve">NAVIRAÍ - MS, </w:t>
      </w:r>
      <w:r>
        <w:rPr>
          <w:sz w:val="22"/>
          <w:szCs w:val="22"/>
          <w:u w:val="single"/>
          <w:lang w:eastAsia="pt-BR"/>
        </w:rPr>
        <w:t>______/___/202</w:t>
      </w:r>
      <w:r>
        <w:rPr>
          <w:sz w:val="22"/>
          <w:szCs w:val="22"/>
          <w:u w:val="single"/>
          <w:lang w:val="en-US" w:eastAsia="pt-BR"/>
        </w:rPr>
        <w:t>3</w:t>
      </w:r>
      <w:r>
        <w:rPr>
          <w:rFonts w:hint="default"/>
          <w:sz w:val="22"/>
          <w:szCs w:val="22"/>
          <w:u w:val="single"/>
          <w:lang w:val="en-US" w:eastAsia="pt-BR"/>
        </w:rPr>
        <w:t>.</w:t>
      </w:r>
    </w:p>
    <w:p>
      <w:pPr>
        <w:overflowPunct w:val="0"/>
        <w:spacing w:before="0" w:after="0" w:line="240" w:lineRule="auto"/>
        <w:ind w:left="284" w:firstLine="0"/>
        <w:jc w:val="right"/>
        <w:textAlignment w:val="baseline"/>
        <w:rPr>
          <w:rFonts w:hint="default"/>
          <w:sz w:val="22"/>
          <w:szCs w:val="22"/>
          <w:u w:val="single"/>
          <w:lang w:val="en-US" w:eastAsia="pt-BR"/>
        </w:rPr>
      </w:pPr>
    </w:p>
    <w:tbl>
      <w:tblPr>
        <w:tblStyle w:val="30"/>
        <w:tblpPr w:leftFromText="180" w:rightFromText="180" w:vertAnchor="text" w:horzAnchor="page" w:tblpX="1255" w:tblpY="261"/>
        <w:tblOverlap w:val="never"/>
        <w:tblW w:w="97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82"/>
        <w:gridCol w:w="3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82" w:type="dxa"/>
          </w:tcPr>
          <w:p>
            <w:pPr>
              <w:widowControl w:val="0"/>
              <w:tabs>
                <w:tab w:val="left" w:pos="5562"/>
              </w:tabs>
              <w:spacing w:before="0" w:after="0"/>
              <w:ind w:right="33" w:firstLine="0"/>
              <w:jc w:val="both"/>
              <w:textAlignment w:val="baseline"/>
              <w:rPr>
                <w:rFonts w:cs="Times New Roman"/>
                <w:iCs/>
                <w:sz w:val="22"/>
                <w:szCs w:val="22"/>
              </w:rPr>
            </w:pPr>
          </w:p>
        </w:tc>
        <w:tc>
          <w:tcPr>
            <w:tcW w:w="3713" w:type="dxa"/>
          </w:tcPr>
          <w:p>
            <w:pPr>
              <w:widowControl w:val="0"/>
              <w:suppressAutoHyphens/>
              <w:spacing w:before="0" w:after="0"/>
              <w:ind w:left="601" w:firstLine="0"/>
              <w:jc w:val="left"/>
              <w:textAlignment w:val="baseline"/>
              <w:rPr>
                <w:rFonts w:eastAsia="MS Mincho"/>
                <w:b/>
                <w:iCs/>
                <w:kern w:val="0"/>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82" w:type="dxa"/>
          </w:tcPr>
          <w:p>
            <w:pPr>
              <w:widowControl w:val="0"/>
              <w:tabs>
                <w:tab w:val="left" w:pos="5562"/>
              </w:tabs>
              <w:spacing w:before="0" w:after="0"/>
              <w:ind w:right="33" w:firstLine="0"/>
              <w:jc w:val="center"/>
              <w:textAlignment w:val="baseline"/>
              <w:rPr>
                <w:rFonts w:ascii="Times New Roman" w:hAnsi="Times New Roman" w:eastAsia="MS Mincho" w:cs="Times New Roman"/>
                <w:b/>
                <w:iCs/>
                <w:kern w:val="0"/>
                <w:sz w:val="22"/>
                <w:szCs w:val="22"/>
                <w:lang w:val="pt-BR" w:eastAsia="en-US"/>
              </w:rPr>
            </w:pPr>
            <w:r>
              <w:rPr>
                <w:rFonts w:eastAsia="MS Mincho" w:cs="Times New Roman"/>
                <w:b/>
                <w:iCs/>
                <w:kern w:val="0"/>
                <w:sz w:val="22"/>
                <w:szCs w:val="22"/>
                <w:lang w:val="pt-BR" w:eastAsia="en-US"/>
              </w:rPr>
              <w:t>MARIANA CRUZ ROSADA</w:t>
            </w:r>
          </w:p>
          <w:p>
            <w:pPr>
              <w:widowControl w:val="0"/>
              <w:tabs>
                <w:tab w:val="left" w:pos="5562"/>
              </w:tabs>
              <w:spacing w:before="0" w:after="0"/>
              <w:ind w:right="33" w:firstLine="0"/>
              <w:jc w:val="center"/>
              <w:textAlignment w:val="baseline"/>
              <w:rPr>
                <w:rFonts w:ascii="Times New Roman" w:hAnsi="Times New Roman" w:cs="Times New Roman"/>
                <w:b w:val="0"/>
                <w:bCs/>
                <w:iCs/>
                <w:sz w:val="22"/>
                <w:szCs w:val="22"/>
                <w:lang w:eastAsia="en-US"/>
              </w:rPr>
            </w:pPr>
            <w:r>
              <w:rPr>
                <w:rFonts w:eastAsia="MS Mincho" w:cs="Times New Roman"/>
                <w:b w:val="0"/>
                <w:bCs/>
                <w:iCs/>
                <w:kern w:val="0"/>
                <w:sz w:val="22"/>
                <w:szCs w:val="22"/>
                <w:lang w:eastAsia="en-US"/>
              </w:rPr>
              <w:t>Gerente de Saúde e Ordenador</w:t>
            </w:r>
            <w:r>
              <w:rPr>
                <w:rFonts w:eastAsia="MS Mincho" w:cs="Times New Roman"/>
                <w:b w:val="0"/>
                <w:bCs/>
                <w:iCs/>
                <w:kern w:val="0"/>
                <w:sz w:val="22"/>
                <w:szCs w:val="22"/>
                <w:lang w:val="pt-BR" w:eastAsia="en-US"/>
              </w:rPr>
              <w:t>a</w:t>
            </w:r>
            <w:r>
              <w:rPr>
                <w:rFonts w:eastAsia="MS Mincho" w:cs="Times New Roman"/>
                <w:b w:val="0"/>
                <w:bCs/>
                <w:iCs/>
                <w:kern w:val="0"/>
                <w:sz w:val="22"/>
                <w:szCs w:val="22"/>
                <w:lang w:eastAsia="en-US"/>
              </w:rPr>
              <w:t xml:space="preserve"> de Despesas</w:t>
            </w:r>
          </w:p>
          <w:p>
            <w:pPr>
              <w:widowControl w:val="0"/>
              <w:tabs>
                <w:tab w:val="left" w:pos="5562"/>
              </w:tabs>
              <w:spacing w:before="0" w:after="0"/>
              <w:ind w:right="33" w:firstLine="0"/>
              <w:jc w:val="center"/>
              <w:textAlignment w:val="baseline"/>
              <w:rPr>
                <w:rFonts w:eastAsia="MS Mincho" w:cs="Times New Roman"/>
                <w:b w:val="0"/>
                <w:bCs/>
                <w:iCs/>
                <w:kern w:val="0"/>
                <w:sz w:val="22"/>
                <w:szCs w:val="22"/>
                <w:lang w:val="pt-BR" w:eastAsia="en-US"/>
              </w:rPr>
            </w:pPr>
            <w:r>
              <w:rPr>
                <w:rFonts w:eastAsia="MS Mincho" w:cs="Times New Roman"/>
                <w:b w:val="0"/>
                <w:bCs/>
                <w:iCs/>
                <w:kern w:val="0"/>
                <w:sz w:val="22"/>
                <w:szCs w:val="22"/>
                <w:lang w:eastAsia="en-US"/>
              </w:rPr>
              <w:t>Conforme Decreto nº. 0</w:t>
            </w:r>
            <w:r>
              <w:rPr>
                <w:rFonts w:eastAsia="MS Mincho" w:cs="Times New Roman"/>
                <w:b w:val="0"/>
                <w:bCs/>
                <w:iCs/>
                <w:kern w:val="0"/>
                <w:sz w:val="22"/>
                <w:szCs w:val="22"/>
                <w:lang w:val="pt-BR" w:eastAsia="en-US"/>
              </w:rPr>
              <w:t>33</w:t>
            </w:r>
            <w:r>
              <w:rPr>
                <w:rFonts w:eastAsia="MS Mincho" w:cs="Times New Roman"/>
                <w:b w:val="0"/>
                <w:bCs/>
                <w:iCs/>
                <w:kern w:val="0"/>
                <w:sz w:val="22"/>
                <w:szCs w:val="22"/>
                <w:lang w:eastAsia="en-US"/>
              </w:rPr>
              <w:t>/202</w:t>
            </w:r>
            <w:r>
              <w:rPr>
                <w:rFonts w:eastAsia="MS Mincho" w:cs="Times New Roman"/>
                <w:b w:val="0"/>
                <w:bCs/>
                <w:iCs/>
                <w:kern w:val="0"/>
                <w:sz w:val="22"/>
                <w:szCs w:val="22"/>
                <w:lang w:val="pt-BR" w:eastAsia="en-US"/>
              </w:rPr>
              <w:t>3</w:t>
            </w:r>
          </w:p>
          <w:p>
            <w:pPr>
              <w:widowControl w:val="0"/>
              <w:tabs>
                <w:tab w:val="left" w:pos="5562"/>
              </w:tabs>
              <w:spacing w:before="0" w:after="0"/>
              <w:ind w:right="33" w:firstLine="0"/>
              <w:jc w:val="center"/>
              <w:textAlignment w:val="baseline"/>
              <w:rPr>
                <w:rFonts w:eastAsia="MS Mincho" w:cs="Times New Roman"/>
                <w:b w:val="0"/>
                <w:bCs/>
                <w:iCs/>
                <w:kern w:val="0"/>
                <w:sz w:val="22"/>
                <w:szCs w:val="22"/>
                <w:lang w:val="pt-BR" w:eastAsia="en-US"/>
              </w:rPr>
            </w:pPr>
            <w:r>
              <w:rPr>
                <w:rFonts w:eastAsia="MS Mincho"/>
                <w:b/>
                <w:bCs/>
                <w:i w:val="0"/>
                <w:iCs w:val="0"/>
                <w:sz w:val="22"/>
                <w:szCs w:val="22"/>
                <w:lang w:val="pt-BR"/>
              </w:rPr>
              <w:t>(Representante legal da contratante)</w:t>
            </w:r>
          </w:p>
        </w:tc>
        <w:tc>
          <w:tcPr>
            <w:tcW w:w="3713" w:type="dxa"/>
          </w:tcPr>
          <w:p>
            <w:pPr>
              <w:widowControl w:val="0"/>
              <w:suppressAutoHyphens/>
              <w:spacing w:before="0" w:after="0"/>
              <w:ind w:left="601" w:firstLine="0"/>
              <w:jc w:val="center"/>
              <w:textAlignment w:val="baseline"/>
              <w:rPr>
                <w:rFonts w:hint="default"/>
                <w:b/>
                <w:bCs/>
                <w:iCs/>
                <w:sz w:val="22"/>
                <w:lang w:val="pt-BR"/>
              </w:rPr>
            </w:pPr>
            <w:r>
              <w:rPr>
                <w:rFonts w:hint="default"/>
                <w:b/>
                <w:bCs/>
                <w:iCs/>
                <w:sz w:val="22"/>
                <w:lang w:val="pt-BR"/>
              </w:rPr>
              <w:t>...............................</w:t>
            </w:r>
          </w:p>
          <w:p>
            <w:pPr>
              <w:widowControl w:val="0"/>
              <w:suppressAutoHyphens/>
              <w:spacing w:before="0" w:after="0"/>
              <w:ind w:left="601" w:firstLine="0"/>
              <w:jc w:val="center"/>
              <w:textAlignment w:val="baseline"/>
              <w:rPr>
                <w:rFonts w:eastAsia="MS Mincho"/>
                <w:b/>
                <w:iCs/>
                <w:kern w:val="0"/>
                <w:sz w:val="23"/>
                <w:szCs w:val="23"/>
              </w:rPr>
            </w:pPr>
            <w:r>
              <w:rPr>
                <w:rFonts w:eastAsia="MS Mincho"/>
                <w:b/>
                <w:bCs/>
                <w:i w:val="0"/>
                <w:iCs/>
                <w:kern w:val="0"/>
                <w:sz w:val="22"/>
                <w:szCs w:val="21"/>
                <w:lang w:val="pt-BR"/>
              </w:rPr>
              <w:t>Gerenciadora da Ata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82" w:type="dxa"/>
          </w:tcPr>
          <w:p>
            <w:pPr>
              <w:widowControl w:val="0"/>
              <w:tabs>
                <w:tab w:val="left" w:pos="5562"/>
              </w:tabs>
              <w:spacing w:before="0" w:after="0"/>
              <w:ind w:right="33" w:firstLine="0"/>
              <w:jc w:val="both"/>
              <w:textAlignment w:val="baseline"/>
              <w:rPr>
                <w:rFonts w:cs="Times New Roman"/>
                <w:iCs/>
                <w:sz w:val="22"/>
                <w:szCs w:val="22"/>
              </w:rPr>
            </w:pPr>
          </w:p>
        </w:tc>
        <w:tc>
          <w:tcPr>
            <w:tcW w:w="3713" w:type="dxa"/>
          </w:tcPr>
          <w:p>
            <w:pPr>
              <w:widowControl w:val="0"/>
              <w:suppressAutoHyphens/>
              <w:spacing w:before="0" w:after="0"/>
              <w:ind w:left="601" w:firstLine="0"/>
              <w:jc w:val="left"/>
              <w:textAlignment w:val="baseline"/>
              <w:rPr>
                <w:rFonts w:eastAsia="MS Mincho"/>
                <w:b/>
                <w:iCs/>
                <w:kern w:val="0"/>
                <w:sz w:val="23"/>
                <w:szCs w:val="23"/>
              </w:rPr>
            </w:pPr>
          </w:p>
        </w:tc>
      </w:tr>
    </w:tbl>
    <w:p>
      <w:pPr>
        <w:overflowPunct w:val="0"/>
        <w:spacing w:before="0" w:after="0" w:line="240" w:lineRule="auto"/>
        <w:jc w:val="both"/>
        <w:textAlignment w:val="baseline"/>
        <w:rPr>
          <w:sz w:val="23"/>
          <w:szCs w:val="23"/>
          <w:lang w:eastAsia="pt-BR"/>
        </w:rPr>
      </w:pPr>
    </w:p>
    <w:p>
      <w:pPr>
        <w:overflowPunct w:val="0"/>
        <w:spacing w:before="0" w:after="0" w:line="240" w:lineRule="auto"/>
        <w:ind w:left="0" w:leftChars="0" w:firstLine="0" w:firstLineChars="0"/>
        <w:jc w:val="both"/>
        <w:textAlignment w:val="baseline"/>
        <w:rPr>
          <w:sz w:val="23"/>
          <w:szCs w:val="23"/>
        </w:rPr>
      </w:pPr>
      <w:r>
        <w:rPr>
          <w:sz w:val="23"/>
          <w:szCs w:val="23"/>
          <w:lang w:eastAsia="pt-BR"/>
        </w:rPr>
        <w:t xml:space="preserve">Pelo </w:t>
      </w:r>
      <w:r>
        <w:rPr>
          <w:b/>
          <w:bCs/>
          <w:sz w:val="23"/>
          <w:szCs w:val="23"/>
          <w:lang w:eastAsia="pt-BR"/>
        </w:rPr>
        <w:t xml:space="preserve">FORNECEDOR </w:t>
      </w:r>
    </w:p>
    <w:p>
      <w:pPr>
        <w:overflowPunct w:val="0"/>
        <w:spacing w:before="0" w:after="0" w:line="240" w:lineRule="auto"/>
        <w:ind w:left="284" w:firstLine="0"/>
        <w:jc w:val="right"/>
        <w:textAlignment w:val="baseline"/>
        <w:rPr>
          <w:sz w:val="22"/>
          <w:szCs w:val="22"/>
          <w:lang w:eastAsia="pt-BR"/>
        </w:rPr>
      </w:pPr>
    </w:p>
    <w:p>
      <w:pPr>
        <w:overflowPunct w:val="0"/>
        <w:spacing w:before="0" w:after="0" w:line="240" w:lineRule="auto"/>
        <w:ind w:left="284" w:firstLine="0"/>
        <w:jc w:val="right"/>
        <w:textAlignment w:val="baseline"/>
        <w:rPr>
          <w:sz w:val="22"/>
          <w:szCs w:val="22"/>
        </w:rPr>
      </w:pPr>
      <w:r>
        <w:rPr>
          <w:sz w:val="22"/>
          <w:szCs w:val="22"/>
          <w:lang w:eastAsia="pt-BR"/>
        </w:rPr>
        <w:t xml:space="preserve">NAVIRAÍ - MS, </w:t>
      </w:r>
      <w:r>
        <w:rPr>
          <w:sz w:val="22"/>
          <w:szCs w:val="22"/>
          <w:u w:val="single"/>
          <w:lang w:eastAsia="pt-BR"/>
        </w:rPr>
        <w:t>______/______/202</w:t>
      </w:r>
      <w:r>
        <w:rPr>
          <w:sz w:val="22"/>
          <w:szCs w:val="22"/>
          <w:u w:val="single"/>
          <w:lang w:val="en-US" w:eastAsia="pt-BR"/>
        </w:rPr>
        <w:t>3.</w:t>
      </w:r>
    </w:p>
    <w:p>
      <w:pPr>
        <w:overflowPunct w:val="0"/>
        <w:spacing w:before="0" w:after="0" w:line="240" w:lineRule="auto"/>
        <w:ind w:left="284" w:firstLine="0"/>
        <w:jc w:val="right"/>
        <w:textAlignment w:val="baseline"/>
        <w:rPr>
          <w:sz w:val="23"/>
          <w:szCs w:val="23"/>
          <w:lang w:eastAsia="pt-BR"/>
        </w:rPr>
      </w:pPr>
    </w:p>
    <w:p>
      <w:pPr>
        <w:overflowPunct w:val="0"/>
        <w:spacing w:before="0" w:after="0" w:line="240" w:lineRule="auto"/>
        <w:ind w:left="284" w:firstLine="0"/>
        <w:jc w:val="right"/>
        <w:textAlignment w:val="baseline"/>
        <w:rPr>
          <w:sz w:val="23"/>
          <w:szCs w:val="23"/>
          <w:lang w:eastAsia="pt-BR"/>
        </w:rPr>
      </w:pPr>
    </w:p>
    <w:p>
      <w:pPr>
        <w:overflowPunct w:val="0"/>
        <w:spacing w:before="0" w:after="0" w:line="240" w:lineRule="auto"/>
        <w:ind w:left="284" w:firstLine="0"/>
        <w:jc w:val="right"/>
        <w:textAlignment w:val="baseline"/>
        <w:rPr>
          <w:sz w:val="23"/>
          <w:szCs w:val="23"/>
          <w:lang w:eastAsia="pt-BR"/>
        </w:rPr>
      </w:pPr>
    </w:p>
    <w:p>
      <w:pPr>
        <w:overflowPunct w:val="0"/>
        <w:spacing w:before="0" w:after="0" w:line="240" w:lineRule="auto"/>
        <w:ind w:left="284" w:firstLine="0"/>
        <w:jc w:val="right"/>
        <w:textAlignment w:val="baseline"/>
        <w:rPr>
          <w:sz w:val="23"/>
          <w:szCs w:val="23"/>
          <w:lang w:eastAsia="pt-BR"/>
        </w:rPr>
      </w:pPr>
    </w:p>
    <w:p>
      <w:pPr>
        <w:overflowPunct w:val="0"/>
        <w:spacing w:before="0" w:after="0" w:line="240" w:lineRule="auto"/>
        <w:ind w:left="284" w:firstLine="0"/>
        <w:jc w:val="center"/>
        <w:textAlignment w:val="baseline"/>
        <w:rPr>
          <w:sz w:val="22"/>
          <w:szCs w:val="22"/>
        </w:rPr>
      </w:pPr>
      <w:r>
        <w:rPr>
          <w:b/>
          <w:bCs/>
          <w:sz w:val="22"/>
          <w:szCs w:val="22"/>
          <w:lang w:eastAsia="pt-BR"/>
        </w:rPr>
        <w:t>__________________________________</w:t>
      </w:r>
    </w:p>
    <w:p>
      <w:pPr>
        <w:overflowPunct w:val="0"/>
        <w:spacing w:before="0" w:after="0" w:line="240" w:lineRule="auto"/>
        <w:ind w:left="284" w:firstLine="0"/>
        <w:jc w:val="center"/>
        <w:textAlignment w:val="baseline"/>
        <w:rPr>
          <w:sz w:val="23"/>
          <w:szCs w:val="23"/>
        </w:rPr>
      </w:pPr>
      <w:r>
        <w:rPr>
          <w:b/>
          <w:bCs/>
          <w:sz w:val="23"/>
          <w:szCs w:val="23"/>
          <w:lang w:eastAsia="pt-BR"/>
        </w:rPr>
        <w:t>(nome do Representante da empresa)</w:t>
      </w:r>
    </w:p>
    <w:p>
      <w:pPr>
        <w:overflowPunct w:val="0"/>
        <w:spacing w:before="0" w:after="0" w:line="240" w:lineRule="auto"/>
        <w:ind w:left="284" w:firstLine="0"/>
        <w:jc w:val="center"/>
        <w:textAlignment w:val="baseline"/>
        <w:rPr>
          <w:sz w:val="22"/>
          <w:szCs w:val="22"/>
        </w:rPr>
      </w:pPr>
      <w:r>
        <w:rPr>
          <w:b/>
          <w:bCs/>
          <w:sz w:val="22"/>
          <w:szCs w:val="22"/>
          <w:lang w:eastAsia="pt-BR"/>
        </w:rPr>
        <w:t xml:space="preserve">CPF </w:t>
      </w:r>
    </w:p>
    <w:p>
      <w:pPr>
        <w:overflowPunct w:val="0"/>
        <w:spacing w:before="0" w:after="0" w:line="240" w:lineRule="auto"/>
        <w:ind w:left="284" w:firstLine="0"/>
        <w:jc w:val="center"/>
        <w:textAlignment w:val="baseline"/>
        <w:rPr>
          <w:sz w:val="22"/>
          <w:szCs w:val="22"/>
        </w:rPr>
      </w:pPr>
      <w:r>
        <w:rPr>
          <w:b/>
          <w:bCs/>
          <w:sz w:val="22"/>
          <w:szCs w:val="22"/>
          <w:lang w:eastAsia="pt-BR"/>
        </w:rPr>
        <w:t>(nome da empresa)</w:t>
      </w:r>
    </w:p>
    <w:p>
      <w:pPr>
        <w:overflowPunct w:val="0"/>
        <w:spacing w:before="0" w:after="0" w:line="240" w:lineRule="auto"/>
        <w:ind w:left="284" w:firstLine="0"/>
        <w:jc w:val="center"/>
        <w:textAlignment w:val="baseline"/>
        <w:rPr>
          <w:sz w:val="22"/>
          <w:szCs w:val="22"/>
        </w:rPr>
      </w:pPr>
      <w:r>
        <w:rPr>
          <w:b/>
          <w:bCs/>
          <w:sz w:val="22"/>
          <w:szCs w:val="22"/>
          <w:lang w:eastAsia="pt-BR"/>
        </w:rPr>
        <w:t xml:space="preserve">CNPJ </w:t>
      </w:r>
    </w:p>
    <w:p>
      <w:pPr>
        <w:ind w:left="284" w:firstLine="0"/>
        <w:rPr>
          <w:b/>
          <w:bCs/>
          <w:sz w:val="20"/>
          <w:szCs w:val="20"/>
          <w:lang w:eastAsia="pt-BR"/>
        </w:rPr>
      </w:pPr>
      <w:r>
        <w:br w:type="page"/>
      </w:r>
    </w:p>
    <w:p>
      <w:pPr>
        <w:overflowPunct w:val="0"/>
        <w:spacing w:before="0" w:after="0" w:line="240" w:lineRule="auto"/>
        <w:ind w:left="284" w:firstLine="0"/>
        <w:jc w:val="center"/>
        <w:textAlignment w:val="baseline"/>
        <w:rPr>
          <w:sz w:val="23"/>
          <w:szCs w:val="23"/>
        </w:rPr>
      </w:pPr>
      <w:r>
        <w:rPr>
          <w:b/>
          <w:bCs/>
          <w:sz w:val="23"/>
          <w:szCs w:val="23"/>
          <w:lang w:eastAsia="pt-BR"/>
        </w:rPr>
        <w:t>ANEXO I DA ATA DE REGISTRO DE PREÇOS Nº. _____/202</w:t>
      </w:r>
      <w:r>
        <w:rPr>
          <w:b/>
          <w:bCs/>
          <w:sz w:val="23"/>
          <w:szCs w:val="23"/>
          <w:lang w:val="en-US" w:eastAsia="pt-BR"/>
        </w:rPr>
        <w:t>3</w:t>
      </w:r>
      <w:r>
        <w:rPr>
          <w:b/>
          <w:bCs/>
          <w:sz w:val="23"/>
          <w:szCs w:val="23"/>
          <w:lang w:eastAsia="pt-BR"/>
        </w:rPr>
        <w:t>.</w:t>
      </w:r>
    </w:p>
    <w:p>
      <w:pPr>
        <w:overflowPunct w:val="0"/>
        <w:spacing w:before="0" w:after="0" w:line="240" w:lineRule="auto"/>
        <w:ind w:left="284" w:firstLine="0"/>
        <w:jc w:val="both"/>
        <w:textAlignment w:val="baseline"/>
        <w:rPr>
          <w:sz w:val="23"/>
          <w:szCs w:val="23"/>
          <w:lang w:eastAsia="pt-BR"/>
        </w:rPr>
      </w:pPr>
    </w:p>
    <w:p>
      <w:pPr>
        <w:overflowPunct w:val="0"/>
        <w:spacing w:before="0" w:after="0" w:line="240" w:lineRule="auto"/>
        <w:ind w:left="0" w:leftChars="0" w:firstLine="0" w:firstLineChars="0"/>
        <w:jc w:val="both"/>
        <w:textAlignment w:val="baseline"/>
        <w:rPr>
          <w:rFonts w:ascii="Times New Roman" w:hAnsi="Times New Roman"/>
          <w:sz w:val="22"/>
          <w:szCs w:val="22"/>
        </w:rPr>
      </w:pPr>
      <w:r>
        <w:rPr>
          <w:rFonts w:ascii="Times New Roman" w:hAnsi="Times New Roman"/>
          <w:sz w:val="22"/>
          <w:szCs w:val="22"/>
          <w:lang w:eastAsia="pt-BR"/>
        </w:rPr>
        <w:t xml:space="preserve">Este documento é parte integrante da Ata de Registro de Preços nº. _____, celebrada entre O Município de Naviraí - MS e a empresa _____, cujos preços estão a seguir registrados, por item, em face da realização do </w:t>
      </w:r>
      <w:r>
        <w:rPr>
          <w:rFonts w:ascii="Times New Roman" w:hAnsi="Times New Roman"/>
          <w:b/>
          <w:bCs/>
          <w:sz w:val="22"/>
          <w:szCs w:val="22"/>
          <w:lang w:eastAsia="pt-BR"/>
        </w:rPr>
        <w:t xml:space="preserve">Pregão Eletrônico nº. </w:t>
      </w:r>
      <w:r>
        <w:rPr>
          <w:b/>
          <w:bCs/>
          <w:sz w:val="22"/>
          <w:szCs w:val="22"/>
          <w:lang w:eastAsia="pt-BR"/>
        </w:rPr>
        <w:t>094/2023</w:t>
      </w:r>
      <w:r>
        <w:rPr>
          <w:rFonts w:ascii="Times New Roman" w:hAnsi="Times New Roman"/>
          <w:sz w:val="22"/>
          <w:szCs w:val="22"/>
          <w:lang w:eastAsia="pt-BR"/>
        </w:rPr>
        <w:t xml:space="preserve"> – </w:t>
      </w:r>
      <w:r>
        <w:rPr>
          <w:rFonts w:ascii="Times New Roman" w:hAnsi="Times New Roman"/>
          <w:b/>
          <w:bCs/>
          <w:sz w:val="22"/>
          <w:szCs w:val="22"/>
          <w:lang w:eastAsia="pt-BR"/>
        </w:rPr>
        <w:t xml:space="preserve">Processo nº. </w:t>
      </w:r>
      <w:r>
        <w:rPr>
          <w:rFonts w:hint="default"/>
          <w:b/>
          <w:bCs/>
          <w:sz w:val="22"/>
          <w:szCs w:val="22"/>
          <w:lang w:val="en-US" w:eastAsia="pt-BR"/>
        </w:rPr>
        <w:t>233/2023</w:t>
      </w:r>
      <w:r>
        <w:rPr>
          <w:rFonts w:ascii="Times New Roman" w:hAnsi="Times New Roman"/>
          <w:sz w:val="22"/>
          <w:szCs w:val="22"/>
          <w:lang w:eastAsia="pt-BR"/>
        </w:rPr>
        <w:t>.</w:t>
      </w:r>
    </w:p>
    <w:p>
      <w:pPr>
        <w:overflowPunct/>
        <w:spacing w:before="0" w:after="0" w:line="240" w:lineRule="auto"/>
        <w:jc w:val="both"/>
        <w:textAlignment w:val="baseline"/>
        <w:rPr>
          <w:rFonts w:ascii="Times New Roman" w:hAnsi="Times New Roman"/>
          <w:b/>
          <w:bCs/>
          <w:sz w:val="23"/>
          <w:szCs w:val="23"/>
          <w:lang w:eastAsia="pt-BR"/>
        </w:rPr>
      </w:pPr>
    </w:p>
    <w:p>
      <w:pPr>
        <w:widowControl/>
        <w:pBdr>
          <w:top w:val="single" w:color="000000" w:sz="4" w:space="1"/>
          <w:left w:val="single" w:color="000000" w:sz="4" w:space="4"/>
          <w:bottom w:val="single" w:color="000000" w:sz="4" w:space="1"/>
          <w:right w:val="single" w:color="000000" w:sz="4" w:space="4"/>
        </w:pBdr>
        <w:suppressAutoHyphens/>
        <w:overflowPunct/>
        <w:bidi w:val="0"/>
        <w:spacing w:before="0" w:after="0" w:line="240" w:lineRule="auto"/>
        <w:ind w:left="0" w:leftChars="0" w:firstLine="0" w:firstLineChars="0"/>
        <w:jc w:val="left"/>
        <w:textAlignment w:val="baseline"/>
        <w:rPr>
          <w:rFonts w:ascii="Times New Roman" w:hAnsi="Times New Roman"/>
          <w:sz w:val="22"/>
          <w:szCs w:val="22"/>
        </w:rPr>
      </w:pPr>
      <w:r>
        <w:rPr>
          <w:sz w:val="22"/>
          <w:szCs w:val="22"/>
        </w:rPr>
        <w:t xml:space="preserve">Nome da Empresa: </w:t>
      </w:r>
    </w:p>
    <w:p>
      <w:pPr>
        <w:widowControl/>
        <w:pBdr>
          <w:top w:val="single" w:color="000000" w:sz="4" w:space="1"/>
          <w:left w:val="single" w:color="000000" w:sz="4" w:space="4"/>
          <w:bottom w:val="single" w:color="000000" w:sz="4" w:space="1"/>
          <w:right w:val="single" w:color="000000" w:sz="4" w:space="4"/>
        </w:pBdr>
        <w:suppressAutoHyphens/>
        <w:overflowPunct/>
        <w:bidi w:val="0"/>
        <w:spacing w:before="0" w:after="0" w:line="240" w:lineRule="auto"/>
        <w:ind w:left="0" w:leftChars="0" w:firstLine="0" w:firstLineChars="0"/>
        <w:jc w:val="left"/>
        <w:textAlignment w:val="baseline"/>
        <w:rPr>
          <w:rFonts w:ascii="Times New Roman" w:hAnsi="Times New Roman"/>
          <w:sz w:val="22"/>
          <w:szCs w:val="22"/>
        </w:rPr>
      </w:pPr>
      <w:r>
        <w:rPr>
          <w:sz w:val="22"/>
          <w:szCs w:val="22"/>
        </w:rPr>
        <w:t>CNPJ:</w:t>
      </w:r>
      <w:r>
        <w:rPr>
          <w:sz w:val="22"/>
          <w:szCs w:val="22"/>
        </w:rPr>
        <w:tab/>
      </w:r>
      <w:r>
        <w:rPr>
          <w:sz w:val="22"/>
          <w:szCs w:val="22"/>
        </w:rPr>
        <w:tab/>
      </w:r>
      <w:r>
        <w:rPr>
          <w:sz w:val="22"/>
          <w:szCs w:val="22"/>
        </w:rPr>
        <w:tab/>
      </w:r>
      <w:r>
        <w:rPr>
          <w:sz w:val="22"/>
          <w:szCs w:val="22"/>
        </w:rPr>
        <w:tab/>
      </w:r>
      <w:r>
        <w:rPr>
          <w:sz w:val="22"/>
          <w:szCs w:val="22"/>
        </w:rPr>
        <w:t>Insc. Estadual:</w:t>
      </w:r>
    </w:p>
    <w:p>
      <w:pPr>
        <w:widowControl/>
        <w:pBdr>
          <w:top w:val="single" w:color="000000" w:sz="4" w:space="1"/>
          <w:left w:val="single" w:color="000000" w:sz="4" w:space="4"/>
          <w:bottom w:val="single" w:color="000000" w:sz="4" w:space="1"/>
          <w:right w:val="single" w:color="000000" w:sz="4" w:space="4"/>
        </w:pBdr>
        <w:suppressAutoHyphens/>
        <w:overflowPunct/>
        <w:bidi w:val="0"/>
        <w:spacing w:before="0" w:after="0" w:line="240" w:lineRule="auto"/>
        <w:ind w:left="0" w:leftChars="0" w:firstLine="0" w:firstLineChars="0"/>
        <w:jc w:val="left"/>
        <w:textAlignment w:val="baseline"/>
        <w:rPr>
          <w:rFonts w:ascii="Times New Roman" w:hAnsi="Times New Roman"/>
          <w:sz w:val="22"/>
          <w:szCs w:val="22"/>
        </w:rPr>
      </w:pPr>
      <w:r>
        <w:rPr>
          <w:sz w:val="22"/>
          <w:szCs w:val="22"/>
        </w:rPr>
        <w:t>Endereço:</w:t>
      </w:r>
      <w:r>
        <w:rPr>
          <w:sz w:val="22"/>
          <w:szCs w:val="22"/>
        </w:rPr>
        <w:tab/>
      </w:r>
      <w:r>
        <w:rPr>
          <w:sz w:val="22"/>
          <w:szCs w:val="22"/>
        </w:rPr>
        <w:tab/>
      </w:r>
      <w:r>
        <w:rPr>
          <w:sz w:val="22"/>
          <w:szCs w:val="22"/>
        </w:rPr>
        <w:tab/>
      </w:r>
      <w:r>
        <w:rPr>
          <w:sz w:val="22"/>
          <w:szCs w:val="22"/>
        </w:rPr>
        <w:t>nº.:</w:t>
      </w:r>
      <w:r>
        <w:rPr>
          <w:sz w:val="22"/>
          <w:szCs w:val="22"/>
        </w:rPr>
        <w:tab/>
      </w:r>
      <w:r>
        <w:rPr>
          <w:sz w:val="22"/>
          <w:szCs w:val="22"/>
        </w:rPr>
        <w:tab/>
      </w:r>
      <w:r>
        <w:rPr>
          <w:sz w:val="22"/>
          <w:szCs w:val="22"/>
        </w:rPr>
        <w:tab/>
      </w:r>
      <w:r>
        <w:rPr>
          <w:sz w:val="22"/>
          <w:szCs w:val="22"/>
        </w:rPr>
        <w:t>Bairro:</w:t>
      </w:r>
    </w:p>
    <w:p>
      <w:pPr>
        <w:widowControl/>
        <w:pBdr>
          <w:top w:val="single" w:color="000000" w:sz="4" w:space="1"/>
          <w:left w:val="single" w:color="000000" w:sz="4" w:space="4"/>
          <w:bottom w:val="single" w:color="000000" w:sz="4" w:space="1"/>
          <w:right w:val="single" w:color="000000" w:sz="4" w:space="4"/>
        </w:pBdr>
        <w:suppressAutoHyphens/>
        <w:overflowPunct/>
        <w:bidi w:val="0"/>
        <w:spacing w:before="0" w:after="0" w:line="240" w:lineRule="auto"/>
        <w:ind w:left="0" w:leftChars="0" w:firstLine="0" w:firstLineChars="0"/>
        <w:jc w:val="left"/>
        <w:textAlignment w:val="baseline"/>
        <w:rPr>
          <w:rFonts w:ascii="Times New Roman" w:hAnsi="Times New Roman"/>
          <w:sz w:val="22"/>
          <w:szCs w:val="22"/>
        </w:rPr>
      </w:pPr>
      <w:r>
        <w:rPr>
          <w:sz w:val="22"/>
          <w:szCs w:val="22"/>
        </w:rPr>
        <w:t>Cidade:</w:t>
      </w:r>
      <w:r>
        <w:rPr>
          <w:sz w:val="22"/>
          <w:szCs w:val="22"/>
        </w:rPr>
        <w:tab/>
      </w:r>
      <w:r>
        <w:rPr>
          <w:sz w:val="22"/>
          <w:szCs w:val="22"/>
        </w:rPr>
        <w:tab/>
      </w:r>
      <w:r>
        <w:rPr>
          <w:sz w:val="22"/>
          <w:szCs w:val="22"/>
        </w:rPr>
        <w:tab/>
      </w:r>
      <w:r>
        <w:rPr>
          <w:sz w:val="22"/>
          <w:szCs w:val="22"/>
        </w:rPr>
        <w:t>CEP:</w:t>
      </w:r>
      <w:r>
        <w:rPr>
          <w:sz w:val="22"/>
          <w:szCs w:val="22"/>
        </w:rPr>
        <w:tab/>
      </w:r>
      <w:r>
        <w:rPr>
          <w:sz w:val="22"/>
          <w:szCs w:val="22"/>
        </w:rPr>
        <w:tab/>
      </w:r>
      <w:r>
        <w:rPr>
          <w:sz w:val="22"/>
          <w:szCs w:val="22"/>
        </w:rPr>
        <w:tab/>
      </w:r>
      <w:r>
        <w:rPr>
          <w:sz w:val="22"/>
          <w:szCs w:val="22"/>
        </w:rPr>
        <w:t>Estado:</w:t>
      </w:r>
    </w:p>
    <w:p>
      <w:pPr>
        <w:widowControl/>
        <w:pBdr>
          <w:top w:val="single" w:color="000000" w:sz="4" w:space="1"/>
          <w:left w:val="single" w:color="000000" w:sz="4" w:space="4"/>
          <w:bottom w:val="single" w:color="000000" w:sz="4" w:space="1"/>
          <w:right w:val="single" w:color="000000" w:sz="4" w:space="4"/>
        </w:pBdr>
        <w:suppressAutoHyphens/>
        <w:overflowPunct/>
        <w:bidi w:val="0"/>
        <w:spacing w:before="0" w:after="0" w:line="240" w:lineRule="auto"/>
        <w:ind w:left="0" w:leftChars="0" w:firstLine="0" w:firstLineChars="0"/>
        <w:jc w:val="left"/>
        <w:textAlignment w:val="baseline"/>
        <w:rPr>
          <w:rFonts w:ascii="Times New Roman" w:hAnsi="Times New Roman"/>
          <w:sz w:val="22"/>
          <w:szCs w:val="22"/>
        </w:rPr>
      </w:pPr>
      <w:r>
        <w:rPr>
          <w:sz w:val="22"/>
          <w:szCs w:val="22"/>
        </w:rPr>
        <w:t>Telefone:</w:t>
      </w:r>
      <w:r>
        <w:rPr>
          <w:sz w:val="22"/>
          <w:szCs w:val="22"/>
        </w:rPr>
        <w:tab/>
      </w:r>
      <w:r>
        <w:rPr>
          <w:sz w:val="22"/>
          <w:szCs w:val="22"/>
        </w:rPr>
        <w:tab/>
      </w:r>
      <w:r>
        <w:rPr>
          <w:sz w:val="22"/>
          <w:szCs w:val="22"/>
        </w:rPr>
        <w:tab/>
      </w:r>
      <w:r>
        <w:rPr>
          <w:sz w:val="22"/>
          <w:szCs w:val="22"/>
        </w:rPr>
        <w:t>Fax:</w:t>
      </w:r>
    </w:p>
    <w:p>
      <w:pPr>
        <w:widowControl/>
        <w:pBdr>
          <w:top w:val="single" w:color="000000" w:sz="4" w:space="1"/>
          <w:left w:val="single" w:color="000000" w:sz="4" w:space="4"/>
          <w:bottom w:val="single" w:color="000000" w:sz="4" w:space="1"/>
          <w:right w:val="single" w:color="000000" w:sz="4" w:space="4"/>
        </w:pBdr>
        <w:suppressAutoHyphens/>
        <w:overflowPunct/>
        <w:bidi w:val="0"/>
        <w:spacing w:before="0" w:after="0" w:line="240" w:lineRule="auto"/>
        <w:ind w:left="0" w:leftChars="0" w:firstLine="0" w:firstLineChars="0"/>
        <w:jc w:val="left"/>
        <w:textAlignment w:val="baseline"/>
        <w:rPr>
          <w:rFonts w:ascii="Times New Roman" w:hAnsi="Times New Roman"/>
          <w:sz w:val="22"/>
          <w:szCs w:val="22"/>
        </w:rPr>
      </w:pPr>
      <w:r>
        <w:rPr>
          <w:sz w:val="22"/>
          <w:szCs w:val="22"/>
        </w:rPr>
        <w:t>e-mail:</w:t>
      </w:r>
    </w:p>
    <w:p>
      <w:pPr>
        <w:widowControl/>
        <w:pBdr>
          <w:top w:val="single" w:color="000000" w:sz="4" w:space="1"/>
          <w:left w:val="single" w:color="000000" w:sz="4" w:space="4"/>
          <w:bottom w:val="single" w:color="000000" w:sz="4" w:space="1"/>
          <w:right w:val="single" w:color="000000" w:sz="4" w:space="4"/>
        </w:pBdr>
        <w:suppressAutoHyphens/>
        <w:overflowPunct/>
        <w:bidi w:val="0"/>
        <w:spacing w:before="0" w:after="0" w:line="240" w:lineRule="auto"/>
        <w:ind w:left="0" w:leftChars="0" w:firstLine="0" w:firstLineChars="0"/>
        <w:jc w:val="left"/>
        <w:textAlignment w:val="baseline"/>
        <w:rPr>
          <w:rFonts w:ascii="Times New Roman" w:hAnsi="Times New Roman"/>
          <w:sz w:val="22"/>
          <w:szCs w:val="22"/>
        </w:rPr>
      </w:pPr>
      <w:r>
        <w:rPr>
          <w:sz w:val="22"/>
          <w:szCs w:val="22"/>
        </w:rPr>
        <w:t>Responsável:</w:t>
      </w:r>
    </w:p>
    <w:p>
      <w:pPr>
        <w:widowControl/>
        <w:pBdr>
          <w:top w:val="single" w:color="000000" w:sz="4" w:space="1"/>
          <w:left w:val="single" w:color="000000" w:sz="4" w:space="4"/>
          <w:bottom w:val="single" w:color="000000" w:sz="4" w:space="1"/>
          <w:right w:val="single" w:color="000000" w:sz="4" w:space="4"/>
        </w:pBdr>
        <w:suppressAutoHyphens/>
        <w:overflowPunct/>
        <w:bidi w:val="0"/>
        <w:spacing w:before="0" w:after="0" w:line="240" w:lineRule="auto"/>
        <w:ind w:left="0" w:leftChars="0" w:firstLine="0" w:firstLineChars="0"/>
        <w:jc w:val="left"/>
        <w:textAlignment w:val="baseline"/>
        <w:rPr>
          <w:sz w:val="22"/>
          <w:szCs w:val="22"/>
        </w:rPr>
      </w:pPr>
      <w:r>
        <w:rPr>
          <w:sz w:val="22"/>
          <w:szCs w:val="22"/>
        </w:rPr>
        <w:t>CPF:</w:t>
      </w:r>
      <w:r>
        <w:rPr>
          <w:sz w:val="22"/>
          <w:szCs w:val="22"/>
        </w:rPr>
        <w:tab/>
      </w:r>
      <w:r>
        <w:rPr>
          <w:sz w:val="22"/>
          <w:szCs w:val="22"/>
        </w:rPr>
        <w:tab/>
      </w:r>
      <w:r>
        <w:rPr>
          <w:sz w:val="22"/>
          <w:szCs w:val="22"/>
        </w:rPr>
        <w:tab/>
      </w:r>
      <w:r>
        <w:rPr>
          <w:sz w:val="22"/>
          <w:szCs w:val="22"/>
        </w:rPr>
        <w:tab/>
      </w:r>
      <w:r>
        <w:rPr>
          <w:sz w:val="22"/>
          <w:szCs w:val="22"/>
        </w:rPr>
        <w:t>RG:</w:t>
      </w:r>
    </w:p>
    <w:p>
      <w:pPr>
        <w:widowControl/>
        <w:pBdr>
          <w:top w:val="single" w:color="000000" w:sz="4" w:space="1"/>
          <w:left w:val="single" w:color="000000" w:sz="4" w:space="4"/>
          <w:bottom w:val="single" w:color="000000" w:sz="4" w:space="1"/>
          <w:right w:val="single" w:color="000000" w:sz="4" w:space="4"/>
        </w:pBdr>
        <w:suppressAutoHyphens/>
        <w:overflowPunct/>
        <w:bidi w:val="0"/>
        <w:spacing w:before="0" w:after="0" w:line="240" w:lineRule="auto"/>
        <w:ind w:left="0" w:leftChars="0" w:firstLine="0" w:firstLineChars="0"/>
        <w:jc w:val="left"/>
        <w:textAlignment w:val="baseline"/>
        <w:rPr>
          <w:sz w:val="22"/>
          <w:szCs w:val="22"/>
          <w:lang w:val="pt-BR"/>
        </w:rPr>
      </w:pPr>
      <w:r>
        <w:rPr>
          <w:sz w:val="22"/>
          <w:szCs w:val="22"/>
          <w:lang w:val="pt-BR"/>
        </w:rPr>
        <w:t>Endereço:</w:t>
      </w:r>
    </w:p>
    <w:p>
      <w:pPr>
        <w:overflowPunct/>
        <w:spacing w:before="0" w:after="0" w:line="240" w:lineRule="auto"/>
        <w:ind w:left="284" w:firstLine="0"/>
        <w:jc w:val="both"/>
        <w:textAlignment w:val="baseline"/>
        <w:rPr>
          <w:bCs/>
          <w:lang w:eastAsia="pt-BR"/>
        </w:rPr>
      </w:pPr>
    </w:p>
    <w:tbl>
      <w:tblPr>
        <w:tblStyle w:val="12"/>
        <w:tblpPr w:leftFromText="180" w:rightFromText="180" w:vertAnchor="text" w:horzAnchor="page" w:tblpX="1267" w:tblpY="154"/>
        <w:tblW w:w="9451" w:type="dxa"/>
        <w:tblInd w:w="0" w:type="dxa"/>
        <w:tblLayout w:type="fixed"/>
        <w:tblCellMar>
          <w:top w:w="0" w:type="dxa"/>
          <w:left w:w="70" w:type="dxa"/>
          <w:bottom w:w="0" w:type="dxa"/>
          <w:right w:w="70" w:type="dxa"/>
        </w:tblCellMar>
      </w:tblPr>
      <w:tblGrid>
        <w:gridCol w:w="887"/>
        <w:gridCol w:w="440"/>
        <w:gridCol w:w="591"/>
        <w:gridCol w:w="3068"/>
        <w:gridCol w:w="1079"/>
        <w:gridCol w:w="543"/>
        <w:gridCol w:w="537"/>
        <w:gridCol w:w="1005"/>
        <w:gridCol w:w="1301"/>
      </w:tblGrid>
      <w:tr>
        <w:tblPrEx>
          <w:tblCellMar>
            <w:top w:w="0" w:type="dxa"/>
            <w:left w:w="70" w:type="dxa"/>
            <w:bottom w:w="0" w:type="dxa"/>
            <w:right w:w="70" w:type="dxa"/>
          </w:tblCellMar>
        </w:tblPrEx>
        <w:trPr>
          <w:trHeight w:val="318" w:hRule="atLeast"/>
        </w:trPr>
        <w:tc>
          <w:tcPr>
            <w:tcW w:w="887" w:type="dxa"/>
            <w:tcBorders>
              <w:top w:val="single" w:color="000000" w:sz="4" w:space="0"/>
              <w:left w:val="single" w:color="000000" w:sz="4" w:space="0"/>
              <w:bottom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LOTE</w:t>
            </w:r>
          </w:p>
        </w:tc>
        <w:tc>
          <w:tcPr>
            <w:tcW w:w="440"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ITEM</w:t>
            </w:r>
          </w:p>
        </w:tc>
        <w:tc>
          <w:tcPr>
            <w:tcW w:w="59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CÓD.</w:t>
            </w:r>
          </w:p>
        </w:tc>
        <w:tc>
          <w:tcPr>
            <w:tcW w:w="3068"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DESCRIÇÃO DO ITEM</w:t>
            </w: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MARCA</w:t>
            </w:r>
          </w:p>
        </w:tc>
        <w:tc>
          <w:tcPr>
            <w:tcW w:w="543"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UND</w:t>
            </w:r>
          </w:p>
        </w:tc>
        <w:tc>
          <w:tcPr>
            <w:tcW w:w="537"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QTD</w:t>
            </w: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VALOR REGISTRADO UNITÁRIO</w:t>
            </w:r>
          </w:p>
        </w:tc>
        <w:tc>
          <w:tcPr>
            <w:tcW w:w="130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VALOR REGISTRADO TOTAL</w:t>
            </w:r>
          </w:p>
        </w:tc>
      </w:tr>
      <w:tr>
        <w:tblPrEx>
          <w:tblCellMar>
            <w:top w:w="0" w:type="dxa"/>
            <w:left w:w="70" w:type="dxa"/>
            <w:bottom w:w="0" w:type="dxa"/>
            <w:right w:w="70" w:type="dxa"/>
          </w:tblCellMar>
        </w:tblPrEx>
        <w:tc>
          <w:tcPr>
            <w:tcW w:w="887" w:type="dxa"/>
            <w:tcBorders>
              <w:top w:val="single" w:color="000000" w:sz="4" w:space="0"/>
              <w:left w:val="single" w:color="000000" w:sz="4" w:space="0"/>
              <w:bottom w:val="single" w:color="000000" w:sz="4" w:space="0"/>
            </w:tcBorders>
            <w:vAlign w:val="center"/>
          </w:tcPr>
          <w:p>
            <w:pPr>
              <w:widowControl w:val="0"/>
              <w:spacing w:before="57" w:after="0"/>
              <w:jc w:val="center"/>
              <w:rPr>
                <w:rFonts w:ascii="Arial" w:hAnsi="Arial" w:cs="Arial"/>
                <w:bCs/>
                <w:sz w:val="16"/>
                <w:szCs w:val="16"/>
                <w:lang w:val="pt-BR"/>
              </w:rPr>
            </w:pPr>
          </w:p>
        </w:tc>
        <w:tc>
          <w:tcPr>
            <w:tcW w:w="440"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9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3068"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both"/>
              <w:rPr>
                <w:rFonts w:ascii="Arial" w:hAnsi="Arial" w:cs="Arial"/>
                <w:bCs/>
                <w:sz w:val="16"/>
                <w:szCs w:val="16"/>
                <w:lang w:val="pt-BR"/>
              </w:rPr>
            </w:pP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543"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37"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c>
          <w:tcPr>
            <w:tcW w:w="130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r>
      <w:tr>
        <w:tblPrEx>
          <w:tblCellMar>
            <w:top w:w="0" w:type="dxa"/>
            <w:left w:w="70" w:type="dxa"/>
            <w:bottom w:w="0" w:type="dxa"/>
            <w:right w:w="70" w:type="dxa"/>
          </w:tblCellMar>
        </w:tblPrEx>
        <w:tc>
          <w:tcPr>
            <w:tcW w:w="887" w:type="dxa"/>
            <w:tcBorders>
              <w:top w:val="single" w:color="000000" w:sz="4" w:space="0"/>
              <w:left w:val="single" w:color="000000" w:sz="4" w:space="0"/>
              <w:bottom w:val="single" w:color="000000" w:sz="4" w:space="0"/>
            </w:tcBorders>
            <w:vAlign w:val="center"/>
          </w:tcPr>
          <w:p>
            <w:pPr>
              <w:widowControl w:val="0"/>
              <w:spacing w:before="57" w:after="0"/>
              <w:jc w:val="center"/>
              <w:rPr>
                <w:rFonts w:ascii="Arial" w:hAnsi="Arial" w:cs="Arial"/>
                <w:bCs/>
                <w:sz w:val="16"/>
                <w:szCs w:val="16"/>
                <w:lang w:val="pt-BR"/>
              </w:rPr>
            </w:pPr>
          </w:p>
        </w:tc>
        <w:tc>
          <w:tcPr>
            <w:tcW w:w="440"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9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3068"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both"/>
              <w:rPr>
                <w:rFonts w:ascii="Arial" w:hAnsi="Arial" w:cs="Arial"/>
                <w:bCs/>
                <w:sz w:val="16"/>
                <w:szCs w:val="16"/>
                <w:lang w:val="pt-BR"/>
              </w:rPr>
            </w:pP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543"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37"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c>
          <w:tcPr>
            <w:tcW w:w="130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r>
      <w:tr>
        <w:tblPrEx>
          <w:tblCellMar>
            <w:top w:w="0" w:type="dxa"/>
            <w:left w:w="70" w:type="dxa"/>
            <w:bottom w:w="0" w:type="dxa"/>
            <w:right w:w="70" w:type="dxa"/>
          </w:tblCellMar>
        </w:tblPrEx>
        <w:tc>
          <w:tcPr>
            <w:tcW w:w="887" w:type="dxa"/>
            <w:tcBorders>
              <w:top w:val="single" w:color="000000" w:sz="4" w:space="0"/>
              <w:left w:val="single" w:color="000000" w:sz="4" w:space="0"/>
              <w:bottom w:val="single" w:color="000000" w:sz="4" w:space="0"/>
            </w:tcBorders>
            <w:vAlign w:val="center"/>
          </w:tcPr>
          <w:p>
            <w:pPr>
              <w:widowControl w:val="0"/>
              <w:spacing w:before="57" w:after="0"/>
              <w:jc w:val="center"/>
              <w:rPr>
                <w:rFonts w:ascii="Arial" w:hAnsi="Arial" w:cs="Arial"/>
                <w:bCs/>
                <w:sz w:val="16"/>
                <w:szCs w:val="16"/>
                <w:lang w:val="pt-BR"/>
              </w:rPr>
            </w:pPr>
          </w:p>
        </w:tc>
        <w:tc>
          <w:tcPr>
            <w:tcW w:w="440"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9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3068"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both"/>
              <w:rPr>
                <w:rFonts w:ascii="Arial" w:hAnsi="Arial" w:cs="Arial"/>
                <w:bCs/>
                <w:sz w:val="16"/>
                <w:szCs w:val="16"/>
                <w:lang w:val="pt-BR"/>
              </w:rPr>
            </w:pPr>
          </w:p>
        </w:tc>
        <w:tc>
          <w:tcPr>
            <w:tcW w:w="107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543"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37"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c>
          <w:tcPr>
            <w:tcW w:w="130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r>
      <w:tr>
        <w:tblPrEx>
          <w:tblCellMar>
            <w:top w:w="0" w:type="dxa"/>
            <w:left w:w="70" w:type="dxa"/>
            <w:bottom w:w="0" w:type="dxa"/>
            <w:right w:w="70" w:type="dxa"/>
          </w:tblCellMar>
        </w:tblPrEx>
        <w:tc>
          <w:tcPr>
            <w:tcW w:w="8150" w:type="dxa"/>
            <w:gridSpan w:val="8"/>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r>
              <w:rPr>
                <w:rFonts w:ascii="Arial" w:hAnsi="Arial" w:cs="Arial"/>
                <w:b/>
                <w:bCs w:val="0"/>
                <w:sz w:val="14"/>
                <w:szCs w:val="14"/>
                <w:lang w:val="pt-BR"/>
              </w:rPr>
              <w:t>VALOR TOTAL:</w:t>
            </w:r>
          </w:p>
        </w:tc>
        <w:tc>
          <w:tcPr>
            <w:tcW w:w="130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r>
    </w:tbl>
    <w:p>
      <w:pPr>
        <w:overflowPunct/>
        <w:spacing w:before="0" w:after="0" w:line="240" w:lineRule="auto"/>
        <w:jc w:val="both"/>
        <w:textAlignment w:val="baseline"/>
        <w:rPr>
          <w:bCs/>
          <w:lang w:eastAsia="pt-BR"/>
        </w:rPr>
      </w:pPr>
    </w:p>
    <w:p>
      <w:pPr>
        <w:overflowPunct/>
        <w:spacing w:before="0" w:after="0" w:line="240" w:lineRule="auto"/>
        <w:jc w:val="both"/>
        <w:textAlignment w:val="baseline"/>
        <w:rPr>
          <w:rFonts w:ascii="Times New Roman" w:hAnsi="Times New Roman"/>
          <w:b/>
          <w:bCs/>
          <w:sz w:val="23"/>
          <w:szCs w:val="23"/>
          <w:lang w:eastAsia="pt-BR"/>
        </w:rPr>
      </w:pPr>
    </w:p>
    <w:p>
      <w:pPr>
        <w:overflowPunct/>
        <w:spacing w:before="0" w:after="0" w:line="240" w:lineRule="auto"/>
        <w:jc w:val="both"/>
        <w:textAlignment w:val="baseline"/>
        <w:rPr>
          <w:rFonts w:ascii="Times New Roman" w:hAnsi="Times New Roman"/>
          <w:sz w:val="22"/>
          <w:szCs w:val="22"/>
        </w:rPr>
      </w:pPr>
      <w:r>
        <w:rPr>
          <w:sz w:val="22"/>
          <w:szCs w:val="22"/>
          <w:lang w:eastAsia="pt-BR"/>
        </w:rPr>
        <w:t xml:space="preserve">Pelo </w:t>
      </w:r>
      <w:r>
        <w:rPr>
          <w:b/>
          <w:bCs/>
          <w:sz w:val="22"/>
          <w:szCs w:val="22"/>
          <w:lang w:eastAsia="pt-BR"/>
        </w:rPr>
        <w:t>ÓRGÃO GERENCIADOR</w:t>
      </w:r>
    </w:p>
    <w:p>
      <w:pPr>
        <w:overflowPunct/>
        <w:spacing w:before="0" w:after="0" w:line="240" w:lineRule="auto"/>
        <w:ind w:left="284" w:firstLine="0"/>
        <w:jc w:val="right"/>
        <w:textAlignment w:val="baseline"/>
        <w:rPr>
          <w:sz w:val="22"/>
          <w:szCs w:val="22"/>
          <w:lang w:eastAsia="pt-BR"/>
        </w:rPr>
      </w:pPr>
      <w:r>
        <w:rPr>
          <w:sz w:val="22"/>
          <w:szCs w:val="22"/>
          <w:lang w:eastAsia="pt-BR"/>
        </w:rPr>
        <w:t xml:space="preserve">NAVIRAÍ - MS, </w:t>
      </w:r>
      <w:r>
        <w:rPr>
          <w:sz w:val="22"/>
          <w:szCs w:val="22"/>
          <w:u w:val="single"/>
          <w:lang w:eastAsia="pt-BR"/>
        </w:rPr>
        <w:t>______/______/202</w:t>
      </w:r>
      <w:r>
        <w:rPr>
          <w:sz w:val="22"/>
          <w:szCs w:val="22"/>
          <w:u w:val="single"/>
          <w:lang w:val="en-US" w:eastAsia="pt-BR"/>
        </w:rPr>
        <w:t>3</w:t>
      </w:r>
      <w:r>
        <w:rPr>
          <w:sz w:val="22"/>
          <w:szCs w:val="22"/>
          <w:lang w:eastAsia="pt-BR"/>
        </w:rPr>
        <w:t>.</w:t>
      </w:r>
    </w:p>
    <w:p>
      <w:pPr>
        <w:overflowPunct/>
        <w:spacing w:before="0" w:after="0" w:line="240" w:lineRule="auto"/>
        <w:ind w:left="284" w:firstLine="0"/>
        <w:jc w:val="right"/>
        <w:textAlignment w:val="baseline"/>
        <w:rPr>
          <w:sz w:val="22"/>
          <w:szCs w:val="22"/>
          <w:lang w:eastAsia="pt-BR"/>
        </w:rPr>
      </w:pPr>
    </w:p>
    <w:tbl>
      <w:tblPr>
        <w:tblStyle w:val="30"/>
        <w:tblpPr w:leftFromText="180" w:rightFromText="180" w:vertAnchor="text" w:horzAnchor="page" w:tblpX="1255" w:tblpY="261"/>
        <w:tblOverlap w:val="never"/>
        <w:tblW w:w="97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82"/>
        <w:gridCol w:w="3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82" w:type="dxa"/>
          </w:tcPr>
          <w:p>
            <w:pPr>
              <w:widowControl w:val="0"/>
              <w:tabs>
                <w:tab w:val="left" w:pos="5562"/>
              </w:tabs>
              <w:spacing w:before="0" w:after="0"/>
              <w:ind w:right="33" w:firstLine="0"/>
              <w:jc w:val="both"/>
              <w:textAlignment w:val="baseline"/>
              <w:rPr>
                <w:rFonts w:cs="Times New Roman"/>
                <w:iCs/>
                <w:sz w:val="22"/>
                <w:szCs w:val="22"/>
              </w:rPr>
            </w:pPr>
          </w:p>
        </w:tc>
        <w:tc>
          <w:tcPr>
            <w:tcW w:w="3713" w:type="dxa"/>
          </w:tcPr>
          <w:p>
            <w:pPr>
              <w:widowControl w:val="0"/>
              <w:suppressAutoHyphens/>
              <w:spacing w:before="0" w:after="0"/>
              <w:ind w:left="601" w:firstLine="0"/>
              <w:jc w:val="left"/>
              <w:textAlignment w:val="baseline"/>
              <w:rPr>
                <w:rFonts w:eastAsia="MS Mincho"/>
                <w:b/>
                <w:iCs/>
                <w:kern w:val="0"/>
                <w:sz w:val="23"/>
                <w:szCs w:val="23"/>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82" w:type="dxa"/>
          </w:tcPr>
          <w:p>
            <w:pPr>
              <w:widowControl w:val="0"/>
              <w:tabs>
                <w:tab w:val="left" w:pos="5562"/>
              </w:tabs>
              <w:spacing w:before="0" w:after="0"/>
              <w:ind w:right="33" w:firstLine="0"/>
              <w:jc w:val="center"/>
              <w:textAlignment w:val="baseline"/>
              <w:rPr>
                <w:rFonts w:ascii="Times New Roman" w:hAnsi="Times New Roman" w:eastAsia="MS Mincho" w:cs="Times New Roman"/>
                <w:b/>
                <w:iCs/>
                <w:kern w:val="0"/>
                <w:sz w:val="22"/>
                <w:szCs w:val="22"/>
                <w:lang w:val="pt-BR" w:eastAsia="en-US"/>
              </w:rPr>
            </w:pPr>
            <w:r>
              <w:rPr>
                <w:rFonts w:eastAsia="MS Mincho" w:cs="Times New Roman"/>
                <w:b/>
                <w:iCs/>
                <w:kern w:val="0"/>
                <w:sz w:val="22"/>
                <w:szCs w:val="22"/>
                <w:lang w:val="pt-BR" w:eastAsia="en-US"/>
              </w:rPr>
              <w:t>MARIANA CRUZ ROSADA</w:t>
            </w:r>
          </w:p>
          <w:p>
            <w:pPr>
              <w:widowControl w:val="0"/>
              <w:tabs>
                <w:tab w:val="left" w:pos="5562"/>
              </w:tabs>
              <w:spacing w:before="0" w:after="0"/>
              <w:ind w:right="33" w:firstLine="0"/>
              <w:jc w:val="center"/>
              <w:textAlignment w:val="baseline"/>
              <w:rPr>
                <w:rFonts w:ascii="Times New Roman" w:hAnsi="Times New Roman" w:cs="Times New Roman"/>
                <w:b w:val="0"/>
                <w:bCs/>
                <w:iCs/>
                <w:sz w:val="22"/>
                <w:szCs w:val="22"/>
                <w:lang w:eastAsia="en-US"/>
              </w:rPr>
            </w:pPr>
            <w:r>
              <w:rPr>
                <w:rFonts w:eastAsia="MS Mincho" w:cs="Times New Roman"/>
                <w:b w:val="0"/>
                <w:bCs/>
                <w:iCs/>
                <w:kern w:val="0"/>
                <w:sz w:val="22"/>
                <w:szCs w:val="22"/>
                <w:lang w:eastAsia="en-US"/>
              </w:rPr>
              <w:t>Gerente de Saúde e Ordenador</w:t>
            </w:r>
            <w:r>
              <w:rPr>
                <w:rFonts w:eastAsia="MS Mincho" w:cs="Times New Roman"/>
                <w:b w:val="0"/>
                <w:bCs/>
                <w:iCs/>
                <w:kern w:val="0"/>
                <w:sz w:val="22"/>
                <w:szCs w:val="22"/>
                <w:lang w:val="pt-BR" w:eastAsia="en-US"/>
              </w:rPr>
              <w:t>a</w:t>
            </w:r>
            <w:r>
              <w:rPr>
                <w:rFonts w:eastAsia="MS Mincho" w:cs="Times New Roman"/>
                <w:b w:val="0"/>
                <w:bCs/>
                <w:iCs/>
                <w:kern w:val="0"/>
                <w:sz w:val="22"/>
                <w:szCs w:val="22"/>
                <w:lang w:eastAsia="en-US"/>
              </w:rPr>
              <w:t xml:space="preserve"> de Despesas</w:t>
            </w:r>
          </w:p>
          <w:p>
            <w:pPr>
              <w:widowControl w:val="0"/>
              <w:tabs>
                <w:tab w:val="left" w:pos="5562"/>
              </w:tabs>
              <w:spacing w:before="0" w:after="0"/>
              <w:ind w:right="33" w:firstLine="0"/>
              <w:jc w:val="center"/>
              <w:textAlignment w:val="baseline"/>
              <w:rPr>
                <w:rFonts w:eastAsia="MS Mincho" w:cs="Times New Roman"/>
                <w:b w:val="0"/>
                <w:bCs/>
                <w:iCs/>
                <w:kern w:val="0"/>
                <w:sz w:val="22"/>
                <w:szCs w:val="22"/>
                <w:lang w:val="pt-BR" w:eastAsia="en-US"/>
              </w:rPr>
            </w:pPr>
            <w:r>
              <w:rPr>
                <w:rFonts w:eastAsia="MS Mincho" w:cs="Times New Roman"/>
                <w:b w:val="0"/>
                <w:bCs/>
                <w:iCs/>
                <w:kern w:val="0"/>
                <w:sz w:val="22"/>
                <w:szCs w:val="22"/>
                <w:lang w:eastAsia="en-US"/>
              </w:rPr>
              <w:t>Conforme Decreto nº. 0</w:t>
            </w:r>
            <w:r>
              <w:rPr>
                <w:rFonts w:eastAsia="MS Mincho" w:cs="Times New Roman"/>
                <w:b w:val="0"/>
                <w:bCs/>
                <w:iCs/>
                <w:kern w:val="0"/>
                <w:sz w:val="22"/>
                <w:szCs w:val="22"/>
                <w:lang w:val="pt-BR" w:eastAsia="en-US"/>
              </w:rPr>
              <w:t>33</w:t>
            </w:r>
            <w:r>
              <w:rPr>
                <w:rFonts w:eastAsia="MS Mincho" w:cs="Times New Roman"/>
                <w:b w:val="0"/>
                <w:bCs/>
                <w:iCs/>
                <w:kern w:val="0"/>
                <w:sz w:val="22"/>
                <w:szCs w:val="22"/>
                <w:lang w:eastAsia="en-US"/>
              </w:rPr>
              <w:t>/202</w:t>
            </w:r>
            <w:r>
              <w:rPr>
                <w:rFonts w:eastAsia="MS Mincho" w:cs="Times New Roman"/>
                <w:b w:val="0"/>
                <w:bCs/>
                <w:iCs/>
                <w:kern w:val="0"/>
                <w:sz w:val="22"/>
                <w:szCs w:val="22"/>
                <w:lang w:val="pt-BR" w:eastAsia="en-US"/>
              </w:rPr>
              <w:t>3</w:t>
            </w:r>
          </w:p>
          <w:p>
            <w:pPr>
              <w:widowControl w:val="0"/>
              <w:tabs>
                <w:tab w:val="left" w:pos="5562"/>
              </w:tabs>
              <w:spacing w:before="0" w:after="0"/>
              <w:ind w:right="33" w:firstLine="0"/>
              <w:jc w:val="center"/>
              <w:textAlignment w:val="baseline"/>
              <w:rPr>
                <w:rFonts w:eastAsia="MS Mincho" w:cs="Times New Roman"/>
                <w:b w:val="0"/>
                <w:bCs/>
                <w:iCs/>
                <w:kern w:val="0"/>
                <w:sz w:val="22"/>
                <w:szCs w:val="22"/>
                <w:lang w:val="pt-BR" w:eastAsia="en-US"/>
              </w:rPr>
            </w:pPr>
            <w:r>
              <w:rPr>
                <w:rFonts w:eastAsia="MS Mincho"/>
                <w:b/>
                <w:bCs/>
                <w:i w:val="0"/>
                <w:iCs w:val="0"/>
                <w:sz w:val="22"/>
                <w:szCs w:val="22"/>
                <w:lang w:val="pt-BR"/>
              </w:rPr>
              <w:t>(Representante legal da contratante)</w:t>
            </w:r>
          </w:p>
        </w:tc>
        <w:tc>
          <w:tcPr>
            <w:tcW w:w="3713" w:type="dxa"/>
          </w:tcPr>
          <w:p>
            <w:pPr>
              <w:widowControl w:val="0"/>
              <w:suppressAutoHyphens/>
              <w:spacing w:before="0" w:after="0"/>
              <w:ind w:left="601" w:firstLine="0"/>
              <w:jc w:val="center"/>
              <w:textAlignment w:val="baseline"/>
              <w:rPr>
                <w:rFonts w:hint="default"/>
                <w:b/>
                <w:bCs/>
                <w:iCs/>
                <w:sz w:val="22"/>
                <w:lang w:val="pt-BR"/>
              </w:rPr>
            </w:pPr>
          </w:p>
          <w:p>
            <w:pPr>
              <w:widowControl w:val="0"/>
              <w:suppressAutoHyphens/>
              <w:spacing w:before="0" w:after="0"/>
              <w:ind w:left="601" w:firstLine="0"/>
              <w:jc w:val="center"/>
              <w:textAlignment w:val="baseline"/>
              <w:rPr>
                <w:rFonts w:hint="default"/>
                <w:b/>
                <w:bCs/>
                <w:iCs/>
                <w:sz w:val="22"/>
                <w:lang w:val="pt-BR"/>
              </w:rPr>
            </w:pPr>
            <w:r>
              <w:rPr>
                <w:rFonts w:hint="default"/>
                <w:b/>
                <w:bCs/>
                <w:iCs/>
                <w:sz w:val="22"/>
                <w:lang w:val="pt-BR"/>
              </w:rPr>
              <w:t>......................</w:t>
            </w:r>
          </w:p>
          <w:p>
            <w:pPr>
              <w:widowControl w:val="0"/>
              <w:suppressAutoHyphens/>
              <w:spacing w:before="0" w:after="0"/>
              <w:ind w:left="601" w:firstLine="0"/>
              <w:jc w:val="center"/>
              <w:textAlignment w:val="baseline"/>
              <w:rPr>
                <w:rFonts w:eastAsia="MS Mincho"/>
                <w:b/>
                <w:iCs/>
                <w:kern w:val="0"/>
                <w:sz w:val="23"/>
                <w:szCs w:val="23"/>
              </w:rPr>
            </w:pPr>
            <w:r>
              <w:rPr>
                <w:rFonts w:eastAsia="MS Mincho"/>
                <w:b/>
                <w:bCs/>
                <w:i w:val="0"/>
                <w:iCs/>
                <w:kern w:val="0"/>
                <w:sz w:val="22"/>
                <w:szCs w:val="21"/>
                <w:lang w:val="pt-BR"/>
              </w:rPr>
              <w:t>Gerenciadora da Ata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82" w:type="dxa"/>
          </w:tcPr>
          <w:p>
            <w:pPr>
              <w:widowControl w:val="0"/>
              <w:tabs>
                <w:tab w:val="left" w:pos="5562"/>
              </w:tabs>
              <w:spacing w:before="0" w:after="0"/>
              <w:ind w:right="33" w:firstLine="0"/>
              <w:jc w:val="both"/>
              <w:textAlignment w:val="baseline"/>
              <w:rPr>
                <w:rFonts w:cs="Times New Roman"/>
                <w:iCs/>
                <w:sz w:val="22"/>
                <w:szCs w:val="22"/>
              </w:rPr>
            </w:pPr>
          </w:p>
        </w:tc>
        <w:tc>
          <w:tcPr>
            <w:tcW w:w="3713" w:type="dxa"/>
          </w:tcPr>
          <w:p>
            <w:pPr>
              <w:widowControl w:val="0"/>
              <w:suppressAutoHyphens/>
              <w:spacing w:before="0" w:after="0"/>
              <w:ind w:left="601" w:firstLine="0"/>
              <w:jc w:val="left"/>
              <w:textAlignment w:val="baseline"/>
              <w:rPr>
                <w:rFonts w:eastAsia="MS Mincho"/>
                <w:b/>
                <w:iCs/>
                <w:kern w:val="0"/>
                <w:sz w:val="23"/>
                <w:szCs w:val="23"/>
              </w:rPr>
            </w:pPr>
          </w:p>
        </w:tc>
      </w:tr>
    </w:tbl>
    <w:p>
      <w:pPr>
        <w:overflowPunct w:val="0"/>
        <w:spacing w:before="0" w:after="0" w:line="240" w:lineRule="auto"/>
        <w:jc w:val="both"/>
        <w:textAlignment w:val="baseline"/>
        <w:rPr>
          <w:sz w:val="23"/>
          <w:szCs w:val="23"/>
          <w:lang w:eastAsia="pt-BR"/>
        </w:rPr>
      </w:pPr>
    </w:p>
    <w:p>
      <w:pPr>
        <w:overflowPunct w:val="0"/>
        <w:spacing w:before="0" w:after="0" w:line="240" w:lineRule="auto"/>
        <w:ind w:left="0" w:leftChars="0" w:firstLine="0" w:firstLineChars="0"/>
        <w:jc w:val="both"/>
        <w:textAlignment w:val="baseline"/>
        <w:rPr>
          <w:sz w:val="23"/>
          <w:szCs w:val="23"/>
        </w:rPr>
      </w:pPr>
      <w:r>
        <w:rPr>
          <w:sz w:val="23"/>
          <w:szCs w:val="23"/>
          <w:lang w:eastAsia="pt-BR"/>
        </w:rPr>
        <w:t xml:space="preserve">Pelo </w:t>
      </w:r>
      <w:r>
        <w:rPr>
          <w:b/>
          <w:bCs/>
          <w:sz w:val="23"/>
          <w:szCs w:val="23"/>
          <w:lang w:eastAsia="pt-BR"/>
        </w:rPr>
        <w:t xml:space="preserve">FORNECEDOR </w:t>
      </w:r>
    </w:p>
    <w:p>
      <w:pPr>
        <w:overflowPunct w:val="0"/>
        <w:spacing w:before="0" w:after="0" w:line="240" w:lineRule="auto"/>
        <w:ind w:left="284" w:firstLine="0"/>
        <w:jc w:val="right"/>
        <w:textAlignment w:val="baseline"/>
        <w:rPr>
          <w:sz w:val="22"/>
          <w:szCs w:val="22"/>
          <w:lang w:eastAsia="pt-BR"/>
        </w:rPr>
      </w:pPr>
    </w:p>
    <w:p>
      <w:pPr>
        <w:overflowPunct w:val="0"/>
        <w:spacing w:before="0" w:after="0" w:line="240" w:lineRule="auto"/>
        <w:ind w:left="284" w:firstLine="0"/>
        <w:jc w:val="right"/>
        <w:textAlignment w:val="baseline"/>
        <w:rPr>
          <w:sz w:val="22"/>
          <w:szCs w:val="22"/>
        </w:rPr>
      </w:pPr>
      <w:r>
        <w:rPr>
          <w:sz w:val="22"/>
          <w:szCs w:val="22"/>
          <w:lang w:eastAsia="pt-BR"/>
        </w:rPr>
        <w:t xml:space="preserve">NAVIRAÍ - MS, </w:t>
      </w:r>
      <w:r>
        <w:rPr>
          <w:sz w:val="22"/>
          <w:szCs w:val="22"/>
          <w:u w:val="single"/>
          <w:lang w:eastAsia="pt-BR"/>
        </w:rPr>
        <w:t>______/______/202</w:t>
      </w:r>
      <w:r>
        <w:rPr>
          <w:sz w:val="22"/>
          <w:szCs w:val="22"/>
          <w:u w:val="single"/>
          <w:lang w:val="en-US" w:eastAsia="pt-BR"/>
        </w:rPr>
        <w:t>3</w:t>
      </w:r>
      <w:r>
        <w:rPr>
          <w:sz w:val="22"/>
          <w:szCs w:val="22"/>
          <w:lang w:eastAsia="pt-BR"/>
        </w:rPr>
        <w:t>.</w:t>
      </w:r>
    </w:p>
    <w:p>
      <w:pPr>
        <w:overflowPunct w:val="0"/>
        <w:spacing w:before="0" w:after="0" w:line="240" w:lineRule="auto"/>
        <w:ind w:left="284" w:firstLine="0"/>
        <w:jc w:val="right"/>
        <w:textAlignment w:val="baseline"/>
        <w:rPr>
          <w:sz w:val="23"/>
          <w:szCs w:val="23"/>
          <w:lang w:eastAsia="pt-BR"/>
        </w:rPr>
      </w:pPr>
    </w:p>
    <w:p>
      <w:pPr>
        <w:overflowPunct w:val="0"/>
        <w:spacing w:before="0" w:after="0" w:line="240" w:lineRule="auto"/>
        <w:ind w:left="284" w:firstLine="0"/>
        <w:jc w:val="right"/>
        <w:textAlignment w:val="baseline"/>
        <w:rPr>
          <w:sz w:val="23"/>
          <w:szCs w:val="23"/>
          <w:lang w:eastAsia="pt-BR"/>
        </w:rPr>
      </w:pPr>
    </w:p>
    <w:p>
      <w:pPr>
        <w:overflowPunct w:val="0"/>
        <w:spacing w:before="0" w:after="0" w:line="240" w:lineRule="auto"/>
        <w:ind w:left="284" w:firstLine="0"/>
        <w:jc w:val="right"/>
        <w:textAlignment w:val="baseline"/>
        <w:rPr>
          <w:sz w:val="23"/>
          <w:szCs w:val="23"/>
          <w:lang w:eastAsia="pt-BR"/>
        </w:rPr>
      </w:pPr>
    </w:p>
    <w:p>
      <w:pPr>
        <w:overflowPunct w:val="0"/>
        <w:spacing w:before="0" w:after="0" w:line="240" w:lineRule="auto"/>
        <w:ind w:left="284" w:firstLine="0"/>
        <w:jc w:val="center"/>
        <w:textAlignment w:val="baseline"/>
        <w:rPr>
          <w:sz w:val="22"/>
          <w:szCs w:val="22"/>
        </w:rPr>
      </w:pPr>
      <w:r>
        <w:rPr>
          <w:b/>
          <w:bCs/>
          <w:sz w:val="22"/>
          <w:szCs w:val="22"/>
          <w:lang w:eastAsia="pt-BR"/>
        </w:rPr>
        <w:t>__________________________________</w:t>
      </w:r>
    </w:p>
    <w:p>
      <w:pPr>
        <w:overflowPunct w:val="0"/>
        <w:spacing w:before="0" w:after="0" w:line="240" w:lineRule="auto"/>
        <w:ind w:left="284" w:firstLine="0"/>
        <w:jc w:val="center"/>
        <w:textAlignment w:val="baseline"/>
        <w:rPr>
          <w:sz w:val="23"/>
          <w:szCs w:val="23"/>
        </w:rPr>
      </w:pPr>
      <w:r>
        <w:rPr>
          <w:b/>
          <w:bCs/>
          <w:sz w:val="23"/>
          <w:szCs w:val="23"/>
          <w:lang w:eastAsia="pt-BR"/>
        </w:rPr>
        <w:t>(nome do Representante da empresa)</w:t>
      </w:r>
    </w:p>
    <w:p>
      <w:pPr>
        <w:overflowPunct w:val="0"/>
        <w:spacing w:before="0" w:after="0" w:line="240" w:lineRule="auto"/>
        <w:ind w:left="284" w:firstLine="0"/>
        <w:jc w:val="center"/>
        <w:textAlignment w:val="baseline"/>
        <w:rPr>
          <w:sz w:val="22"/>
          <w:szCs w:val="22"/>
        </w:rPr>
      </w:pPr>
      <w:r>
        <w:rPr>
          <w:b/>
          <w:bCs/>
          <w:sz w:val="22"/>
          <w:szCs w:val="22"/>
          <w:lang w:eastAsia="pt-BR"/>
        </w:rPr>
        <w:t xml:space="preserve">CPF </w:t>
      </w:r>
    </w:p>
    <w:p>
      <w:pPr>
        <w:overflowPunct w:val="0"/>
        <w:spacing w:before="0" w:after="0" w:line="240" w:lineRule="auto"/>
        <w:ind w:left="284" w:firstLine="0"/>
        <w:jc w:val="center"/>
        <w:textAlignment w:val="baseline"/>
        <w:rPr>
          <w:sz w:val="23"/>
          <w:szCs w:val="23"/>
        </w:rPr>
      </w:pPr>
      <w:r>
        <w:rPr>
          <w:b/>
          <w:bCs/>
          <w:sz w:val="23"/>
          <w:szCs w:val="23"/>
          <w:lang w:eastAsia="pt-BR"/>
        </w:rPr>
        <w:t>(nome da empresa)</w:t>
      </w:r>
    </w:p>
    <w:p>
      <w:pPr>
        <w:spacing w:before="0" w:after="0"/>
        <w:ind w:left="284" w:firstLine="0"/>
        <w:jc w:val="center"/>
        <w:rPr>
          <w:rFonts w:ascii="Times New Roman" w:hAnsi="Times New Roman"/>
          <w:sz w:val="23"/>
          <w:szCs w:val="23"/>
        </w:rPr>
      </w:pPr>
      <w:r>
        <w:rPr>
          <w:b/>
          <w:bCs/>
          <w:sz w:val="22"/>
          <w:szCs w:val="22"/>
          <w:lang w:eastAsia="pt-BR"/>
        </w:rPr>
        <w:t>CNPJ</w:t>
      </w:r>
    </w:p>
    <w:p>
      <w:pPr>
        <w:spacing w:before="0" w:after="0"/>
        <w:ind w:left="284" w:firstLine="0"/>
        <w:jc w:val="center"/>
        <w:rPr>
          <w:b/>
          <w:bCs/>
          <w:sz w:val="23"/>
          <w:szCs w:val="23"/>
        </w:rPr>
      </w:pPr>
    </w:p>
    <w:p>
      <w:pPr>
        <w:spacing w:before="0" w:after="0"/>
        <w:ind w:left="284" w:firstLine="0"/>
        <w:jc w:val="center"/>
        <w:rPr>
          <w:b/>
          <w:bCs/>
          <w:sz w:val="23"/>
          <w:szCs w:val="23"/>
        </w:rPr>
      </w:pPr>
    </w:p>
    <w:p>
      <w:pPr>
        <w:spacing w:before="0" w:after="0"/>
        <w:ind w:left="284" w:firstLine="0"/>
        <w:jc w:val="center"/>
        <w:rPr>
          <w:b/>
          <w:bCs/>
          <w:sz w:val="23"/>
          <w:szCs w:val="23"/>
        </w:rPr>
      </w:pPr>
    </w:p>
    <w:p>
      <w:pPr>
        <w:spacing w:before="0" w:after="0"/>
        <w:ind w:left="284" w:firstLine="0"/>
        <w:jc w:val="center"/>
        <w:rPr>
          <w:b/>
          <w:bCs/>
          <w:sz w:val="23"/>
          <w:szCs w:val="23"/>
        </w:rPr>
      </w:pPr>
    </w:p>
    <w:p>
      <w:pPr>
        <w:spacing w:before="0" w:after="0"/>
        <w:ind w:left="284" w:firstLine="0"/>
        <w:jc w:val="center"/>
        <w:rPr>
          <w:rFonts w:ascii="Times New Roman" w:hAnsi="Times New Roman"/>
          <w:sz w:val="23"/>
          <w:szCs w:val="23"/>
        </w:rPr>
      </w:pPr>
      <w:r>
        <w:rPr>
          <w:b/>
          <w:bCs/>
          <w:sz w:val="23"/>
          <w:szCs w:val="23"/>
        </w:rPr>
        <w:t>ANEXO 0</w:t>
      </w:r>
      <w:r>
        <w:rPr>
          <w:b/>
          <w:bCs/>
          <w:sz w:val="23"/>
          <w:szCs w:val="23"/>
          <w:lang w:val="pt-BR"/>
        </w:rPr>
        <w:t>4</w:t>
      </w:r>
    </w:p>
    <w:p>
      <w:pPr>
        <w:widowControl w:val="0"/>
        <w:tabs>
          <w:tab w:val="left" w:pos="0"/>
        </w:tabs>
        <w:overflowPunct/>
        <w:spacing w:before="0" w:after="0" w:line="240" w:lineRule="auto"/>
        <w:ind w:left="284" w:right="-568" w:firstLine="0"/>
        <w:jc w:val="center"/>
        <w:textAlignment w:val="baseline"/>
        <w:rPr>
          <w:rFonts w:ascii="Times New Roman" w:hAnsi="Times New Roman"/>
          <w:b/>
          <w:iCs/>
          <w:sz w:val="23"/>
          <w:szCs w:val="23"/>
        </w:rPr>
      </w:pPr>
    </w:p>
    <w:p>
      <w:pPr>
        <w:widowControl w:val="0"/>
        <w:tabs>
          <w:tab w:val="left" w:pos="0"/>
        </w:tabs>
        <w:overflowPunct/>
        <w:spacing w:before="0" w:after="0" w:line="240" w:lineRule="auto"/>
        <w:ind w:left="284" w:right="-568" w:firstLine="0"/>
        <w:jc w:val="center"/>
        <w:textAlignment w:val="baseline"/>
        <w:rPr>
          <w:b/>
          <w:iCs/>
          <w:sz w:val="23"/>
          <w:szCs w:val="23"/>
          <w:lang w:val="pt-BR"/>
        </w:rPr>
      </w:pPr>
      <w:r>
        <w:rPr>
          <w:b/>
          <w:iCs/>
          <w:sz w:val="23"/>
          <w:szCs w:val="23"/>
        </w:rPr>
        <w:t>MINUTA DO CONTRATO Nº. ______/202</w:t>
      </w:r>
      <w:r>
        <w:rPr>
          <w:b/>
          <w:iCs/>
          <w:sz w:val="23"/>
          <w:szCs w:val="23"/>
          <w:lang w:val="pt-BR"/>
        </w:rPr>
        <w:t>3</w:t>
      </w:r>
    </w:p>
    <w:p>
      <w:pPr>
        <w:widowControl w:val="0"/>
        <w:tabs>
          <w:tab w:val="left" w:pos="0"/>
        </w:tabs>
        <w:overflowPunct/>
        <w:spacing w:before="0" w:after="0" w:line="240" w:lineRule="auto"/>
        <w:ind w:left="284" w:right="-568" w:firstLine="0"/>
        <w:jc w:val="center"/>
        <w:textAlignment w:val="baseline"/>
        <w:rPr>
          <w:b/>
          <w:iCs/>
          <w:sz w:val="23"/>
          <w:szCs w:val="23"/>
          <w:lang w:val="pt-BR"/>
        </w:rPr>
      </w:pPr>
    </w:p>
    <w:p>
      <w:pPr>
        <w:spacing w:before="0" w:after="0"/>
        <w:ind w:left="708" w:firstLine="0"/>
        <w:jc w:val="center"/>
        <w:rPr>
          <w:b/>
          <w:bCs/>
          <w:sz w:val="23"/>
          <w:szCs w:val="23"/>
          <w:lang w:val="pt-BR"/>
        </w:rPr>
      </w:pPr>
      <w:r>
        <w:rPr>
          <w:b/>
          <w:bCs/>
          <w:sz w:val="23"/>
          <w:szCs w:val="23"/>
          <w:lang w:val="pt-BR"/>
        </w:rPr>
        <w:t>PREGÃO ELETRÔNICO Nº 094/2023</w:t>
      </w:r>
    </w:p>
    <w:p>
      <w:pPr>
        <w:spacing w:before="0" w:after="0"/>
        <w:ind w:left="708" w:firstLine="0"/>
        <w:jc w:val="center"/>
        <w:rPr>
          <w:b/>
          <w:bCs/>
          <w:sz w:val="23"/>
          <w:szCs w:val="23"/>
          <w:lang w:val="pt-BR"/>
        </w:rPr>
      </w:pPr>
      <w:r>
        <w:rPr>
          <w:b/>
          <w:bCs/>
          <w:sz w:val="23"/>
          <w:szCs w:val="23"/>
          <w:lang w:val="pt-BR"/>
        </w:rPr>
        <w:t xml:space="preserve">PROCESSO LICITATORIO N° </w:t>
      </w:r>
      <w:r>
        <w:rPr>
          <w:rFonts w:hint="default"/>
          <w:b/>
          <w:bCs/>
          <w:sz w:val="23"/>
          <w:szCs w:val="23"/>
          <w:lang w:val="pt-BR"/>
        </w:rPr>
        <w:t>233/2023</w:t>
      </w:r>
    </w:p>
    <w:p>
      <w:pPr>
        <w:widowControl w:val="0"/>
        <w:tabs>
          <w:tab w:val="left" w:pos="0"/>
        </w:tabs>
        <w:overflowPunct/>
        <w:spacing w:before="0" w:after="0" w:line="240" w:lineRule="auto"/>
        <w:ind w:left="284" w:right="-568" w:firstLine="0"/>
        <w:jc w:val="center"/>
        <w:textAlignment w:val="baseline"/>
        <w:rPr>
          <w:rFonts w:ascii="Times New Roman" w:hAnsi="Times New Roman"/>
          <w:b/>
          <w:iCs/>
          <w:sz w:val="23"/>
          <w:szCs w:val="23"/>
        </w:rPr>
      </w:pPr>
    </w:p>
    <w:p>
      <w:pPr>
        <w:widowControl/>
        <w:tabs>
          <w:tab w:val="left" w:pos="240"/>
        </w:tabs>
        <w:bidi w:val="0"/>
        <w:spacing w:before="0" w:after="0" w:line="240" w:lineRule="auto"/>
        <w:ind w:right="0" w:firstLine="0"/>
        <w:jc w:val="both"/>
        <w:rPr>
          <w:rFonts w:ascii="Times New Roman" w:hAnsi="Times New Roman"/>
          <w:sz w:val="23"/>
          <w:szCs w:val="23"/>
        </w:rPr>
      </w:pPr>
      <w:r>
        <w:rPr>
          <w:b/>
          <w:iCs/>
          <w:sz w:val="23"/>
          <w:szCs w:val="23"/>
          <w:lang w:eastAsia="pt-BR"/>
        </w:rPr>
        <w:t>INSTRUMENTO CONTRATUAL QUE CELEBRAM ENTRE SI O MUNICÍPIO DE NAVIRAÍ E A EMPRESA________________________________________________________</w:t>
      </w:r>
      <w:r>
        <w:rPr>
          <w:b/>
          <w:iCs/>
          <w:sz w:val="23"/>
          <w:szCs w:val="23"/>
          <w:lang w:val="en-US" w:eastAsia="pt-BR"/>
        </w:rPr>
        <w:t>_____________</w:t>
      </w:r>
      <w:r>
        <w:rPr>
          <w:b/>
          <w:iCs/>
          <w:sz w:val="23"/>
          <w:szCs w:val="23"/>
          <w:lang w:eastAsia="pt-BR"/>
        </w:rPr>
        <w:t>.</w:t>
      </w:r>
    </w:p>
    <w:p>
      <w:pPr>
        <w:tabs>
          <w:tab w:val="left" w:pos="0"/>
        </w:tabs>
        <w:spacing w:before="0" w:after="0" w:line="240" w:lineRule="auto"/>
        <w:ind w:left="3" w:hanging="3"/>
        <w:jc w:val="both"/>
        <w:rPr>
          <w:rFonts w:ascii="Times New Roman" w:hAnsi="Times New Roman"/>
          <w:b/>
          <w:iCs/>
          <w:sz w:val="23"/>
          <w:szCs w:val="23"/>
          <w:lang w:eastAsia="pt-BR"/>
        </w:rPr>
      </w:pPr>
    </w:p>
    <w:p>
      <w:pPr>
        <w:widowControl/>
        <w:tabs>
          <w:tab w:val="left" w:pos="0"/>
        </w:tabs>
        <w:overflowPunct/>
        <w:bidi w:val="0"/>
        <w:spacing w:before="0" w:after="0" w:line="240" w:lineRule="auto"/>
        <w:ind w:left="-1" w:right="0" w:firstLine="0"/>
        <w:jc w:val="both"/>
        <w:textAlignment w:val="baseline"/>
        <w:rPr>
          <w:rFonts w:ascii="Times New Roman" w:hAnsi="Times New Roman"/>
          <w:sz w:val="22"/>
          <w:szCs w:val="22"/>
        </w:rPr>
      </w:pPr>
      <w:r>
        <w:rPr>
          <w:b/>
          <w:bCs/>
          <w:iCs/>
          <w:sz w:val="22"/>
          <w:szCs w:val="22"/>
        </w:rPr>
        <w:t xml:space="preserve">I – </w:t>
      </w:r>
      <w:r>
        <w:rPr>
          <w:b/>
          <w:bCs/>
          <w:iCs/>
          <w:sz w:val="22"/>
          <w:szCs w:val="22"/>
          <w:u w:val="none"/>
        </w:rPr>
        <w:t>CONTRATANTE e CONTRATADA</w:t>
      </w:r>
      <w:r>
        <w:rPr>
          <w:b w:val="0"/>
          <w:bCs w:val="0"/>
          <w:iCs/>
          <w:sz w:val="22"/>
          <w:szCs w:val="22"/>
          <w:u w:val="none"/>
        </w:rPr>
        <w:t>: MUNICÍPIO DE NAVIRAÍ,</w:t>
      </w:r>
      <w:r>
        <w:rPr>
          <w:iCs/>
          <w:sz w:val="22"/>
          <w:szCs w:val="22"/>
        </w:rPr>
        <w:t xml:space="preserve"> </w:t>
      </w:r>
      <w:r>
        <w:rPr>
          <w:sz w:val="22"/>
          <w:szCs w:val="22"/>
        </w:rPr>
        <w:t xml:space="preserve">Pessoa Jurídica de Direito Público Interno, com sede a </w:t>
      </w:r>
      <w:r>
        <w:rPr>
          <w:sz w:val="22"/>
          <w:szCs w:val="22"/>
          <w:lang w:val="pt-BR"/>
        </w:rPr>
        <w:t>Avenida Weimar Gonçalves Torres nº 862 - Centro</w:t>
      </w:r>
      <w:r>
        <w:rPr>
          <w:sz w:val="22"/>
          <w:szCs w:val="22"/>
        </w:rPr>
        <w:t>, inscrita no CGC/MF sob o n.º 03.155.934/0001-90</w:t>
      </w:r>
      <w:r>
        <w:rPr>
          <w:sz w:val="22"/>
          <w:szCs w:val="22"/>
          <w:lang w:eastAsia="pt-BR"/>
        </w:rPr>
        <w:t>,</w:t>
      </w:r>
      <w:r>
        <w:rPr>
          <w:iCs/>
          <w:sz w:val="22"/>
          <w:szCs w:val="22"/>
        </w:rPr>
        <w:t xml:space="preserve"> doravante denominada </w:t>
      </w:r>
      <w:r>
        <w:rPr>
          <w:iCs/>
          <w:sz w:val="22"/>
          <w:szCs w:val="22"/>
          <w:u w:val="single"/>
        </w:rPr>
        <w:t>CONTRATANTE</w:t>
      </w:r>
      <w:r>
        <w:rPr>
          <w:iCs/>
          <w:sz w:val="22"/>
          <w:szCs w:val="22"/>
        </w:rPr>
        <w:t xml:space="preserve"> e a empresa .………………………, Pessoa Jurídica de Direito Privado, estabelecida à Rua..................................….., inscrita no CNPJ/MF nº .......................... e Inscrição Estadual nº ............................., doravante denominada </w:t>
      </w:r>
      <w:r>
        <w:rPr>
          <w:iCs/>
          <w:sz w:val="22"/>
          <w:szCs w:val="22"/>
          <w:u w:val="single"/>
        </w:rPr>
        <w:t>CONTRATADA</w:t>
      </w:r>
      <w:r>
        <w:rPr>
          <w:iCs/>
          <w:sz w:val="22"/>
          <w:szCs w:val="22"/>
        </w:rPr>
        <w:t>.</w:t>
      </w:r>
    </w:p>
    <w:p>
      <w:pPr>
        <w:widowControl w:val="0"/>
        <w:tabs>
          <w:tab w:val="left" w:pos="0"/>
        </w:tabs>
        <w:overflowPunct/>
        <w:spacing w:before="0" w:after="0" w:line="240" w:lineRule="auto"/>
        <w:ind w:left="-1" w:firstLine="0"/>
        <w:jc w:val="both"/>
        <w:textAlignment w:val="baseline"/>
        <w:rPr>
          <w:rFonts w:ascii="Times New Roman" w:hAnsi="Times New Roman"/>
          <w:iCs/>
          <w:sz w:val="22"/>
          <w:szCs w:val="22"/>
        </w:rPr>
      </w:pPr>
    </w:p>
    <w:p>
      <w:pPr>
        <w:widowControl/>
        <w:bidi w:val="0"/>
        <w:spacing w:before="0" w:after="0" w:line="259" w:lineRule="auto"/>
        <w:ind w:left="-1" w:right="0" w:firstLine="0"/>
        <w:jc w:val="both"/>
        <w:textAlignment w:val="baseline"/>
        <w:rPr>
          <w:rFonts w:ascii="Times New Roman" w:hAnsi="Times New Roman"/>
          <w:sz w:val="22"/>
          <w:szCs w:val="22"/>
          <w:lang w:val="pt-BR"/>
        </w:rPr>
      </w:pPr>
      <w:r>
        <w:rPr>
          <w:b/>
          <w:bCs/>
          <w:iCs/>
          <w:sz w:val="22"/>
          <w:szCs w:val="22"/>
        </w:rPr>
        <w:t xml:space="preserve">II - </w:t>
      </w:r>
      <w:r>
        <w:rPr>
          <w:b/>
          <w:bCs/>
          <w:iCs/>
          <w:sz w:val="22"/>
          <w:szCs w:val="22"/>
          <w:u w:val="none"/>
        </w:rPr>
        <w:t>REPRESENTANTES</w:t>
      </w:r>
      <w:r>
        <w:rPr>
          <w:b/>
          <w:bCs/>
          <w:iCs/>
          <w:sz w:val="22"/>
          <w:szCs w:val="22"/>
        </w:rPr>
        <w:t>:</w:t>
      </w:r>
      <w:r>
        <w:rPr>
          <w:iCs/>
          <w:sz w:val="22"/>
          <w:szCs w:val="22"/>
        </w:rPr>
        <w:t xml:space="preserve"> Representa a CONTRATANTE </w:t>
      </w:r>
      <w:r>
        <w:rPr>
          <w:rFonts w:cs="Times New Roman"/>
          <w:i w:val="0"/>
          <w:iCs w:val="0"/>
          <w:sz w:val="22"/>
          <w:szCs w:val="22"/>
          <w:lang w:val="pt-BR"/>
        </w:rPr>
        <w:t xml:space="preserve">a </w:t>
      </w:r>
      <w:r>
        <w:rPr>
          <w:rFonts w:cs="Times New Roman"/>
          <w:b/>
          <w:bCs/>
          <w:i w:val="0"/>
          <w:iCs w:val="0"/>
          <w:sz w:val="22"/>
          <w:szCs w:val="22"/>
          <w:u w:val="single"/>
          <w:lang w:val="pt-BR"/>
        </w:rPr>
        <w:t>Sra. Mariana Cruz Rosada</w:t>
      </w:r>
      <w:r>
        <w:rPr>
          <w:rFonts w:cs="Times New Roman"/>
          <w:i w:val="0"/>
          <w:iCs w:val="0"/>
          <w:sz w:val="22"/>
          <w:szCs w:val="22"/>
          <w:lang w:val="pt-BR"/>
        </w:rPr>
        <w:t>, Gerente de Saúde e Ordenadora de despesas, conforme Decreto nº. 033/2023, brasileira, portador do CPF/MF nº. 098.289.219-52 e Cédula de Identidade RG nº. 107.790.608 SESP/PR, residente e domiciliado nesta cidade, a Rua Faustina Andrade da Silva, nº 220 – Bairro: Centro</w:t>
      </w:r>
      <w:r>
        <w:rPr>
          <w:iCs/>
          <w:sz w:val="22"/>
          <w:szCs w:val="22"/>
        </w:rPr>
        <w:t>, representa a CONTRATADA o(a) Sr (a) ............................, brasileiro (a), portador (a) do CPF/MF nº ..</w:t>
      </w:r>
      <w:r>
        <w:rPr>
          <w:iCs/>
          <w:sz w:val="22"/>
          <w:szCs w:val="22"/>
          <w:lang w:val="pt-BR"/>
        </w:rPr>
        <w:t>................</w:t>
      </w:r>
      <w:r>
        <w:rPr>
          <w:iCs/>
          <w:sz w:val="22"/>
          <w:szCs w:val="22"/>
        </w:rPr>
        <w:t>.. e Cédula de Identidade RG</w:t>
      </w:r>
      <w:r>
        <w:rPr>
          <w:iCs/>
          <w:sz w:val="22"/>
          <w:szCs w:val="22"/>
          <w:lang w:val="pt-BR"/>
        </w:rPr>
        <w:t xml:space="preserve"> ...........................</w:t>
      </w:r>
      <w:r>
        <w:rPr>
          <w:iCs/>
          <w:sz w:val="22"/>
          <w:szCs w:val="22"/>
        </w:rPr>
        <w:t xml:space="preserve">, residente e domiciliado </w:t>
      </w:r>
      <w:r>
        <w:rPr>
          <w:iCs/>
          <w:sz w:val="22"/>
          <w:szCs w:val="22"/>
          <w:lang w:val="pt-BR"/>
        </w:rPr>
        <w:t>n</w:t>
      </w:r>
      <w:r>
        <w:rPr>
          <w:iCs/>
          <w:sz w:val="22"/>
          <w:szCs w:val="22"/>
        </w:rPr>
        <w:t>a Rua ......................., ............. – bairro</w:t>
      </w:r>
      <w:r>
        <w:rPr>
          <w:iCs/>
          <w:sz w:val="22"/>
          <w:szCs w:val="22"/>
          <w:lang w:val="pt-BR"/>
        </w:rPr>
        <w:t>.............</w:t>
      </w:r>
    </w:p>
    <w:p>
      <w:pPr>
        <w:tabs>
          <w:tab w:val="left" w:pos="0"/>
        </w:tabs>
        <w:overflowPunct/>
        <w:spacing w:before="0" w:after="0" w:line="240" w:lineRule="auto"/>
        <w:ind w:left="-1" w:firstLine="0"/>
        <w:jc w:val="both"/>
        <w:textAlignment w:val="baseline"/>
        <w:rPr>
          <w:rFonts w:ascii="Times New Roman" w:hAnsi="Times New Roman"/>
          <w:iCs/>
          <w:sz w:val="22"/>
          <w:szCs w:val="22"/>
        </w:rPr>
      </w:pPr>
    </w:p>
    <w:p>
      <w:pPr>
        <w:widowControl w:val="0"/>
        <w:tabs>
          <w:tab w:val="left" w:pos="0"/>
        </w:tabs>
        <w:overflowPunct/>
        <w:bidi w:val="0"/>
        <w:spacing w:before="0" w:after="0" w:line="240" w:lineRule="auto"/>
        <w:ind w:left="-1" w:right="0" w:firstLine="0"/>
        <w:jc w:val="both"/>
        <w:textAlignment w:val="baseline"/>
        <w:rPr>
          <w:rFonts w:ascii="Times New Roman" w:hAnsi="Times New Roman"/>
          <w:sz w:val="22"/>
          <w:szCs w:val="22"/>
        </w:rPr>
      </w:pPr>
      <w:r>
        <w:rPr>
          <w:b/>
          <w:bCs/>
          <w:iCs/>
          <w:sz w:val="22"/>
          <w:szCs w:val="22"/>
        </w:rPr>
        <w:t xml:space="preserve">III - </w:t>
      </w:r>
      <w:r>
        <w:rPr>
          <w:b/>
          <w:bCs/>
          <w:iCs/>
          <w:sz w:val="22"/>
          <w:szCs w:val="22"/>
          <w:u w:val="none"/>
        </w:rPr>
        <w:t>DA AUTORIZAÇÃO DA LICITAÇÃO</w:t>
      </w:r>
      <w:r>
        <w:rPr>
          <w:b/>
          <w:bCs/>
          <w:iCs/>
          <w:sz w:val="22"/>
          <w:szCs w:val="22"/>
        </w:rPr>
        <w:t>:</w:t>
      </w:r>
      <w:r>
        <w:rPr>
          <w:iCs/>
          <w:sz w:val="22"/>
          <w:szCs w:val="22"/>
        </w:rPr>
        <w:t xml:space="preserve"> O presente Contrato é celebrado em decorrência da autorização d</w:t>
      </w:r>
      <w:r>
        <w:rPr>
          <w:rFonts w:hint="default"/>
          <w:iCs/>
          <w:sz w:val="22"/>
          <w:szCs w:val="22"/>
          <w:lang w:val="pt-BR"/>
        </w:rPr>
        <w:t>os gerentes e ordenadores de despesas acima relacionados</w:t>
      </w:r>
      <w:r>
        <w:rPr>
          <w:iCs/>
          <w:sz w:val="22"/>
          <w:szCs w:val="22"/>
        </w:rPr>
        <w:t xml:space="preserve">, exarada em despacho constante do </w:t>
      </w:r>
      <w:r>
        <w:rPr>
          <w:b/>
          <w:iCs/>
          <w:sz w:val="22"/>
          <w:szCs w:val="22"/>
        </w:rPr>
        <w:t xml:space="preserve">Processo Licitatório nº </w:t>
      </w:r>
      <w:r>
        <w:rPr>
          <w:b/>
          <w:iCs/>
          <w:sz w:val="22"/>
          <w:szCs w:val="22"/>
          <w:lang w:val="pt-BR"/>
        </w:rPr>
        <w:t>094/2023</w:t>
      </w:r>
      <w:r>
        <w:rPr>
          <w:iCs/>
          <w:sz w:val="22"/>
          <w:szCs w:val="22"/>
        </w:rPr>
        <w:t xml:space="preserve">, gerado pelo </w:t>
      </w:r>
      <w:r>
        <w:rPr>
          <w:b/>
          <w:iCs/>
          <w:sz w:val="22"/>
          <w:szCs w:val="22"/>
        </w:rPr>
        <w:t xml:space="preserve">Pregão Eletrônico </w:t>
      </w:r>
      <w:r>
        <w:rPr>
          <w:iCs/>
          <w:sz w:val="22"/>
          <w:szCs w:val="22"/>
        </w:rPr>
        <w:t xml:space="preserve">nº </w:t>
      </w:r>
      <w:r>
        <w:rPr>
          <w:rFonts w:hint="default"/>
          <w:b/>
          <w:bCs/>
          <w:iCs/>
          <w:sz w:val="22"/>
          <w:szCs w:val="22"/>
          <w:lang w:val="pt-BR"/>
        </w:rPr>
        <w:t>233/2023</w:t>
      </w:r>
      <w:r>
        <w:rPr>
          <w:iCs/>
          <w:sz w:val="22"/>
          <w:szCs w:val="22"/>
        </w:rPr>
        <w:t xml:space="preserve">, que faz parte integrante e complementar deste </w:t>
      </w:r>
      <w:r>
        <w:rPr>
          <w:b/>
          <w:bCs/>
          <w:iCs/>
          <w:sz w:val="22"/>
          <w:szCs w:val="22"/>
          <w:lang w:val="pt-BR"/>
        </w:rPr>
        <w:t>Contrato n° ___/2023</w:t>
      </w:r>
      <w:r>
        <w:rPr>
          <w:iCs/>
          <w:sz w:val="22"/>
          <w:szCs w:val="22"/>
        </w:rPr>
        <w:t>, como se nele estivesse contido.</w:t>
      </w:r>
    </w:p>
    <w:p>
      <w:pPr>
        <w:widowControl w:val="0"/>
        <w:tabs>
          <w:tab w:val="left" w:pos="0"/>
        </w:tabs>
        <w:overflowPunct/>
        <w:bidi w:val="0"/>
        <w:spacing w:before="0" w:after="0" w:line="240" w:lineRule="auto"/>
        <w:ind w:left="-1" w:right="0" w:firstLine="0"/>
        <w:jc w:val="both"/>
        <w:textAlignment w:val="baseline"/>
        <w:rPr>
          <w:rFonts w:ascii="Times New Roman" w:hAnsi="Times New Roman"/>
          <w:sz w:val="22"/>
          <w:szCs w:val="22"/>
        </w:rPr>
      </w:pPr>
    </w:p>
    <w:p>
      <w:pPr>
        <w:widowControl w:val="0"/>
        <w:tabs>
          <w:tab w:val="left" w:pos="0"/>
        </w:tabs>
        <w:overflowPunct/>
        <w:bidi w:val="0"/>
        <w:spacing w:before="0" w:after="0" w:line="240" w:lineRule="auto"/>
        <w:ind w:left="-1" w:right="0" w:firstLine="0"/>
        <w:jc w:val="both"/>
        <w:textAlignment w:val="baseline"/>
        <w:rPr>
          <w:rFonts w:ascii="Times New Roman" w:hAnsi="Times New Roman"/>
          <w:sz w:val="22"/>
          <w:szCs w:val="22"/>
        </w:rPr>
      </w:pPr>
      <w:r>
        <w:rPr>
          <w:b/>
          <w:bCs/>
          <w:iCs/>
          <w:sz w:val="22"/>
          <w:szCs w:val="22"/>
        </w:rPr>
        <w:t xml:space="preserve">IV - </w:t>
      </w:r>
      <w:r>
        <w:rPr>
          <w:b/>
          <w:bCs/>
          <w:iCs/>
          <w:sz w:val="22"/>
          <w:szCs w:val="22"/>
          <w:u w:val="none"/>
        </w:rPr>
        <w:t>FUNDAMENTO LEGAL:</w:t>
      </w:r>
      <w:r>
        <w:rPr>
          <w:iCs/>
          <w:sz w:val="22"/>
          <w:szCs w:val="22"/>
        </w:rPr>
        <w:t xml:space="preserve"> O presente Contrato é regido pelas cláusulas e condições nele contidas, pela Lei 8.666/93, e demais normas legais pertinentes.</w:t>
      </w:r>
    </w:p>
    <w:p>
      <w:pPr>
        <w:widowControl w:val="0"/>
        <w:tabs>
          <w:tab w:val="left" w:pos="240"/>
        </w:tabs>
        <w:overflowPunct/>
        <w:spacing w:before="0" w:after="0" w:line="240" w:lineRule="auto"/>
        <w:ind w:left="220" w:hanging="220"/>
        <w:jc w:val="both"/>
        <w:textAlignment w:val="baseline"/>
        <w:rPr>
          <w:rFonts w:ascii="Times New Roman" w:hAnsi="Times New Roman"/>
          <w:iCs/>
          <w:sz w:val="23"/>
          <w:szCs w:val="23"/>
        </w:rPr>
      </w:pPr>
    </w:p>
    <w:p>
      <w:pPr>
        <w:widowControl w:val="0"/>
        <w:tabs>
          <w:tab w:val="left" w:pos="240"/>
        </w:tabs>
        <w:overflowPunct/>
        <w:bidi w:val="0"/>
        <w:spacing w:before="0" w:after="0" w:line="240" w:lineRule="auto"/>
        <w:ind w:left="221" w:right="-567" w:hanging="221"/>
        <w:jc w:val="both"/>
        <w:textAlignment w:val="baseline"/>
        <w:rPr>
          <w:b/>
          <w:iCs/>
          <w:sz w:val="23"/>
          <w:szCs w:val="23"/>
        </w:rPr>
      </w:pPr>
      <w:r>
        <w:rPr>
          <w:b/>
          <w:iCs/>
          <w:sz w:val="23"/>
          <w:szCs w:val="23"/>
        </w:rPr>
        <w:t>CLÁUSULA PRIMEIRA - DO OBJETO</w:t>
      </w:r>
    </w:p>
    <w:p>
      <w:pPr>
        <w:widowControl w:val="0"/>
        <w:tabs>
          <w:tab w:val="left" w:pos="240"/>
        </w:tabs>
        <w:overflowPunct/>
        <w:bidi w:val="0"/>
        <w:spacing w:before="0" w:after="0" w:line="240" w:lineRule="auto"/>
        <w:ind w:left="221" w:right="-567" w:hanging="221"/>
        <w:jc w:val="both"/>
        <w:textAlignment w:val="baseline"/>
        <w:rPr>
          <w:b/>
          <w:iCs/>
          <w:sz w:val="23"/>
          <w:szCs w:val="23"/>
        </w:rPr>
      </w:pPr>
    </w:p>
    <w:p>
      <w:pPr>
        <w:numPr>
          <w:ilvl w:val="1"/>
          <w:numId w:val="20"/>
        </w:numPr>
        <w:ind w:left="0" w:firstLine="0"/>
        <w:jc w:val="both"/>
        <w:rPr>
          <w:b/>
          <w:bCs/>
          <w:sz w:val="22"/>
          <w:szCs w:val="22"/>
          <w:lang w:val="pt-BR"/>
        </w:rPr>
      </w:pPr>
      <w:r>
        <w:rPr>
          <w:iCs/>
          <w:sz w:val="23"/>
          <w:szCs w:val="23"/>
          <w:lang w:val="pt-BR"/>
        </w:rPr>
        <w:t xml:space="preserve">- </w:t>
      </w:r>
      <w:r>
        <w:rPr>
          <w:iCs/>
          <w:sz w:val="23"/>
          <w:szCs w:val="23"/>
        </w:rPr>
        <w:t>Constitui objeto deste Contrato</w:t>
      </w:r>
      <w:r>
        <w:rPr>
          <w:b/>
          <w:iCs/>
          <w:sz w:val="23"/>
          <w:szCs w:val="23"/>
          <w:lang w:eastAsia="pt-BR"/>
        </w:rPr>
        <w:t xml:space="preserve"> </w:t>
      </w:r>
      <w:r>
        <w:rPr>
          <w:rFonts w:hint="default"/>
          <w:b/>
          <w:iCs/>
          <w:sz w:val="23"/>
          <w:szCs w:val="23"/>
          <w:lang w:val="en-US" w:eastAsia="pt-BR"/>
        </w:rPr>
        <w:t>a</w:t>
      </w:r>
      <w:r>
        <w:rPr>
          <w:rFonts w:hint="default"/>
          <w:b w:val="0"/>
          <w:bCs w:val="0"/>
          <w:iCs/>
          <w:sz w:val="22"/>
          <w:szCs w:val="22"/>
          <w:lang w:val="en-US" w:eastAsia="pt-BR"/>
        </w:rPr>
        <w:t xml:space="preserve"> </w:t>
      </w:r>
      <w:r>
        <w:rPr>
          <w:b/>
          <w:sz w:val="24"/>
          <w:szCs w:val="24"/>
          <w:lang w:eastAsia="pt-BR"/>
        </w:rPr>
        <w:t>CONTRATAÇÃO DE EMPRESA ESPECIALIZADA EM SERVIÇOS DE RADIOGRAFIA PANORÂMICA, CONFORME TERMO DE REFERÊNCIA, PARA ATENDER A DEMANDA DO CENTRO DE ESPECIALIDADES ODONTOLÓGICAS. SOLICITAÇÃO DA GERÊNCIA DE SAÚDE DO MUNICÍPIO DE NAVIRAÍ/MS. PEDIDOS DE SERVIÇOS Nº 278/2023 E Nº 279/2023</w:t>
      </w:r>
      <w:r>
        <w:rPr>
          <w:rFonts w:hint="default"/>
          <w:b/>
          <w:sz w:val="24"/>
          <w:szCs w:val="24"/>
          <w:lang w:val="en-US" w:eastAsia="pt-BR"/>
        </w:rPr>
        <w:t>.</w:t>
      </w:r>
    </w:p>
    <w:p>
      <w:pPr>
        <w:numPr>
          <w:ilvl w:val="0"/>
          <w:numId w:val="0"/>
        </w:numPr>
        <w:tabs>
          <w:tab w:val="left" w:pos="0"/>
        </w:tabs>
        <w:ind w:left="0" w:firstLine="0"/>
        <w:jc w:val="both"/>
        <w:rPr>
          <w:b w:val="0"/>
          <w:bCs w:val="0"/>
          <w:sz w:val="22"/>
          <w:szCs w:val="22"/>
          <w:u w:val="single"/>
          <w:lang w:val="en-US" w:eastAsia="pt-BR"/>
        </w:rPr>
      </w:pPr>
      <w:r>
        <w:rPr>
          <w:b/>
          <w:bCs/>
          <w:sz w:val="22"/>
          <w:szCs w:val="22"/>
          <w:lang w:val="en-US" w:eastAsia="pt-BR"/>
        </w:rPr>
        <w:t xml:space="preserve">1.1.1 - </w:t>
      </w:r>
      <w:r>
        <w:rPr>
          <w:b w:val="0"/>
          <w:bCs w:val="0"/>
          <w:sz w:val="22"/>
          <w:szCs w:val="22"/>
          <w:lang w:val="en-US" w:eastAsia="pt-BR"/>
        </w:rPr>
        <w:t xml:space="preserve">O termo de Referência com informações detalhadas do objeto que compões esse instrumento, está disponível para consulta no </w:t>
      </w:r>
      <w:r>
        <w:rPr>
          <w:b/>
          <w:bCs/>
          <w:sz w:val="22"/>
          <w:szCs w:val="22"/>
          <w:u w:val="single"/>
          <w:lang w:val="en-US" w:eastAsia="pt-BR"/>
        </w:rPr>
        <w:t>ANEXO 0</w:t>
      </w:r>
      <w:r>
        <w:rPr>
          <w:b w:val="0"/>
          <w:bCs w:val="0"/>
          <w:sz w:val="22"/>
          <w:szCs w:val="22"/>
          <w:lang w:val="en-US" w:eastAsia="pt-BR"/>
        </w:rPr>
        <w:t xml:space="preserve">1 do instrumento convocatório fixado no site do município </w:t>
      </w:r>
      <w:r>
        <w:fldChar w:fldCharType="begin"/>
      </w:r>
      <w:r>
        <w:instrText xml:space="preserve"> HYPERLINK "https://transparencia.navirai.ms.gov.br/licitacao/" \h </w:instrText>
      </w:r>
      <w:r>
        <w:fldChar w:fldCharType="separate"/>
      </w:r>
      <w:r>
        <w:rPr>
          <w:rStyle w:val="31"/>
          <w:b w:val="0"/>
          <w:bCs w:val="0"/>
          <w:sz w:val="22"/>
          <w:szCs w:val="22"/>
          <w:lang w:val="en-US" w:eastAsia="pt-BR"/>
        </w:rPr>
        <w:t>https://transparencia.navirai.ms.gov.br/licitacao/</w:t>
      </w:r>
      <w:r>
        <w:rPr>
          <w:rStyle w:val="31"/>
          <w:b w:val="0"/>
          <w:bCs w:val="0"/>
          <w:sz w:val="22"/>
          <w:szCs w:val="22"/>
          <w:lang w:val="en-US" w:eastAsia="pt-BR"/>
        </w:rPr>
        <w:fldChar w:fldCharType="end"/>
      </w:r>
    </w:p>
    <w:p>
      <w:pPr>
        <w:numPr>
          <w:ilvl w:val="0"/>
          <w:numId w:val="0"/>
        </w:numPr>
        <w:tabs>
          <w:tab w:val="left" w:pos="0"/>
        </w:tabs>
        <w:ind w:left="0" w:firstLine="0"/>
        <w:jc w:val="both"/>
        <w:rPr>
          <w:u w:val="none"/>
        </w:rPr>
      </w:pPr>
      <w:r>
        <w:rPr>
          <w:b/>
          <w:bCs/>
          <w:sz w:val="22"/>
          <w:szCs w:val="22"/>
          <w:u w:val="none"/>
          <w:lang w:val="en-US" w:eastAsia="pt-BR"/>
        </w:rPr>
        <w:t>1.1.2</w:t>
      </w:r>
      <w:r>
        <w:rPr>
          <w:b w:val="0"/>
          <w:bCs w:val="0"/>
          <w:sz w:val="22"/>
          <w:szCs w:val="22"/>
          <w:u w:val="none"/>
          <w:lang w:val="en-US" w:eastAsia="pt-BR"/>
        </w:rPr>
        <w:t xml:space="preserve"> - Os serviços devem ser prestados em conformidade com o termo de referência e devem obedecer ás normas padrões do órgão regulador, e deverá ter a qualidade para atender eficazmente á finalidade que dele naturalmente se espera, conforme determina o Código de Defesa do Consumidor.</w:t>
      </w:r>
    </w:p>
    <w:p>
      <w:pPr>
        <w:numPr>
          <w:ilvl w:val="0"/>
          <w:numId w:val="0"/>
        </w:numPr>
        <w:tabs>
          <w:tab w:val="left" w:pos="0"/>
        </w:tabs>
        <w:ind w:left="0" w:firstLine="0"/>
        <w:jc w:val="both"/>
        <w:rPr>
          <w:rFonts w:ascii="Times New Roman" w:hAnsi="Times New Roman"/>
          <w:b/>
          <w:bCs/>
          <w:sz w:val="22"/>
          <w:szCs w:val="22"/>
          <w:lang w:eastAsia="pt-BR"/>
        </w:rPr>
      </w:pPr>
      <w:r>
        <w:rPr>
          <w:b/>
          <w:bCs/>
          <w:sz w:val="22"/>
          <w:szCs w:val="22"/>
          <w:u w:val="none"/>
          <w:lang w:val="en-US" w:eastAsia="pt-BR"/>
        </w:rPr>
        <w:t>1.1.3</w:t>
      </w:r>
      <w:r>
        <w:rPr>
          <w:b w:val="0"/>
          <w:bCs w:val="0"/>
          <w:sz w:val="22"/>
          <w:szCs w:val="22"/>
          <w:u w:val="none"/>
          <w:lang w:val="en-US" w:eastAsia="pt-BR"/>
        </w:rPr>
        <w:t xml:space="preserve"> - Caso fiquem constatadas irregularidades em relação ao objeto, ou mesmo não se enquadrar nas exigências mínimas, resultará em não aceitação da prestação dos serviços e possibilidade de imediata rescisão do Contrato. O não cumprimento da obrigação ocorrerá em penalidade, nos termos da Lei n° 8.666/93 e Decreto 091/2005. </w:t>
      </w:r>
    </w:p>
    <w:p>
      <w:pPr>
        <w:widowControl/>
        <w:suppressAutoHyphens/>
        <w:overflowPunct/>
        <w:bidi w:val="0"/>
        <w:spacing w:before="0" w:after="0" w:line="240" w:lineRule="auto"/>
        <w:ind w:left="0" w:right="0" w:firstLine="3"/>
        <w:jc w:val="both"/>
        <w:textAlignment w:val="baseline"/>
        <w:rPr>
          <w:rFonts w:ascii="Times New Roman" w:hAnsi="Times New Roman" w:cs="Times New Roman"/>
          <w:b/>
          <w:bCs/>
          <w:sz w:val="22"/>
          <w:szCs w:val="22"/>
        </w:rPr>
      </w:pPr>
      <w:r>
        <w:rPr>
          <w:b/>
          <w:iCs/>
          <w:sz w:val="23"/>
          <w:szCs w:val="23"/>
        </w:rPr>
        <w:t xml:space="preserve">CLÁUSULA </w:t>
      </w:r>
      <w:r>
        <w:rPr>
          <w:rFonts w:hint="default"/>
          <w:b/>
          <w:iCs/>
          <w:sz w:val="23"/>
          <w:szCs w:val="23"/>
          <w:lang w:val="pt-BR"/>
        </w:rPr>
        <w:t>SEGUNDA</w:t>
      </w:r>
      <w:r>
        <w:rPr>
          <w:b/>
          <w:iCs/>
          <w:sz w:val="23"/>
          <w:szCs w:val="23"/>
        </w:rPr>
        <w:t xml:space="preserve"> - </w:t>
      </w:r>
      <w:r>
        <w:rPr>
          <w:b/>
          <w:iCs/>
          <w:sz w:val="22"/>
          <w:szCs w:val="22"/>
        </w:rPr>
        <w:t xml:space="preserve">DAS </w:t>
      </w:r>
      <w:r>
        <w:rPr>
          <w:rFonts w:cs="Times New Roman"/>
          <w:b/>
          <w:bCs/>
          <w:iCs/>
          <w:sz w:val="22"/>
          <w:szCs w:val="22"/>
          <w:lang w:val="en-US" w:eastAsia="pt-BR"/>
        </w:rPr>
        <w:t xml:space="preserve">CONDIÇÕES PARA PRESTAÇÃO DO SERVIÇO </w:t>
      </w:r>
    </w:p>
    <w:p>
      <w:pPr>
        <w:widowControl/>
        <w:suppressAutoHyphens/>
        <w:overflowPunct/>
        <w:bidi w:val="0"/>
        <w:spacing w:before="0" w:after="0" w:line="240" w:lineRule="auto"/>
        <w:ind w:left="0" w:right="0" w:firstLine="3"/>
        <w:jc w:val="both"/>
        <w:textAlignment w:val="baseline"/>
        <w:rPr>
          <w:rFonts w:ascii="Times New Roman" w:hAnsi="Times New Roman" w:cs="Times New Roman"/>
          <w:b/>
          <w:bCs/>
          <w:sz w:val="22"/>
          <w:szCs w:val="22"/>
        </w:rPr>
      </w:pPr>
    </w:p>
    <w:p>
      <w:pPr>
        <w:widowControl/>
        <w:suppressAutoHyphens/>
        <w:overflowPunct/>
        <w:bidi w:val="0"/>
        <w:spacing w:before="0" w:after="0" w:line="240" w:lineRule="auto"/>
        <w:ind w:right="0" w:firstLine="0"/>
        <w:jc w:val="both"/>
        <w:textAlignment w:val="baseline"/>
        <w:rPr>
          <w:rFonts w:hint="default"/>
          <w:sz w:val="22"/>
          <w:szCs w:val="22"/>
          <w:lang w:val="pt-BR"/>
        </w:rPr>
      </w:pPr>
      <w:r>
        <w:rPr>
          <w:rFonts w:hint="default" w:eastAsia="Times New Roman" w:cs="Times New Roman"/>
          <w:b/>
          <w:bCs/>
          <w:sz w:val="22"/>
          <w:szCs w:val="22"/>
          <w:lang w:val="pt-BR"/>
        </w:rPr>
        <w:t>2</w:t>
      </w:r>
      <w:r>
        <w:rPr>
          <w:rFonts w:eastAsia="Times New Roman" w:cs="Times New Roman"/>
          <w:b/>
          <w:bCs/>
          <w:sz w:val="22"/>
          <w:szCs w:val="22"/>
        </w:rPr>
        <w:t>.1</w:t>
      </w:r>
      <w:r>
        <w:rPr>
          <w:rFonts w:eastAsia="Times New Roman" w:cs="Times New Roman"/>
          <w:sz w:val="22"/>
          <w:szCs w:val="22"/>
        </w:rPr>
        <w:t xml:space="preserve"> </w:t>
      </w:r>
      <w:r>
        <w:rPr>
          <w:rFonts w:cs="Times New Roman"/>
          <w:sz w:val="22"/>
          <w:szCs w:val="22"/>
          <w:lang w:val="pt-BR"/>
        </w:rPr>
        <w:t xml:space="preserve">- </w:t>
      </w:r>
      <w:r>
        <w:rPr>
          <w:rFonts w:hint="default" w:cs="Times New Roman"/>
          <w:sz w:val="22"/>
          <w:szCs w:val="22"/>
          <w:lang w:val="pt-BR"/>
        </w:rPr>
        <w:t xml:space="preserve">Os </w:t>
      </w:r>
      <w:r>
        <w:rPr>
          <w:rFonts w:eastAsia="Times New Roman" w:cs="Times New Roman"/>
          <w:sz w:val="22"/>
          <w:szCs w:val="22"/>
        </w:rPr>
        <w:t xml:space="preserve">serviços serão solicitados conforme a necessidade </w:t>
      </w:r>
      <w:r>
        <w:rPr>
          <w:rFonts w:hint="default" w:cs="Times New Roman"/>
          <w:sz w:val="22"/>
          <w:szCs w:val="22"/>
          <w:lang w:val="pt-BR"/>
        </w:rPr>
        <w:t>do Centro de Especialidades Odontológicas pelo Cirurgião Dentista após avaliação do paciente e emissão de requisição.</w:t>
      </w:r>
    </w:p>
    <w:p>
      <w:pPr>
        <w:widowControl/>
        <w:suppressAutoHyphens/>
        <w:overflowPunct/>
        <w:bidi w:val="0"/>
        <w:spacing w:before="0" w:after="0" w:line="240" w:lineRule="auto"/>
        <w:ind w:left="240" w:leftChars="120" w:right="0" w:firstLine="0" w:firstLineChars="0"/>
        <w:jc w:val="both"/>
        <w:textAlignment w:val="baseline"/>
        <w:rPr>
          <w:sz w:val="22"/>
          <w:szCs w:val="22"/>
        </w:rPr>
      </w:pPr>
    </w:p>
    <w:p>
      <w:pPr>
        <w:widowControl/>
        <w:suppressAutoHyphens/>
        <w:overflowPunct/>
        <w:bidi w:val="0"/>
        <w:spacing w:before="0" w:after="0" w:line="240" w:lineRule="auto"/>
        <w:ind w:left="0" w:leftChars="0" w:right="0" w:firstLine="0" w:firstLineChars="0"/>
        <w:jc w:val="both"/>
        <w:textAlignment w:val="baseline"/>
        <w:rPr>
          <w:rFonts w:hint="default"/>
          <w:sz w:val="22"/>
          <w:szCs w:val="22"/>
          <w:lang w:val="pt-BR"/>
        </w:rPr>
      </w:pPr>
      <w:r>
        <w:rPr>
          <w:rFonts w:hint="default"/>
          <w:b/>
          <w:bCs/>
          <w:sz w:val="22"/>
          <w:szCs w:val="22"/>
          <w:lang w:val="pt-BR"/>
        </w:rPr>
        <w:t>2.1.2</w:t>
      </w:r>
      <w:r>
        <w:rPr>
          <w:rFonts w:hint="default"/>
          <w:sz w:val="22"/>
          <w:szCs w:val="22"/>
          <w:lang w:val="pt-BR"/>
        </w:rPr>
        <w:t xml:space="preserve"> - A requisição será entregue na empresa vencedora do certame para agendamento do paciente e realização do exame radiográfico.</w:t>
      </w:r>
    </w:p>
    <w:p>
      <w:pPr>
        <w:widowControl/>
        <w:suppressAutoHyphens/>
        <w:overflowPunct/>
        <w:bidi w:val="0"/>
        <w:spacing w:before="0" w:after="0" w:line="240" w:lineRule="auto"/>
        <w:ind w:left="240" w:leftChars="120" w:right="0" w:firstLine="0" w:firstLineChars="0"/>
        <w:jc w:val="both"/>
        <w:textAlignment w:val="baseline"/>
        <w:rPr>
          <w:rFonts w:hint="default"/>
          <w:sz w:val="22"/>
          <w:szCs w:val="22"/>
          <w:lang w:val="pt-BR"/>
        </w:rPr>
      </w:pPr>
    </w:p>
    <w:p>
      <w:pPr>
        <w:widowControl/>
        <w:suppressAutoHyphens/>
        <w:overflowPunct/>
        <w:bidi w:val="0"/>
        <w:spacing w:before="0" w:after="0" w:line="240" w:lineRule="auto"/>
        <w:ind w:right="0"/>
        <w:jc w:val="both"/>
        <w:textAlignment w:val="baseline"/>
        <w:rPr>
          <w:rFonts w:hint="default"/>
          <w:b w:val="0"/>
          <w:bCs w:val="0"/>
          <w:sz w:val="22"/>
          <w:szCs w:val="22"/>
          <w:lang w:val="pt-BR"/>
        </w:rPr>
      </w:pPr>
      <w:r>
        <w:rPr>
          <w:rFonts w:hint="default"/>
          <w:b/>
          <w:bCs/>
          <w:sz w:val="22"/>
          <w:szCs w:val="22"/>
          <w:lang w:val="pt-BR"/>
        </w:rPr>
        <w:t xml:space="preserve">2.2 - </w:t>
      </w:r>
      <w:r>
        <w:rPr>
          <w:rFonts w:hint="default"/>
          <w:b w:val="0"/>
          <w:bCs w:val="0"/>
          <w:sz w:val="22"/>
          <w:szCs w:val="22"/>
          <w:lang w:val="pt-BR"/>
        </w:rPr>
        <w:t xml:space="preserve"> As Radiografias Panorâmicas deveram ser entregues e protocolizadas no Centro de Especialidades Odontológicas no prazo máximo de </w:t>
      </w:r>
      <w:r>
        <w:rPr>
          <w:rFonts w:hint="default"/>
          <w:b/>
          <w:bCs/>
          <w:sz w:val="22"/>
          <w:szCs w:val="22"/>
          <w:lang w:val="pt-BR"/>
        </w:rPr>
        <w:t>07 (sete)</w:t>
      </w:r>
      <w:r>
        <w:rPr>
          <w:rFonts w:hint="default"/>
          <w:b w:val="0"/>
          <w:bCs w:val="0"/>
          <w:sz w:val="22"/>
          <w:szCs w:val="22"/>
          <w:lang w:val="pt-BR"/>
        </w:rPr>
        <w:t xml:space="preserve"> dias úteis a contar do recebimento da requisição devidamente assinada e autorizada.</w:t>
      </w:r>
    </w:p>
    <w:p>
      <w:pPr>
        <w:widowControl/>
        <w:suppressAutoHyphens/>
        <w:overflowPunct/>
        <w:bidi w:val="0"/>
        <w:spacing w:before="0" w:after="0" w:line="240" w:lineRule="auto"/>
        <w:ind w:right="0"/>
        <w:jc w:val="both"/>
        <w:textAlignment w:val="baseline"/>
        <w:rPr>
          <w:rFonts w:ascii="Times New Roman" w:hAnsi="Times New Roman" w:cs="Times New Roman"/>
          <w:sz w:val="22"/>
          <w:szCs w:val="22"/>
          <w:lang w:val="pt-BR"/>
        </w:rPr>
      </w:pPr>
    </w:p>
    <w:p>
      <w:pPr>
        <w:widowControl/>
        <w:suppressAutoHyphens/>
        <w:overflowPunct/>
        <w:bidi w:val="0"/>
        <w:spacing w:before="0" w:after="0" w:line="240" w:lineRule="auto"/>
        <w:ind w:right="0" w:firstLine="0"/>
        <w:jc w:val="both"/>
        <w:textAlignment w:val="baseline"/>
        <w:rPr>
          <w:rFonts w:ascii="Times New Roman" w:hAnsi="Times New Roman" w:cs="Times New Roman"/>
          <w:sz w:val="22"/>
          <w:szCs w:val="22"/>
          <w:lang w:val="pt-BR"/>
        </w:rPr>
      </w:pPr>
      <w:r>
        <w:rPr>
          <w:rFonts w:hint="default" w:cs="Times New Roman"/>
          <w:b/>
          <w:bCs/>
          <w:sz w:val="22"/>
          <w:szCs w:val="22"/>
          <w:lang w:val="pt-BR"/>
        </w:rPr>
        <w:t>2</w:t>
      </w:r>
      <w:r>
        <w:rPr>
          <w:rFonts w:cs="Times New Roman"/>
          <w:b/>
          <w:bCs/>
          <w:sz w:val="22"/>
          <w:szCs w:val="22"/>
          <w:lang w:val="pt-BR"/>
        </w:rPr>
        <w:t>.</w:t>
      </w:r>
      <w:r>
        <w:rPr>
          <w:rFonts w:hint="default" w:cs="Times New Roman"/>
          <w:b/>
          <w:bCs/>
          <w:sz w:val="22"/>
          <w:szCs w:val="22"/>
          <w:lang w:val="pt-BR"/>
        </w:rPr>
        <w:t>3</w:t>
      </w:r>
      <w:r>
        <w:rPr>
          <w:rFonts w:cs="Times New Roman"/>
          <w:sz w:val="22"/>
          <w:szCs w:val="22"/>
          <w:lang w:val="pt-BR"/>
        </w:rPr>
        <w:t xml:space="preserve"> - </w:t>
      </w:r>
      <w:r>
        <w:rPr>
          <w:rFonts w:hint="default" w:cs="Times New Roman"/>
          <w:sz w:val="22"/>
          <w:szCs w:val="22"/>
          <w:lang w:val="en-US" w:eastAsia="pt-BR"/>
        </w:rPr>
        <w:t>As radiografias</w:t>
      </w:r>
      <w:r>
        <w:rPr>
          <w:rFonts w:cs="Times New Roman"/>
          <w:sz w:val="22"/>
          <w:szCs w:val="22"/>
          <w:lang w:eastAsia="pt-BR"/>
        </w:rPr>
        <w:t xml:space="preserve"> deverão atender</w:t>
      </w:r>
      <w:r>
        <w:rPr>
          <w:rFonts w:cs="Times New Roman"/>
          <w:sz w:val="22"/>
          <w:szCs w:val="22"/>
          <w:lang w:val="en-US" w:eastAsia="pt-BR"/>
        </w:rPr>
        <w:t xml:space="preserve"> rigorosamente</w:t>
      </w:r>
      <w:r>
        <w:rPr>
          <w:rFonts w:cs="Times New Roman"/>
          <w:sz w:val="22"/>
          <w:szCs w:val="22"/>
          <w:lang w:eastAsia="pt-BR"/>
        </w:rPr>
        <w:t xml:space="preserve"> às especificações contidas no termo de referência, no que diz respeito às informações técnicas, quantidade e qualidade solicitada, bem como quaisquer outras características que sejam indispensáveis, ao bom funcionamento do serviço a ser</w:t>
      </w:r>
      <w:r>
        <w:rPr>
          <w:rFonts w:hint="default" w:cs="Times New Roman"/>
          <w:sz w:val="22"/>
          <w:szCs w:val="22"/>
          <w:lang w:val="en-US" w:eastAsia="pt-BR"/>
        </w:rPr>
        <w:t>em</w:t>
      </w:r>
      <w:r>
        <w:rPr>
          <w:rFonts w:cs="Times New Roman"/>
          <w:sz w:val="22"/>
          <w:szCs w:val="22"/>
          <w:lang w:eastAsia="pt-BR"/>
        </w:rPr>
        <w:t xml:space="preserve"> licitado</w:t>
      </w:r>
      <w:r>
        <w:rPr>
          <w:rFonts w:hint="default" w:cs="Times New Roman"/>
          <w:sz w:val="22"/>
          <w:szCs w:val="22"/>
          <w:lang w:val="en-US" w:eastAsia="pt-BR"/>
        </w:rPr>
        <w:t>s</w:t>
      </w:r>
      <w:r>
        <w:rPr>
          <w:rFonts w:cs="Times New Roman"/>
          <w:sz w:val="22"/>
          <w:szCs w:val="22"/>
          <w:lang w:eastAsia="pt-BR"/>
        </w:rPr>
        <w:t>.</w:t>
      </w:r>
    </w:p>
    <w:p>
      <w:pPr>
        <w:widowControl/>
        <w:suppressAutoHyphens/>
        <w:overflowPunct/>
        <w:bidi w:val="0"/>
        <w:spacing w:before="0" w:after="0" w:line="240" w:lineRule="auto"/>
        <w:ind w:left="236" w:right="0" w:firstLine="3"/>
        <w:jc w:val="both"/>
        <w:textAlignment w:val="baseline"/>
        <w:rPr>
          <w:rFonts w:ascii="Times New Roman" w:hAnsi="Times New Roman" w:eastAsia="Times New Roman" w:cs="Times New Roman"/>
          <w:iCs/>
          <w:sz w:val="22"/>
          <w:szCs w:val="22"/>
        </w:rPr>
      </w:pPr>
    </w:p>
    <w:p>
      <w:pPr>
        <w:widowControl/>
        <w:suppressAutoHyphens/>
        <w:overflowPunct/>
        <w:bidi w:val="0"/>
        <w:spacing w:before="0" w:after="0" w:line="240" w:lineRule="auto"/>
        <w:ind w:right="0"/>
        <w:jc w:val="both"/>
        <w:textAlignment w:val="baseline"/>
        <w:rPr>
          <w:rFonts w:eastAsia="Arial" w:cs="Times New Roman"/>
          <w:b w:val="0"/>
          <w:bCs/>
          <w:i w:val="0"/>
          <w:iCs w:val="0"/>
          <w:color w:val="auto"/>
          <w:spacing w:val="-3"/>
          <w:kern w:val="0"/>
          <w:sz w:val="22"/>
          <w:szCs w:val="22"/>
          <w:lang w:val="pt-BR" w:eastAsia="pt-BR"/>
        </w:rPr>
      </w:pPr>
      <w:r>
        <w:rPr>
          <w:rFonts w:hint="default"/>
          <w:b/>
          <w:bCs/>
          <w:sz w:val="22"/>
          <w:szCs w:val="22"/>
          <w:lang w:val="pt-BR"/>
        </w:rPr>
        <w:t xml:space="preserve">2.4 - </w:t>
      </w:r>
      <w:r>
        <w:rPr>
          <w:sz w:val="22"/>
          <w:szCs w:val="22"/>
        </w:rPr>
        <w:t xml:space="preserve">A licitante vencedora sujeitar-se-á a mais ampla e irrestrita fiscalização por parte da Administração Municipal, encarregada de acompanhar a entrega dos </w:t>
      </w:r>
      <w:r>
        <w:rPr>
          <w:sz w:val="22"/>
          <w:szCs w:val="22"/>
          <w:lang w:val="pt-BR"/>
        </w:rPr>
        <w:t>materiais e equipamentos</w:t>
      </w:r>
      <w:r>
        <w:rPr>
          <w:sz w:val="22"/>
          <w:szCs w:val="22"/>
        </w:rPr>
        <w:t>, prestando esclarecimentos solicitados, atendendo as reclamações formuladas, bem como anexar a Nota Fiscal, qual deverá ser acompanhado por um encarregado da Pasta.</w:t>
      </w:r>
    </w:p>
    <w:p>
      <w:pPr>
        <w:widowControl/>
        <w:suppressAutoHyphens/>
        <w:overflowPunct/>
        <w:bidi w:val="0"/>
        <w:spacing w:before="0" w:after="0" w:line="240" w:lineRule="auto"/>
        <w:ind w:right="0"/>
        <w:jc w:val="both"/>
        <w:textAlignment w:val="baseline"/>
        <w:rPr>
          <w:rFonts w:ascii="Times New Roman" w:hAnsi="Times New Roman" w:cs="Times New Roman"/>
          <w:sz w:val="22"/>
          <w:szCs w:val="22"/>
        </w:rPr>
      </w:pPr>
    </w:p>
    <w:p>
      <w:pPr>
        <w:widowControl/>
        <w:suppressAutoHyphens/>
        <w:overflowPunct/>
        <w:bidi w:val="0"/>
        <w:spacing w:before="0" w:after="0" w:line="240" w:lineRule="auto"/>
        <w:ind w:left="0" w:leftChars="0" w:right="0" w:firstLine="0" w:firstLineChars="0"/>
        <w:jc w:val="both"/>
        <w:textAlignment w:val="baseline"/>
        <w:rPr>
          <w:rFonts w:ascii="Times New Roman" w:hAnsi="Times New Roman" w:cs="Times New Roman"/>
          <w:sz w:val="22"/>
          <w:szCs w:val="22"/>
        </w:rPr>
      </w:pPr>
      <w:r>
        <w:rPr>
          <w:rFonts w:hint="default" w:eastAsia="Arial" w:cs="Times New Roman"/>
          <w:b/>
          <w:bCs/>
          <w:i w:val="0"/>
          <w:iCs w:val="0"/>
          <w:color w:val="auto"/>
          <w:spacing w:val="-3"/>
          <w:kern w:val="0"/>
          <w:sz w:val="22"/>
          <w:szCs w:val="22"/>
          <w:lang w:val="en-US" w:eastAsia="pt-BR"/>
        </w:rPr>
        <w:t>2.4.1</w:t>
      </w:r>
      <w:r>
        <w:rPr>
          <w:rFonts w:eastAsia="Arial" w:cs="Times New Roman"/>
          <w:b/>
          <w:bCs/>
          <w:i w:val="0"/>
          <w:iCs w:val="0"/>
          <w:color w:val="auto"/>
          <w:spacing w:val="-3"/>
          <w:kern w:val="0"/>
          <w:sz w:val="22"/>
          <w:szCs w:val="22"/>
          <w:lang w:val="pt-BR" w:eastAsia="pt-BR"/>
        </w:rPr>
        <w:t xml:space="preserve"> - </w:t>
      </w:r>
      <w:r>
        <w:rPr>
          <w:rFonts w:eastAsia="Arial" w:cs="Times New Roman"/>
          <w:b w:val="0"/>
          <w:bCs/>
          <w:i w:val="0"/>
          <w:iCs w:val="0"/>
          <w:color w:val="auto"/>
          <w:spacing w:val="-3"/>
          <w:kern w:val="0"/>
          <w:sz w:val="22"/>
          <w:szCs w:val="22"/>
          <w:lang w:val="pt-BR" w:eastAsia="pt-BR"/>
        </w:rPr>
        <w:t>A prestação dos serviços deverá ser</w:t>
      </w:r>
      <w:r>
        <w:rPr>
          <w:rFonts w:hint="default" w:eastAsia="Arial" w:cs="Times New Roman"/>
          <w:b w:val="0"/>
          <w:bCs/>
          <w:i w:val="0"/>
          <w:iCs w:val="0"/>
          <w:color w:val="auto"/>
          <w:spacing w:val="-3"/>
          <w:kern w:val="0"/>
          <w:sz w:val="22"/>
          <w:szCs w:val="22"/>
          <w:lang w:val="en-US" w:eastAsia="pt-BR"/>
        </w:rPr>
        <w:t>á acompanhado</w:t>
      </w:r>
      <w:r>
        <w:rPr>
          <w:rFonts w:eastAsia="Arial" w:cs="Times New Roman"/>
          <w:b w:val="0"/>
          <w:bCs/>
          <w:i w:val="0"/>
          <w:iCs w:val="0"/>
          <w:color w:val="auto"/>
          <w:spacing w:val="-3"/>
          <w:kern w:val="0"/>
          <w:sz w:val="22"/>
          <w:szCs w:val="22"/>
          <w:lang w:val="pt-BR" w:eastAsia="pt-BR"/>
        </w:rPr>
        <w:t xml:space="preserve"> </w:t>
      </w:r>
      <w:r>
        <w:rPr>
          <w:rFonts w:hint="default" w:eastAsia="Arial" w:cs="Times New Roman"/>
          <w:b w:val="0"/>
          <w:bCs/>
          <w:i w:val="0"/>
          <w:iCs w:val="0"/>
          <w:color w:val="auto"/>
          <w:spacing w:val="-3"/>
          <w:kern w:val="0"/>
          <w:sz w:val="22"/>
          <w:szCs w:val="22"/>
          <w:lang w:val="en-US" w:eastAsia="pt-BR"/>
        </w:rPr>
        <w:t xml:space="preserve">pelo fiscal do contrato e/ou </w:t>
      </w:r>
      <w:r>
        <w:rPr>
          <w:rFonts w:eastAsia="Arial" w:cs="Times New Roman"/>
          <w:b w:val="0"/>
          <w:bCs/>
          <w:i w:val="0"/>
          <w:iCs w:val="0"/>
          <w:color w:val="auto"/>
          <w:spacing w:val="-3"/>
          <w:kern w:val="0"/>
          <w:sz w:val="22"/>
          <w:szCs w:val="22"/>
          <w:lang w:val="pt-BR" w:eastAsia="pt-BR"/>
        </w:rPr>
        <w:t xml:space="preserve">por um servidor </w:t>
      </w:r>
      <w:r>
        <w:rPr>
          <w:rFonts w:hint="default" w:eastAsia="Arial" w:cs="Times New Roman"/>
          <w:b w:val="0"/>
          <w:bCs/>
          <w:i w:val="0"/>
          <w:iCs w:val="0"/>
          <w:color w:val="auto"/>
          <w:spacing w:val="-3"/>
          <w:kern w:val="0"/>
          <w:sz w:val="22"/>
          <w:szCs w:val="22"/>
          <w:lang w:val="en-US" w:eastAsia="pt-BR"/>
        </w:rPr>
        <w:t>designado para tal função</w:t>
      </w:r>
      <w:r>
        <w:rPr>
          <w:rFonts w:eastAsia="Arial" w:cs="Times New Roman"/>
          <w:b w:val="0"/>
          <w:bCs/>
          <w:i w:val="0"/>
          <w:iCs w:val="0"/>
          <w:color w:val="auto"/>
          <w:spacing w:val="-3"/>
          <w:kern w:val="0"/>
          <w:sz w:val="22"/>
          <w:szCs w:val="22"/>
          <w:lang w:val="pt-BR" w:eastAsia="pt-BR"/>
        </w:rPr>
        <w:t>, que será responsável pela conferência dos materiais utilizados para a execução dos serviços.</w:t>
      </w:r>
    </w:p>
    <w:p>
      <w:pPr>
        <w:widowControl/>
        <w:suppressAutoHyphens/>
        <w:overflowPunct/>
        <w:bidi w:val="0"/>
        <w:spacing w:before="0" w:after="0" w:line="240" w:lineRule="auto"/>
        <w:ind w:left="236" w:right="0" w:firstLine="3"/>
        <w:jc w:val="both"/>
        <w:textAlignment w:val="baseline"/>
        <w:rPr>
          <w:rFonts w:ascii="Times New Roman" w:hAnsi="Times New Roman" w:cs="Times New Roman"/>
          <w:sz w:val="22"/>
          <w:szCs w:val="22"/>
        </w:rPr>
      </w:pPr>
    </w:p>
    <w:p>
      <w:pPr>
        <w:widowControl/>
        <w:suppressAutoHyphens/>
        <w:overflowPunct/>
        <w:bidi w:val="0"/>
        <w:spacing w:before="0" w:after="0" w:line="240" w:lineRule="auto"/>
        <w:ind w:firstLine="0"/>
        <w:jc w:val="both"/>
        <w:textAlignment w:val="baseline"/>
        <w:rPr>
          <w:rFonts w:cs="Times New Roman"/>
          <w:b w:val="0"/>
          <w:bCs w:val="0"/>
          <w:iCs/>
          <w:color w:val="000000" w:themeColor="text1"/>
          <w:kern w:val="0"/>
          <w:sz w:val="22"/>
          <w:szCs w:val="22"/>
          <w:lang w:val="pt-BR" w:eastAsia="pt-BR"/>
          <w14:textFill>
            <w14:solidFill>
              <w14:schemeClr w14:val="tx1"/>
            </w14:solidFill>
          </w14:textFill>
        </w:rPr>
      </w:pPr>
      <w:r>
        <w:rPr>
          <w:rFonts w:hint="default" w:cs="Times New Roman"/>
          <w:b/>
          <w:bCs/>
          <w:iCs/>
          <w:color w:val="000000" w:themeColor="text1"/>
          <w:kern w:val="0"/>
          <w:sz w:val="22"/>
          <w:szCs w:val="22"/>
          <w:lang w:val="en-US" w:eastAsia="pt-BR"/>
          <w14:textFill>
            <w14:solidFill>
              <w14:schemeClr w14:val="tx1"/>
            </w14:solidFill>
          </w14:textFill>
        </w:rPr>
        <w:t>2.5</w:t>
      </w:r>
      <w:r>
        <w:rPr>
          <w:rFonts w:cs="Times New Roman"/>
          <w:b w:val="0"/>
          <w:bCs w:val="0"/>
          <w:iCs/>
          <w:color w:val="000000" w:themeColor="text1"/>
          <w:kern w:val="0"/>
          <w:sz w:val="22"/>
          <w:szCs w:val="22"/>
          <w:lang w:val="pt-BR" w:eastAsia="pt-BR"/>
          <w14:textFill>
            <w14:solidFill>
              <w14:schemeClr w14:val="tx1"/>
            </w14:solidFill>
          </w14:textFill>
        </w:rPr>
        <w:t xml:space="preserve"> - A contratada está sujeita à fiscalização dos materiais utilizados para a prestação dos serviços e posteriormente, reservando-se à G</w:t>
      </w:r>
      <w:r>
        <w:rPr>
          <w:rFonts w:cs="Times New Roman"/>
          <w:b w:val="0"/>
          <w:bCs w:val="0"/>
          <w:iCs/>
          <w:color w:val="000000" w:themeColor="text1"/>
          <w:kern w:val="0"/>
          <w:sz w:val="22"/>
          <w:szCs w:val="22"/>
          <w:lang w:val="en-US" w:eastAsia="pt-BR"/>
          <w14:textFill>
            <w14:solidFill>
              <w14:schemeClr w14:val="tx1"/>
            </w14:solidFill>
          </w14:textFill>
        </w:rPr>
        <w:t>erência Solicitante</w:t>
      </w:r>
      <w:r>
        <w:rPr>
          <w:rFonts w:cs="Times New Roman"/>
          <w:b w:val="0"/>
          <w:bCs w:val="0"/>
          <w:iCs/>
          <w:color w:val="000000" w:themeColor="text1"/>
          <w:kern w:val="0"/>
          <w:sz w:val="22"/>
          <w:szCs w:val="22"/>
          <w:lang w:val="pt-BR" w:eastAsia="pt-BR"/>
          <w14:textFill>
            <w14:solidFill>
              <w14:schemeClr w14:val="tx1"/>
            </w14:solidFill>
          </w14:textFill>
        </w:rPr>
        <w:t xml:space="preserve"> o direito de solicitar a reparação dos serviços executados, caso este não se encontre em condições satisfatórias e/ou não atenda às exigências contidas no Edital.</w:t>
      </w:r>
    </w:p>
    <w:p>
      <w:pPr>
        <w:overflowPunct/>
        <w:spacing w:before="0" w:after="0" w:line="240" w:lineRule="auto"/>
        <w:jc w:val="both"/>
        <w:textAlignment w:val="baseline"/>
        <w:rPr>
          <w:rFonts w:cs="Times New Roman"/>
          <w:b/>
          <w:bCs/>
          <w:sz w:val="22"/>
          <w:szCs w:val="22"/>
          <w:lang w:val="pt-BR"/>
        </w:rPr>
      </w:pPr>
    </w:p>
    <w:p>
      <w:pPr>
        <w:overflowPunct/>
        <w:spacing w:before="0" w:after="0" w:line="240" w:lineRule="auto"/>
        <w:jc w:val="both"/>
        <w:textAlignment w:val="baseline"/>
        <w:rPr>
          <w:sz w:val="22"/>
          <w:szCs w:val="22"/>
        </w:rPr>
      </w:pPr>
      <w:r>
        <w:rPr>
          <w:b/>
          <w:bCs/>
          <w:sz w:val="22"/>
          <w:szCs w:val="22"/>
        </w:rPr>
        <w:t>2</w:t>
      </w:r>
      <w:r>
        <w:rPr>
          <w:rFonts w:hint="default"/>
          <w:b/>
          <w:bCs/>
          <w:sz w:val="22"/>
          <w:szCs w:val="22"/>
          <w:lang w:val="pt-BR"/>
        </w:rPr>
        <w:t>.6</w:t>
      </w:r>
      <w:r>
        <w:rPr>
          <w:sz w:val="22"/>
          <w:szCs w:val="22"/>
        </w:rPr>
        <w:t xml:space="preserve"> - A empresa fica obrigada a reparar danos materiais, cometido contra o bem publico, em caso de extravio dos materiais que possa causar dano a administração municipal.</w:t>
      </w:r>
    </w:p>
    <w:p>
      <w:pPr>
        <w:overflowPunct/>
        <w:spacing w:before="0" w:after="0" w:line="240" w:lineRule="auto"/>
        <w:jc w:val="both"/>
        <w:textAlignment w:val="baseline"/>
        <w:rPr>
          <w:sz w:val="22"/>
          <w:szCs w:val="22"/>
        </w:rPr>
      </w:pPr>
    </w:p>
    <w:p>
      <w:pPr>
        <w:spacing w:before="0" w:after="0" w:line="240" w:lineRule="auto"/>
        <w:ind w:left="11" w:leftChars="0" w:hanging="11" w:hangingChars="5"/>
        <w:jc w:val="both"/>
        <w:rPr>
          <w:rFonts w:hint="default" w:cs="Times New Roman"/>
          <w:b w:val="0"/>
          <w:bCs w:val="0"/>
          <w:iCs/>
          <w:color w:val="000000" w:themeColor="text1"/>
          <w:kern w:val="0"/>
          <w:sz w:val="22"/>
          <w:szCs w:val="22"/>
          <w:lang w:val="en-US" w:eastAsia="pt-BR"/>
          <w14:textFill>
            <w14:solidFill>
              <w14:schemeClr w14:val="tx1"/>
            </w14:solidFill>
          </w14:textFill>
        </w:rPr>
      </w:pPr>
      <w:r>
        <w:rPr>
          <w:rFonts w:hint="default" w:cs="Times New Roman"/>
          <w:b/>
          <w:bCs/>
          <w:iCs/>
          <w:color w:val="000000" w:themeColor="text1"/>
          <w:kern w:val="0"/>
          <w:sz w:val="22"/>
          <w:szCs w:val="22"/>
          <w:lang w:val="en-US" w:eastAsia="pt-BR"/>
          <w14:textFill>
            <w14:solidFill>
              <w14:schemeClr w14:val="tx1"/>
            </w14:solidFill>
          </w14:textFill>
        </w:rPr>
        <w:t xml:space="preserve">2.7 - </w:t>
      </w:r>
      <w:r>
        <w:rPr>
          <w:rFonts w:hint="default" w:cs="Times New Roman"/>
          <w:b w:val="0"/>
          <w:bCs w:val="0"/>
          <w:iCs/>
          <w:color w:val="000000" w:themeColor="text1"/>
          <w:kern w:val="0"/>
          <w:sz w:val="22"/>
          <w:szCs w:val="22"/>
          <w:lang w:val="en-US" w:eastAsia="pt-BR"/>
          <w14:textFill>
            <w14:solidFill>
              <w14:schemeClr w14:val="tx1"/>
            </w14:solidFill>
          </w14:textFill>
        </w:rPr>
        <w:t>A licitantes vencedoras ficarão obrigadas a trocar as suas expensas o qual vier a ser recusado sendo que ato de recebimento não importará sua aceitação, as adjudicatárias garantirão a qualidade da Radiografia Panorâmica, obrigando-se a repor aquele que apresentar distorção, manchas ou for entregue em desacordo com as especificações dos descritivos do serviço.</w:t>
      </w:r>
    </w:p>
    <w:p>
      <w:pPr>
        <w:overflowPunct/>
        <w:spacing w:before="0" w:after="0" w:line="240" w:lineRule="auto"/>
        <w:jc w:val="both"/>
        <w:textAlignment w:val="baseline"/>
        <w:rPr>
          <w:sz w:val="22"/>
          <w:szCs w:val="22"/>
        </w:rPr>
      </w:pPr>
    </w:p>
    <w:p>
      <w:pPr>
        <w:overflowPunct w:val="0"/>
        <w:spacing w:before="0" w:after="0" w:line="240" w:lineRule="auto"/>
        <w:jc w:val="both"/>
        <w:textAlignment w:val="baseline"/>
        <w:rPr>
          <w:rFonts w:hint="default"/>
          <w:sz w:val="22"/>
          <w:szCs w:val="22"/>
          <w:lang w:val="pt-BR"/>
        </w:rPr>
      </w:pPr>
      <w:r>
        <w:rPr>
          <w:b/>
          <w:bCs/>
          <w:sz w:val="22"/>
          <w:szCs w:val="22"/>
          <w:lang w:val="pt-BR"/>
        </w:rPr>
        <w:t>2</w:t>
      </w:r>
      <w:r>
        <w:rPr>
          <w:b/>
          <w:bCs/>
          <w:sz w:val="22"/>
          <w:szCs w:val="22"/>
        </w:rPr>
        <w:t>.</w:t>
      </w:r>
      <w:r>
        <w:rPr>
          <w:rFonts w:hint="default"/>
          <w:b/>
          <w:bCs/>
          <w:sz w:val="22"/>
          <w:szCs w:val="22"/>
          <w:lang w:val="pt-BR"/>
        </w:rPr>
        <w:t>8</w:t>
      </w:r>
      <w:r>
        <w:rPr>
          <w:b/>
          <w:bCs/>
          <w:sz w:val="22"/>
          <w:szCs w:val="22"/>
          <w:lang w:val="pt-BR"/>
        </w:rPr>
        <w:t xml:space="preserve"> </w:t>
      </w:r>
      <w:r>
        <w:rPr>
          <w:rFonts w:cs="Times New Roman"/>
          <w:b/>
          <w:bCs/>
          <w:sz w:val="22"/>
          <w:szCs w:val="22"/>
          <w:lang w:val="en-US" w:eastAsia="pt-BR"/>
        </w:rPr>
        <w:t>-</w:t>
      </w:r>
      <w:r>
        <w:rPr>
          <w:sz w:val="22"/>
          <w:szCs w:val="22"/>
        </w:rPr>
        <w:t xml:space="preserve"> Independentemente da aceitação, a adjudicatária garantirá a qualidade dos</w:t>
      </w:r>
      <w:r>
        <w:rPr>
          <w:rFonts w:hint="default"/>
          <w:sz w:val="22"/>
          <w:szCs w:val="22"/>
          <w:lang w:val="pt-BR"/>
        </w:rPr>
        <w:t xml:space="preserve"> serviços prestados</w:t>
      </w:r>
      <w:r>
        <w:rPr>
          <w:sz w:val="22"/>
          <w:szCs w:val="22"/>
        </w:rPr>
        <w:t xml:space="preserve"> pelo prazo não inferior que aquele destinado a aquisições de </w:t>
      </w:r>
      <w:r>
        <w:rPr>
          <w:rFonts w:hint="default"/>
          <w:sz w:val="22"/>
          <w:szCs w:val="22"/>
          <w:lang w:val="pt-BR"/>
        </w:rPr>
        <w:t>serviços</w:t>
      </w:r>
      <w:r>
        <w:rPr>
          <w:sz w:val="22"/>
          <w:szCs w:val="22"/>
        </w:rPr>
        <w:t xml:space="preserve"> no </w:t>
      </w:r>
      <w:r>
        <w:rPr>
          <w:b/>
          <w:bCs/>
          <w:i w:val="0"/>
          <w:iCs w:val="0"/>
          <w:sz w:val="22"/>
          <w:szCs w:val="22"/>
        </w:rPr>
        <w:t>CDC- Código de Defesa do Consumidor</w:t>
      </w:r>
      <w:r>
        <w:rPr>
          <w:sz w:val="22"/>
          <w:szCs w:val="22"/>
        </w:rPr>
        <w:t>, obrigando-se a repor</w:t>
      </w:r>
      <w:r>
        <w:rPr>
          <w:rFonts w:hint="default"/>
          <w:sz w:val="22"/>
          <w:szCs w:val="22"/>
          <w:lang w:val="pt-BR"/>
        </w:rPr>
        <w:t>ar</w:t>
      </w:r>
      <w:r>
        <w:rPr>
          <w:sz w:val="22"/>
          <w:szCs w:val="22"/>
        </w:rPr>
        <w:t xml:space="preserve"> aquele que apresentar irregularidades ou for apresentado em desacordo com o</w:t>
      </w:r>
      <w:r>
        <w:rPr>
          <w:rFonts w:hint="default"/>
          <w:sz w:val="22"/>
          <w:szCs w:val="22"/>
          <w:lang w:val="pt-BR"/>
        </w:rPr>
        <w:t xml:space="preserve"> termo de referência (</w:t>
      </w:r>
      <w:r>
        <w:rPr>
          <w:rFonts w:hint="default"/>
          <w:sz w:val="22"/>
          <w:szCs w:val="22"/>
          <w:u w:val="single"/>
          <w:lang w:val="pt-BR"/>
        </w:rPr>
        <w:t>anexo 01</w:t>
      </w:r>
      <w:r>
        <w:rPr>
          <w:rFonts w:hint="default"/>
          <w:sz w:val="22"/>
          <w:szCs w:val="22"/>
          <w:lang w:val="pt-BR"/>
        </w:rPr>
        <w:t xml:space="preserve">) ou </w:t>
      </w:r>
      <w:r>
        <w:rPr>
          <w:sz w:val="22"/>
          <w:szCs w:val="22"/>
        </w:rPr>
        <w:t>na proposta</w:t>
      </w:r>
      <w:r>
        <w:rPr>
          <w:rFonts w:hint="default"/>
          <w:sz w:val="22"/>
          <w:szCs w:val="22"/>
          <w:lang w:val="pt-BR"/>
        </w:rPr>
        <w:t xml:space="preserve"> (</w:t>
      </w:r>
      <w:r>
        <w:rPr>
          <w:rFonts w:hint="default"/>
          <w:sz w:val="22"/>
          <w:szCs w:val="22"/>
          <w:u w:val="single"/>
          <w:lang w:val="pt-BR"/>
        </w:rPr>
        <w:t>anexo 02</w:t>
      </w:r>
      <w:r>
        <w:rPr>
          <w:rFonts w:hint="default"/>
          <w:sz w:val="22"/>
          <w:szCs w:val="22"/>
          <w:lang w:val="pt-BR"/>
        </w:rPr>
        <w:t>).</w:t>
      </w:r>
    </w:p>
    <w:p>
      <w:pPr>
        <w:widowControl/>
        <w:suppressAutoHyphens/>
        <w:overflowPunct/>
        <w:bidi w:val="0"/>
        <w:spacing w:before="0" w:after="0" w:line="240" w:lineRule="auto"/>
        <w:jc w:val="both"/>
        <w:textAlignment w:val="baseline"/>
        <w:rPr>
          <w:rFonts w:ascii="Times New Roman" w:hAnsi="Times New Roman" w:cs="Times New Roman"/>
          <w:sz w:val="22"/>
          <w:szCs w:val="22"/>
          <w:lang w:eastAsia="pt-BR"/>
        </w:rPr>
      </w:pPr>
    </w:p>
    <w:p>
      <w:pPr>
        <w:widowControl/>
        <w:suppressAutoHyphens/>
        <w:overflowPunct/>
        <w:bidi w:val="0"/>
        <w:spacing w:before="0" w:after="0" w:line="240" w:lineRule="auto"/>
        <w:ind w:left="0" w:right="0" w:firstLine="3"/>
        <w:jc w:val="both"/>
        <w:textAlignment w:val="baseline"/>
        <w:rPr>
          <w:rFonts w:eastAsia="Arial" w:cs="Times New Roman"/>
          <w:b w:val="0"/>
          <w:bCs w:val="0"/>
          <w:iCs/>
          <w:color w:val="000000" w:themeColor="text1"/>
          <w:kern w:val="0"/>
          <w:sz w:val="22"/>
          <w:szCs w:val="22"/>
          <w:u w:val="none"/>
          <w:lang w:val="pt-BR" w:eastAsia="pt-BR"/>
          <w14:textFill>
            <w14:solidFill>
              <w14:schemeClr w14:val="tx1"/>
            </w14:solidFill>
          </w14:textFill>
        </w:rPr>
      </w:pPr>
      <w:r>
        <w:rPr>
          <w:rFonts w:eastAsia="Arial" w:cs="Times New Roman"/>
          <w:b/>
          <w:bCs/>
          <w:iCs/>
          <w:color w:val="000000" w:themeColor="text1"/>
          <w:kern w:val="0"/>
          <w:sz w:val="22"/>
          <w:szCs w:val="22"/>
          <w:u w:val="none"/>
          <w:lang w:val="pt-BR" w:eastAsia="pt-BR"/>
          <w14:textFill>
            <w14:solidFill>
              <w14:schemeClr w14:val="tx1"/>
            </w14:solidFill>
          </w14:textFill>
        </w:rPr>
        <w:t xml:space="preserve">Parágrafo único - </w:t>
      </w:r>
      <w:r>
        <w:rPr>
          <w:rFonts w:eastAsia="Arial" w:cs="Times New Roman"/>
          <w:b w:val="0"/>
          <w:bCs w:val="0"/>
          <w:iCs/>
          <w:color w:val="000000" w:themeColor="text1"/>
          <w:kern w:val="0"/>
          <w:sz w:val="22"/>
          <w:szCs w:val="22"/>
          <w:u w:val="none"/>
          <w:lang w:val="pt-BR" w:eastAsia="pt-BR"/>
          <w14:textFill>
            <w14:solidFill>
              <w14:schemeClr w14:val="tx1"/>
            </w14:solidFill>
          </w14:textFill>
        </w:rPr>
        <w:t>O recebimento provisório ou definitivo dos serviços, não exclui as responsabilidades civis e penais da CONTRATADA.</w:t>
      </w:r>
    </w:p>
    <w:p>
      <w:pPr>
        <w:widowControl/>
        <w:suppressAutoHyphens/>
        <w:overflowPunct/>
        <w:bidi w:val="0"/>
        <w:spacing w:before="0" w:after="0" w:line="240" w:lineRule="auto"/>
        <w:ind w:left="0" w:right="0" w:firstLine="3"/>
        <w:jc w:val="both"/>
        <w:textAlignment w:val="baseline"/>
        <w:rPr>
          <w:rFonts w:eastAsia="Arial" w:cs="Times New Roman"/>
          <w:b w:val="0"/>
          <w:bCs w:val="0"/>
          <w:iCs/>
          <w:color w:val="000000" w:themeColor="text1"/>
          <w:kern w:val="0"/>
          <w:sz w:val="22"/>
          <w:szCs w:val="22"/>
          <w:u w:val="none"/>
          <w:lang w:val="pt-BR" w:eastAsia="pt-BR"/>
          <w14:textFill>
            <w14:solidFill>
              <w14:schemeClr w14:val="tx1"/>
            </w14:solidFill>
          </w14:textFill>
        </w:rPr>
      </w:pPr>
    </w:p>
    <w:p>
      <w:pPr>
        <w:widowControl/>
        <w:suppressAutoHyphens/>
        <w:overflowPunct/>
        <w:bidi w:val="0"/>
        <w:spacing w:before="0" w:after="0" w:line="240" w:lineRule="auto"/>
        <w:ind w:left="0" w:right="0" w:firstLine="3"/>
        <w:jc w:val="both"/>
        <w:textAlignment w:val="baseline"/>
        <w:rPr>
          <w:rFonts w:eastAsia="Arial" w:cs="Times New Roman"/>
          <w:b w:val="0"/>
          <w:bCs w:val="0"/>
          <w:iCs/>
          <w:color w:val="000000" w:themeColor="text1"/>
          <w:kern w:val="0"/>
          <w:sz w:val="22"/>
          <w:szCs w:val="22"/>
          <w:u w:val="none"/>
          <w:lang w:val="en-US" w:eastAsia="pt-BR"/>
          <w14:textFill>
            <w14:solidFill>
              <w14:schemeClr w14:val="tx1"/>
            </w14:solidFill>
          </w14:textFill>
        </w:rPr>
      </w:pPr>
    </w:p>
    <w:p>
      <w:pPr>
        <w:widowControl w:val="0"/>
        <w:overflowPunct/>
        <w:spacing w:before="0" w:after="0" w:line="240" w:lineRule="auto"/>
        <w:ind w:left="221" w:right="-568" w:hanging="221"/>
        <w:jc w:val="both"/>
        <w:textAlignment w:val="baseline"/>
        <w:rPr>
          <w:b/>
          <w:iCs/>
          <w:sz w:val="23"/>
          <w:szCs w:val="23"/>
        </w:rPr>
      </w:pPr>
    </w:p>
    <w:p>
      <w:pPr>
        <w:widowControl w:val="0"/>
        <w:overflowPunct/>
        <w:spacing w:before="0" w:after="0" w:line="240" w:lineRule="auto"/>
        <w:ind w:left="221" w:right="-568" w:hanging="221"/>
        <w:jc w:val="both"/>
        <w:textAlignment w:val="baseline"/>
        <w:rPr>
          <w:b/>
          <w:iCs/>
          <w:sz w:val="23"/>
          <w:szCs w:val="23"/>
        </w:rPr>
      </w:pPr>
    </w:p>
    <w:p>
      <w:pPr>
        <w:widowControl w:val="0"/>
        <w:overflowPunct/>
        <w:spacing w:before="0" w:after="0" w:line="240" w:lineRule="auto"/>
        <w:ind w:left="221" w:right="-568" w:hanging="221"/>
        <w:jc w:val="both"/>
        <w:textAlignment w:val="baseline"/>
        <w:rPr>
          <w:rFonts w:ascii="Times New Roman" w:hAnsi="Times New Roman"/>
          <w:sz w:val="23"/>
          <w:szCs w:val="23"/>
        </w:rPr>
      </w:pPr>
      <w:r>
        <w:rPr>
          <w:b/>
          <w:iCs/>
          <w:sz w:val="23"/>
          <w:szCs w:val="23"/>
        </w:rPr>
        <w:t xml:space="preserve">CLÁUSULA </w:t>
      </w:r>
      <w:r>
        <w:rPr>
          <w:rFonts w:hint="default"/>
          <w:b/>
          <w:iCs/>
          <w:sz w:val="23"/>
          <w:szCs w:val="23"/>
          <w:lang w:val="pt-BR"/>
        </w:rPr>
        <w:t>TERCEIRA</w:t>
      </w:r>
      <w:r>
        <w:rPr>
          <w:b/>
          <w:iCs/>
          <w:sz w:val="23"/>
          <w:szCs w:val="23"/>
        </w:rPr>
        <w:t xml:space="preserve"> – DA OBRIGAÇÃO DAS PARTES</w:t>
      </w:r>
    </w:p>
    <w:p>
      <w:pPr>
        <w:widowControl/>
        <w:tabs>
          <w:tab w:val="left" w:pos="0"/>
        </w:tabs>
        <w:suppressAutoHyphens/>
        <w:overflowPunct w:val="0"/>
        <w:bidi w:val="0"/>
        <w:spacing w:beforeAutospacing="1" w:afterAutospacing="1" w:line="240" w:lineRule="auto"/>
        <w:ind w:right="0"/>
        <w:jc w:val="both"/>
        <w:textAlignment w:val="baseline"/>
        <w:rPr>
          <w:rFonts w:eastAsia="Times New Roman" w:cs="Times New Roman"/>
          <w:b/>
          <w:bCs/>
          <w:sz w:val="22"/>
          <w:szCs w:val="22"/>
        </w:rPr>
      </w:pPr>
      <w:r>
        <w:rPr>
          <w:rFonts w:hint="default" w:eastAsia="Times New Roman" w:cs="Times New Roman"/>
          <w:b/>
          <w:bCs/>
          <w:sz w:val="22"/>
          <w:szCs w:val="22"/>
          <w:lang w:val="pt-BR"/>
        </w:rPr>
        <w:t>3</w:t>
      </w:r>
      <w:r>
        <w:rPr>
          <w:rFonts w:eastAsia="Times New Roman" w:cs="Times New Roman"/>
          <w:b/>
          <w:bCs/>
          <w:sz w:val="22"/>
          <w:szCs w:val="22"/>
        </w:rPr>
        <w:t>.1</w:t>
      </w:r>
      <w:r>
        <w:rPr>
          <w:rFonts w:cs="Times New Roman"/>
          <w:b/>
          <w:bCs/>
          <w:sz w:val="22"/>
          <w:szCs w:val="22"/>
          <w:lang w:val="pt-BR"/>
        </w:rPr>
        <w:t xml:space="preserve"> -</w:t>
      </w:r>
      <w:r>
        <w:rPr>
          <w:rFonts w:eastAsia="Times New Roman" w:cs="Times New Roman"/>
          <w:b/>
          <w:bCs/>
          <w:sz w:val="22"/>
          <w:szCs w:val="22"/>
        </w:rPr>
        <w:t xml:space="preserve"> </w:t>
      </w:r>
      <w:r>
        <w:rPr>
          <w:rFonts w:eastAsia="Times New Roman" w:cs="Times New Roman"/>
          <w:sz w:val="22"/>
          <w:szCs w:val="22"/>
        </w:rPr>
        <w:t xml:space="preserve">Além das obrigações resultantes da observância da Lei 8.666/93 são obrigações da </w:t>
      </w:r>
      <w:r>
        <w:rPr>
          <w:rFonts w:eastAsia="Times New Roman" w:cs="Times New Roman"/>
          <w:b/>
          <w:bCs/>
          <w:sz w:val="22"/>
          <w:szCs w:val="22"/>
        </w:rPr>
        <w:t>CONTRATADA:</w:t>
      </w:r>
    </w:p>
    <w:p>
      <w:pPr>
        <w:widowControl/>
        <w:tabs>
          <w:tab w:val="left" w:pos="0"/>
        </w:tabs>
        <w:suppressAutoHyphens/>
        <w:overflowPunct w:val="0"/>
        <w:bidi w:val="0"/>
        <w:spacing w:beforeAutospacing="1" w:afterAutospacing="1" w:line="240" w:lineRule="auto"/>
        <w:ind w:right="0"/>
        <w:jc w:val="both"/>
        <w:textAlignment w:val="baseline"/>
        <w:rPr>
          <w:rFonts w:eastAsia="Times New Roman" w:cs="Times New Roman"/>
          <w:b w:val="0"/>
          <w:bCs w:val="0"/>
          <w:sz w:val="22"/>
          <w:szCs w:val="22"/>
          <w:lang w:val="pt-BR"/>
        </w:rPr>
      </w:pPr>
      <w:r>
        <w:rPr>
          <w:rFonts w:hint="default" w:eastAsia="Times New Roman" w:cs="Times New Roman"/>
          <w:b/>
          <w:bCs/>
          <w:sz w:val="22"/>
          <w:szCs w:val="22"/>
          <w:lang w:val="pt-BR"/>
        </w:rPr>
        <w:t>3</w:t>
      </w:r>
      <w:r>
        <w:rPr>
          <w:rFonts w:eastAsia="Times New Roman" w:cs="Times New Roman"/>
          <w:b/>
          <w:bCs/>
          <w:sz w:val="22"/>
          <w:szCs w:val="22"/>
        </w:rPr>
        <w:t>.1</w:t>
      </w:r>
      <w:r>
        <w:rPr>
          <w:rFonts w:eastAsia="Times New Roman" w:cs="Times New Roman"/>
          <w:b/>
          <w:bCs/>
          <w:sz w:val="22"/>
          <w:szCs w:val="22"/>
          <w:lang w:val="pt-BR"/>
        </w:rPr>
        <w:t>.1 -</w:t>
      </w:r>
      <w:r>
        <w:rPr>
          <w:rFonts w:eastAsia="Times New Roman" w:cs="Times New Roman"/>
          <w:b/>
          <w:bCs/>
          <w:sz w:val="22"/>
          <w:szCs w:val="22"/>
        </w:rPr>
        <w:t xml:space="preserve"> </w:t>
      </w:r>
      <w:r>
        <w:rPr>
          <w:rFonts w:hint="default" w:eastAsia="Times New Roman" w:cs="Times New Roman"/>
          <w:b w:val="0"/>
          <w:bCs w:val="0"/>
          <w:sz w:val="22"/>
          <w:szCs w:val="22"/>
          <w:lang w:val="pt-BR"/>
        </w:rPr>
        <w:t>Prestar os serviços</w:t>
      </w:r>
      <w:r>
        <w:rPr>
          <w:rFonts w:hint="default" w:cs="Times New Roman"/>
          <w:b w:val="0"/>
          <w:bCs w:val="0"/>
          <w:sz w:val="22"/>
          <w:szCs w:val="22"/>
          <w:lang w:val="pt-BR"/>
        </w:rPr>
        <w:t xml:space="preserve"> licitados</w:t>
      </w:r>
      <w:r>
        <w:rPr>
          <w:rFonts w:eastAsia="Times New Roman" w:cs="Times New Roman"/>
          <w:b w:val="0"/>
          <w:bCs w:val="0"/>
          <w:sz w:val="22"/>
          <w:szCs w:val="22"/>
        </w:rPr>
        <w:t xml:space="preserve"> com pontualidade</w:t>
      </w:r>
      <w:r>
        <w:rPr>
          <w:rFonts w:eastAsia="Times New Roman" w:cs="Times New Roman"/>
          <w:b w:val="0"/>
          <w:bCs w:val="0"/>
          <w:sz w:val="22"/>
          <w:szCs w:val="22"/>
          <w:lang w:val="pt-BR"/>
        </w:rPr>
        <w:t>.</w:t>
      </w:r>
    </w:p>
    <w:p>
      <w:pPr>
        <w:widowControl/>
        <w:tabs>
          <w:tab w:val="left" w:pos="0"/>
        </w:tabs>
        <w:suppressAutoHyphens/>
        <w:overflowPunct w:val="0"/>
        <w:bidi w:val="0"/>
        <w:spacing w:beforeAutospacing="1" w:afterAutospacing="1" w:line="240" w:lineRule="auto"/>
        <w:ind w:right="0"/>
        <w:jc w:val="both"/>
        <w:textAlignment w:val="baseline"/>
        <w:rPr>
          <w:sz w:val="22"/>
          <w:szCs w:val="22"/>
        </w:rPr>
      </w:pPr>
      <w:r>
        <w:rPr>
          <w:rFonts w:hint="default" w:eastAsia="Times New Roman" w:cs="Times New Roman"/>
          <w:b/>
          <w:bCs/>
          <w:sz w:val="22"/>
          <w:szCs w:val="22"/>
          <w:lang w:val="pt-BR"/>
        </w:rPr>
        <w:t>3</w:t>
      </w:r>
      <w:r>
        <w:rPr>
          <w:rFonts w:eastAsia="Times New Roman" w:cs="Times New Roman"/>
          <w:b/>
          <w:bCs/>
          <w:sz w:val="22"/>
          <w:szCs w:val="22"/>
        </w:rPr>
        <w:t>.1</w:t>
      </w:r>
      <w:r>
        <w:rPr>
          <w:rFonts w:eastAsia="Times New Roman" w:cs="Times New Roman"/>
          <w:b/>
          <w:bCs/>
          <w:sz w:val="22"/>
          <w:szCs w:val="22"/>
          <w:lang w:val="pt-BR"/>
        </w:rPr>
        <w:t>.1.1 -</w:t>
      </w:r>
      <w:r>
        <w:rPr>
          <w:sz w:val="22"/>
          <w:szCs w:val="22"/>
        </w:rPr>
        <w:t xml:space="preserve"> Comunicar à Administração, no prazo máximo de 24 (vinte e quatro) horas que antecede a data da entrega, os motivos que impossibilitem o cumprimento do prazo previsto, com a devida comprovação. </w:t>
      </w:r>
    </w:p>
    <w:p>
      <w:pPr>
        <w:widowControl/>
        <w:tabs>
          <w:tab w:val="left" w:pos="0"/>
        </w:tabs>
        <w:suppressAutoHyphens/>
        <w:overflowPunct w:val="0"/>
        <w:bidi w:val="0"/>
        <w:spacing w:beforeAutospacing="1" w:afterAutospacing="1" w:line="240" w:lineRule="auto"/>
        <w:ind w:right="0"/>
        <w:jc w:val="both"/>
        <w:textAlignment w:val="baseline"/>
        <w:rPr>
          <w:sz w:val="22"/>
          <w:szCs w:val="22"/>
        </w:rPr>
      </w:pPr>
      <w:r>
        <w:rPr>
          <w:rFonts w:hint="default" w:eastAsia="Times New Roman" w:cs="Times New Roman"/>
          <w:b/>
          <w:bCs/>
          <w:sz w:val="22"/>
          <w:szCs w:val="22"/>
          <w:lang w:val="pt-BR"/>
        </w:rPr>
        <w:t>3</w:t>
      </w:r>
      <w:r>
        <w:rPr>
          <w:rFonts w:eastAsia="Times New Roman" w:cs="Times New Roman"/>
          <w:b/>
          <w:bCs/>
          <w:sz w:val="22"/>
          <w:szCs w:val="22"/>
        </w:rPr>
        <w:t>.1</w:t>
      </w:r>
      <w:r>
        <w:rPr>
          <w:rFonts w:eastAsia="Times New Roman" w:cs="Times New Roman"/>
          <w:b/>
          <w:bCs/>
          <w:sz w:val="22"/>
          <w:szCs w:val="22"/>
          <w:lang w:val="pt-BR"/>
        </w:rPr>
        <w:t>.2 -</w:t>
      </w:r>
      <w:r>
        <w:rPr>
          <w:sz w:val="22"/>
          <w:szCs w:val="22"/>
        </w:rPr>
        <w:t xml:space="preserve"> Efetuar a entrega </w:t>
      </w:r>
      <w:r>
        <w:rPr>
          <w:rFonts w:hint="default"/>
          <w:sz w:val="22"/>
          <w:szCs w:val="22"/>
          <w:lang w:val="pt-BR"/>
        </w:rPr>
        <w:t xml:space="preserve">dos serviços </w:t>
      </w:r>
      <w:r>
        <w:rPr>
          <w:sz w:val="22"/>
          <w:szCs w:val="22"/>
        </w:rPr>
        <w:t>em perfeitas condições, no prazo e local indicado pela Administração, em estrita observância das especificações do Edital e da proposta, acompanhado da respectiva nota fiscal.</w:t>
      </w:r>
    </w:p>
    <w:p>
      <w:pPr>
        <w:widowControl/>
        <w:tabs>
          <w:tab w:val="left" w:pos="0"/>
        </w:tabs>
        <w:suppressAutoHyphens/>
        <w:overflowPunct w:val="0"/>
        <w:bidi w:val="0"/>
        <w:spacing w:beforeAutospacing="1" w:afterAutospacing="1" w:line="240" w:lineRule="auto"/>
        <w:ind w:right="0"/>
        <w:jc w:val="both"/>
        <w:textAlignment w:val="baseline"/>
        <w:rPr>
          <w:rFonts w:hint="default"/>
          <w:sz w:val="22"/>
          <w:szCs w:val="22"/>
          <w:lang w:val="pt-BR"/>
        </w:rPr>
      </w:pPr>
      <w:r>
        <w:rPr>
          <w:rFonts w:hint="default" w:eastAsia="Times New Roman" w:cs="Times New Roman"/>
          <w:b/>
          <w:bCs/>
          <w:sz w:val="22"/>
          <w:szCs w:val="22"/>
          <w:lang w:val="pt-BR"/>
        </w:rPr>
        <w:t>3</w:t>
      </w:r>
      <w:r>
        <w:rPr>
          <w:rFonts w:eastAsia="Times New Roman" w:cs="Times New Roman"/>
          <w:b/>
          <w:bCs/>
          <w:sz w:val="22"/>
          <w:szCs w:val="22"/>
        </w:rPr>
        <w:t>.1</w:t>
      </w:r>
      <w:r>
        <w:rPr>
          <w:rFonts w:eastAsia="Times New Roman" w:cs="Times New Roman"/>
          <w:b/>
          <w:bCs/>
          <w:sz w:val="22"/>
          <w:szCs w:val="22"/>
          <w:lang w:val="pt-BR"/>
        </w:rPr>
        <w:t>.3 -</w:t>
      </w:r>
      <w:r>
        <w:rPr>
          <w:sz w:val="22"/>
          <w:szCs w:val="22"/>
        </w:rPr>
        <w:t xml:space="preserve">  </w:t>
      </w:r>
      <w:r>
        <w:rPr>
          <w:rFonts w:hint="default"/>
          <w:sz w:val="22"/>
          <w:szCs w:val="22"/>
          <w:lang w:val="pt-BR"/>
        </w:rPr>
        <w:t>Executar os serviços</w:t>
      </w:r>
      <w:r>
        <w:rPr>
          <w:sz w:val="22"/>
          <w:szCs w:val="22"/>
        </w:rPr>
        <w:t xml:space="preserve"> de acordo com o pactuado, não sendo aceito, em hipótese alguma, produtos similares</w:t>
      </w:r>
      <w:r>
        <w:rPr>
          <w:rFonts w:hint="default"/>
          <w:sz w:val="22"/>
          <w:szCs w:val="22"/>
          <w:lang w:val="pt-BR"/>
        </w:rPr>
        <w:t xml:space="preserve"> ao licitado.</w:t>
      </w:r>
    </w:p>
    <w:p>
      <w:pPr>
        <w:widowControl/>
        <w:tabs>
          <w:tab w:val="left" w:pos="0"/>
        </w:tabs>
        <w:suppressAutoHyphens/>
        <w:overflowPunct w:val="0"/>
        <w:bidi w:val="0"/>
        <w:spacing w:beforeAutospacing="1" w:afterAutospacing="1" w:line="240" w:lineRule="auto"/>
        <w:ind w:right="0"/>
        <w:jc w:val="both"/>
        <w:textAlignment w:val="baseline"/>
        <w:rPr>
          <w:sz w:val="22"/>
          <w:szCs w:val="22"/>
        </w:rPr>
      </w:pPr>
      <w:r>
        <w:rPr>
          <w:rFonts w:hint="default" w:eastAsia="Times New Roman" w:cs="Times New Roman"/>
          <w:b/>
          <w:bCs/>
          <w:sz w:val="22"/>
          <w:szCs w:val="22"/>
          <w:lang w:val="pt-BR"/>
        </w:rPr>
        <w:t>3</w:t>
      </w:r>
      <w:r>
        <w:rPr>
          <w:rFonts w:eastAsia="Times New Roman" w:cs="Times New Roman"/>
          <w:b/>
          <w:bCs/>
          <w:sz w:val="22"/>
          <w:szCs w:val="22"/>
        </w:rPr>
        <w:t>.1</w:t>
      </w:r>
      <w:r>
        <w:rPr>
          <w:rFonts w:eastAsia="Times New Roman" w:cs="Times New Roman"/>
          <w:b/>
          <w:bCs/>
          <w:sz w:val="22"/>
          <w:szCs w:val="22"/>
          <w:lang w:val="pt-BR"/>
        </w:rPr>
        <w:t>.4 -</w:t>
      </w:r>
      <w:r>
        <w:rPr>
          <w:sz w:val="22"/>
          <w:szCs w:val="22"/>
        </w:rPr>
        <w:t xml:space="preserve"> Manter, durante toda a execução do contrato, em compatibilidade com as obrigações assumidas, todas as condições de habilitação e qualificação exigidas na licitação.</w:t>
      </w:r>
    </w:p>
    <w:p>
      <w:pPr>
        <w:widowControl/>
        <w:tabs>
          <w:tab w:val="left" w:pos="0"/>
        </w:tabs>
        <w:suppressAutoHyphens/>
        <w:overflowPunct w:val="0"/>
        <w:bidi w:val="0"/>
        <w:spacing w:beforeAutospacing="1" w:afterAutospacing="1" w:line="240" w:lineRule="auto"/>
        <w:ind w:right="0"/>
        <w:jc w:val="both"/>
        <w:textAlignment w:val="baseline"/>
        <w:rPr>
          <w:sz w:val="22"/>
          <w:szCs w:val="22"/>
        </w:rPr>
      </w:pPr>
      <w:r>
        <w:rPr>
          <w:rFonts w:hint="default" w:eastAsia="Times New Roman" w:cs="Times New Roman"/>
          <w:b/>
          <w:bCs/>
          <w:sz w:val="22"/>
          <w:szCs w:val="22"/>
          <w:lang w:val="pt-BR"/>
        </w:rPr>
        <w:t>3</w:t>
      </w:r>
      <w:r>
        <w:rPr>
          <w:rFonts w:eastAsia="Times New Roman" w:cs="Times New Roman"/>
          <w:b/>
          <w:bCs/>
          <w:sz w:val="22"/>
          <w:szCs w:val="22"/>
        </w:rPr>
        <w:t>.1</w:t>
      </w:r>
      <w:r>
        <w:rPr>
          <w:rFonts w:eastAsia="Times New Roman" w:cs="Times New Roman"/>
          <w:b/>
          <w:bCs/>
          <w:sz w:val="22"/>
          <w:szCs w:val="22"/>
          <w:lang w:val="pt-BR"/>
        </w:rPr>
        <w:t>.5 -</w:t>
      </w:r>
      <w:r>
        <w:rPr>
          <w:sz w:val="22"/>
          <w:szCs w:val="22"/>
        </w:rPr>
        <w:t xml:space="preserve"> Não promover nenhuma alteração do fornecimento ou especificações do bem, sem a prévia aprovação, por escrito, do Município.</w:t>
      </w:r>
    </w:p>
    <w:p>
      <w:pPr>
        <w:widowControl/>
        <w:tabs>
          <w:tab w:val="left" w:pos="0"/>
        </w:tabs>
        <w:suppressAutoHyphens/>
        <w:overflowPunct w:val="0"/>
        <w:bidi w:val="0"/>
        <w:spacing w:beforeAutospacing="1" w:afterAutospacing="1" w:line="240" w:lineRule="auto"/>
        <w:ind w:right="0"/>
        <w:jc w:val="both"/>
        <w:textAlignment w:val="baseline"/>
        <w:rPr>
          <w:sz w:val="22"/>
          <w:szCs w:val="22"/>
        </w:rPr>
      </w:pPr>
      <w:r>
        <w:rPr>
          <w:rFonts w:hint="default" w:eastAsia="Times New Roman" w:cs="Times New Roman"/>
          <w:b/>
          <w:bCs/>
          <w:sz w:val="22"/>
          <w:szCs w:val="22"/>
          <w:lang w:val="pt-BR"/>
        </w:rPr>
        <w:t>3</w:t>
      </w:r>
      <w:r>
        <w:rPr>
          <w:rFonts w:eastAsia="Times New Roman" w:cs="Times New Roman"/>
          <w:b/>
          <w:bCs/>
          <w:sz w:val="22"/>
          <w:szCs w:val="22"/>
        </w:rPr>
        <w:t>.1</w:t>
      </w:r>
      <w:r>
        <w:rPr>
          <w:rFonts w:eastAsia="Times New Roman" w:cs="Times New Roman"/>
          <w:b/>
          <w:bCs/>
          <w:sz w:val="22"/>
          <w:szCs w:val="22"/>
          <w:lang w:val="pt-BR"/>
        </w:rPr>
        <w:t>.6 -</w:t>
      </w:r>
      <w:r>
        <w:rPr>
          <w:sz w:val="22"/>
          <w:szCs w:val="22"/>
        </w:rPr>
        <w:t xml:space="preserve"> Responder, na forma da lei, por perdas e danos eventualmente causados ao Município ou a terceiros. </w:t>
      </w:r>
    </w:p>
    <w:p>
      <w:pPr>
        <w:widowControl/>
        <w:tabs>
          <w:tab w:val="left" w:pos="0"/>
        </w:tabs>
        <w:suppressAutoHyphens/>
        <w:overflowPunct w:val="0"/>
        <w:bidi w:val="0"/>
        <w:spacing w:beforeAutospacing="1" w:afterAutospacing="1" w:line="240" w:lineRule="auto"/>
        <w:ind w:right="0"/>
        <w:jc w:val="both"/>
        <w:textAlignment w:val="baseline"/>
        <w:rPr>
          <w:rFonts w:eastAsia="Times New Roman" w:cs="Times New Roman"/>
          <w:b w:val="0"/>
          <w:bCs w:val="0"/>
          <w:sz w:val="22"/>
          <w:szCs w:val="22"/>
        </w:rPr>
      </w:pPr>
      <w:r>
        <w:rPr>
          <w:rFonts w:hint="default" w:eastAsia="Times New Roman" w:cs="Times New Roman"/>
          <w:b/>
          <w:bCs/>
          <w:sz w:val="22"/>
          <w:szCs w:val="22"/>
          <w:lang w:val="pt-BR"/>
        </w:rPr>
        <w:t>3</w:t>
      </w:r>
      <w:r>
        <w:rPr>
          <w:rFonts w:eastAsia="Times New Roman" w:cs="Times New Roman"/>
          <w:b/>
          <w:bCs/>
          <w:sz w:val="22"/>
          <w:szCs w:val="22"/>
        </w:rPr>
        <w:t>.1</w:t>
      </w:r>
      <w:r>
        <w:rPr>
          <w:rFonts w:eastAsia="Times New Roman" w:cs="Times New Roman"/>
          <w:b/>
          <w:bCs/>
          <w:sz w:val="22"/>
          <w:szCs w:val="22"/>
          <w:lang w:val="pt-BR"/>
        </w:rPr>
        <w:t>.7 -</w:t>
      </w:r>
      <w:r>
        <w:rPr>
          <w:rFonts w:eastAsia="Times New Roman" w:cs="Times New Roman"/>
          <w:b/>
          <w:bCs/>
          <w:sz w:val="22"/>
          <w:szCs w:val="22"/>
        </w:rPr>
        <w:t xml:space="preserve"> </w:t>
      </w:r>
      <w:r>
        <w:rPr>
          <w:rFonts w:eastAsia="Times New Roman" w:cs="Times New Roman"/>
          <w:b w:val="0"/>
          <w:bCs w:val="0"/>
          <w:sz w:val="22"/>
          <w:szCs w:val="22"/>
        </w:rPr>
        <w:t>Responsabilizar-se pelas despesas dos tributos, encargos trabalhistas, previdenciários, fiscais, comerciais, taxas, fretes e quaisquer outras despesas que incidam ou venham a incidir na execução do contrato.</w:t>
      </w:r>
    </w:p>
    <w:p>
      <w:pPr>
        <w:widowControl/>
        <w:tabs>
          <w:tab w:val="left" w:pos="0"/>
        </w:tabs>
        <w:suppressAutoHyphens/>
        <w:overflowPunct w:val="0"/>
        <w:bidi w:val="0"/>
        <w:spacing w:beforeAutospacing="1" w:afterAutospacing="1" w:line="240" w:lineRule="auto"/>
        <w:ind w:right="0"/>
        <w:jc w:val="both"/>
        <w:textAlignment w:val="baseline"/>
        <w:rPr>
          <w:rFonts w:eastAsia="Times New Roman" w:cs="Times New Roman"/>
          <w:color w:val="000000"/>
          <w:sz w:val="22"/>
          <w:szCs w:val="22"/>
          <w:lang w:val="pt-BR"/>
        </w:rPr>
      </w:pPr>
      <w:r>
        <w:rPr>
          <w:rFonts w:hint="default" w:eastAsia="Times New Roman" w:cs="Times New Roman"/>
          <w:b/>
          <w:bCs/>
          <w:sz w:val="22"/>
          <w:szCs w:val="22"/>
          <w:lang w:val="pt-BR"/>
        </w:rPr>
        <w:t>3</w:t>
      </w:r>
      <w:r>
        <w:rPr>
          <w:rFonts w:eastAsia="Times New Roman" w:cs="Times New Roman"/>
          <w:b/>
          <w:bCs/>
          <w:sz w:val="22"/>
          <w:szCs w:val="22"/>
        </w:rPr>
        <w:t>.1</w:t>
      </w:r>
      <w:r>
        <w:rPr>
          <w:rFonts w:eastAsia="Times New Roman" w:cs="Times New Roman"/>
          <w:b/>
          <w:bCs/>
          <w:sz w:val="22"/>
          <w:szCs w:val="22"/>
          <w:lang w:val="pt-BR"/>
        </w:rPr>
        <w:t>.8 -</w:t>
      </w:r>
      <w:r>
        <w:rPr>
          <w:rFonts w:eastAsia="Times New Roman" w:cs="Times New Roman"/>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r>
        <w:rPr>
          <w:rFonts w:eastAsia="Times New Roman" w:cs="Times New Roman"/>
          <w:color w:val="000000"/>
          <w:sz w:val="22"/>
          <w:szCs w:val="22"/>
          <w:lang w:val="pt-BR"/>
        </w:rPr>
        <w:t>;</w:t>
      </w:r>
    </w:p>
    <w:p>
      <w:pPr>
        <w:widowControl/>
        <w:tabs>
          <w:tab w:val="left" w:pos="0"/>
        </w:tabs>
        <w:suppressAutoHyphens/>
        <w:overflowPunct w:val="0"/>
        <w:bidi w:val="0"/>
        <w:spacing w:beforeAutospacing="1" w:afterAutospacing="1" w:line="240" w:lineRule="auto"/>
        <w:ind w:right="0"/>
        <w:jc w:val="both"/>
        <w:textAlignment w:val="baseline"/>
        <w:rPr>
          <w:rFonts w:eastAsia="Times New Roman" w:cs="Times New Roman"/>
          <w:sz w:val="22"/>
          <w:szCs w:val="22"/>
        </w:rPr>
      </w:pPr>
      <w:r>
        <w:rPr>
          <w:rFonts w:hint="default" w:eastAsia="Times New Roman" w:cs="Times New Roman"/>
          <w:b/>
          <w:bCs/>
          <w:sz w:val="22"/>
          <w:szCs w:val="22"/>
          <w:lang w:val="pt-BR"/>
        </w:rPr>
        <w:t>3</w:t>
      </w:r>
      <w:r>
        <w:rPr>
          <w:rFonts w:eastAsia="Times New Roman" w:cs="Times New Roman"/>
          <w:b/>
          <w:bCs/>
          <w:sz w:val="22"/>
          <w:szCs w:val="22"/>
        </w:rPr>
        <w:t>.1</w:t>
      </w:r>
      <w:r>
        <w:rPr>
          <w:rFonts w:eastAsia="Times New Roman" w:cs="Times New Roman"/>
          <w:b/>
          <w:bCs/>
          <w:sz w:val="22"/>
          <w:szCs w:val="22"/>
          <w:lang w:val="pt-BR"/>
        </w:rPr>
        <w:t>.8.1 -</w:t>
      </w:r>
      <w:r>
        <w:rPr>
          <w:rFonts w:eastAsia="Times New Roman" w:cs="Times New Roman"/>
          <w:sz w:val="22"/>
          <w:szCs w:val="22"/>
        </w:rPr>
        <w:t xml:space="preserve"> Atender com prontidão as reclamações por parte do recebedor dos </w:t>
      </w:r>
      <w:r>
        <w:rPr>
          <w:rFonts w:eastAsia="Times New Roman" w:cs="Times New Roman"/>
          <w:sz w:val="22"/>
          <w:szCs w:val="22"/>
          <w:lang w:val="pt-BR"/>
        </w:rPr>
        <w:t xml:space="preserve">itens licitados </w:t>
      </w:r>
      <w:r>
        <w:rPr>
          <w:rFonts w:eastAsia="Times New Roman" w:cs="Times New Roman"/>
          <w:sz w:val="22"/>
          <w:szCs w:val="22"/>
        </w:rPr>
        <w:t>e fiscal do contrato, objeto da presente licitação.</w:t>
      </w:r>
    </w:p>
    <w:p>
      <w:pPr>
        <w:widowControl/>
        <w:tabs>
          <w:tab w:val="left" w:pos="0"/>
        </w:tabs>
        <w:suppressAutoHyphens/>
        <w:overflowPunct w:val="0"/>
        <w:bidi w:val="0"/>
        <w:spacing w:beforeAutospacing="1" w:afterAutospacing="1" w:line="240" w:lineRule="auto"/>
        <w:ind w:right="0"/>
        <w:jc w:val="both"/>
        <w:textAlignment w:val="baseline"/>
        <w:rPr>
          <w:rFonts w:cs="Times New Roman"/>
          <w:b/>
          <w:bCs/>
          <w:sz w:val="22"/>
          <w:szCs w:val="22"/>
          <w:lang w:val="pt-BR"/>
        </w:rPr>
      </w:pPr>
      <w:r>
        <w:rPr>
          <w:rFonts w:hint="default" w:eastAsia="Times New Roman" w:cs="Times New Roman"/>
          <w:b/>
          <w:bCs/>
          <w:sz w:val="22"/>
          <w:szCs w:val="22"/>
          <w:lang w:val="pt-BR"/>
        </w:rPr>
        <w:t>3</w:t>
      </w:r>
      <w:r>
        <w:rPr>
          <w:rFonts w:eastAsia="Times New Roman" w:cs="Times New Roman"/>
          <w:b/>
          <w:bCs/>
          <w:sz w:val="22"/>
          <w:szCs w:val="22"/>
        </w:rPr>
        <w:t>.2</w:t>
      </w:r>
      <w:r>
        <w:rPr>
          <w:rFonts w:cs="Times New Roman"/>
          <w:b/>
          <w:bCs/>
          <w:sz w:val="22"/>
          <w:szCs w:val="22"/>
          <w:lang w:val="pt-BR"/>
        </w:rPr>
        <w:t xml:space="preserve"> - </w:t>
      </w:r>
      <w:r>
        <w:rPr>
          <w:rFonts w:eastAsia="Times New Roman" w:cs="Times New Roman"/>
          <w:sz w:val="22"/>
          <w:szCs w:val="22"/>
        </w:rPr>
        <w:t xml:space="preserve">Além das obrigações resultantes da observância da Lei 8.666/93, são obrigações da </w:t>
      </w:r>
      <w:r>
        <w:rPr>
          <w:rFonts w:eastAsia="Times New Roman" w:cs="Times New Roman"/>
          <w:b/>
          <w:bCs/>
          <w:sz w:val="22"/>
          <w:szCs w:val="22"/>
        </w:rPr>
        <w:t>CONTRATANTE</w:t>
      </w:r>
      <w:r>
        <w:rPr>
          <w:rFonts w:cs="Times New Roman"/>
          <w:b/>
          <w:bCs/>
          <w:sz w:val="22"/>
          <w:szCs w:val="22"/>
          <w:lang w:val="pt-BR"/>
        </w:rPr>
        <w:t>:</w:t>
      </w:r>
    </w:p>
    <w:p>
      <w:pPr>
        <w:widowControl/>
        <w:tabs>
          <w:tab w:val="left" w:pos="0"/>
        </w:tabs>
        <w:suppressAutoHyphens/>
        <w:overflowPunct w:val="0"/>
        <w:bidi w:val="0"/>
        <w:spacing w:beforeAutospacing="1" w:afterAutospacing="1" w:line="240" w:lineRule="auto"/>
        <w:ind w:right="0"/>
        <w:jc w:val="both"/>
        <w:textAlignment w:val="baseline"/>
        <w:rPr>
          <w:rFonts w:hint="default"/>
          <w:sz w:val="22"/>
          <w:szCs w:val="22"/>
          <w:lang w:val="pt-BR"/>
        </w:rPr>
      </w:pPr>
      <w:r>
        <w:rPr>
          <w:rFonts w:hint="default"/>
          <w:b/>
          <w:sz w:val="22"/>
          <w:szCs w:val="22"/>
          <w:lang w:val="pt-BR"/>
        </w:rPr>
        <w:t>3</w:t>
      </w:r>
      <w:r>
        <w:rPr>
          <w:b/>
          <w:sz w:val="22"/>
          <w:szCs w:val="22"/>
        </w:rPr>
        <w:t>.</w:t>
      </w:r>
      <w:r>
        <w:rPr>
          <w:rFonts w:hint="default"/>
          <w:b/>
          <w:sz w:val="22"/>
          <w:szCs w:val="22"/>
          <w:lang w:val="pt-BR"/>
        </w:rPr>
        <w:t>2.</w:t>
      </w:r>
      <w:r>
        <w:rPr>
          <w:b/>
          <w:sz w:val="22"/>
          <w:szCs w:val="22"/>
        </w:rPr>
        <w:t>1</w:t>
      </w:r>
      <w:r>
        <w:rPr>
          <w:sz w:val="22"/>
          <w:szCs w:val="22"/>
        </w:rPr>
        <w:t xml:space="preserve"> - Receber provisoriamente o</w:t>
      </w:r>
      <w:r>
        <w:rPr>
          <w:rFonts w:hint="default"/>
          <w:sz w:val="22"/>
          <w:szCs w:val="22"/>
          <w:lang w:val="pt-BR"/>
        </w:rPr>
        <w:t xml:space="preserve">s </w:t>
      </w:r>
      <w:r>
        <w:rPr>
          <w:rFonts w:hint="default" w:cs="Times New Roman"/>
          <w:b w:val="0"/>
          <w:bCs w:val="0"/>
          <w:sz w:val="22"/>
          <w:szCs w:val="22"/>
          <w:lang w:val="pt-BR"/>
        </w:rPr>
        <w:t>serviços licitados</w:t>
      </w:r>
      <w:r>
        <w:rPr>
          <w:sz w:val="22"/>
          <w:szCs w:val="22"/>
        </w:rPr>
        <w:t>, disponibilizando local, data e horário</w:t>
      </w:r>
      <w:r>
        <w:rPr>
          <w:rFonts w:hint="default"/>
          <w:sz w:val="22"/>
          <w:szCs w:val="22"/>
          <w:lang w:val="pt-BR"/>
        </w:rPr>
        <w:t xml:space="preserve"> para entrega/recebimento.</w:t>
      </w:r>
    </w:p>
    <w:p>
      <w:pPr>
        <w:widowControl/>
        <w:tabs>
          <w:tab w:val="left" w:pos="0"/>
        </w:tabs>
        <w:suppressAutoHyphens/>
        <w:overflowPunct w:val="0"/>
        <w:bidi w:val="0"/>
        <w:spacing w:beforeAutospacing="1" w:afterAutospacing="1" w:line="240" w:lineRule="auto"/>
        <w:ind w:right="0"/>
        <w:jc w:val="both"/>
        <w:textAlignment w:val="baseline"/>
        <w:rPr>
          <w:sz w:val="22"/>
          <w:szCs w:val="22"/>
        </w:rPr>
      </w:pPr>
      <w:r>
        <w:rPr>
          <w:rFonts w:hint="default"/>
          <w:b/>
          <w:bCs/>
          <w:sz w:val="22"/>
          <w:szCs w:val="22"/>
          <w:lang w:val="pt-BR"/>
        </w:rPr>
        <w:t>3.2</w:t>
      </w:r>
      <w:r>
        <w:rPr>
          <w:b/>
          <w:bCs/>
          <w:sz w:val="22"/>
          <w:szCs w:val="22"/>
        </w:rPr>
        <w:t>.2 -</w:t>
      </w:r>
      <w:r>
        <w:rPr>
          <w:sz w:val="22"/>
          <w:szCs w:val="22"/>
        </w:rPr>
        <w:t xml:space="preserve"> Verificar minuciosamente, no prazo fixado, a conformidade dos bens recebidos provisoriamente com as especificações constantes do Edital e da proposta, para fins de aceitação e recebimentos definitivos.</w:t>
      </w:r>
    </w:p>
    <w:p>
      <w:pPr>
        <w:widowControl/>
        <w:tabs>
          <w:tab w:val="left" w:pos="0"/>
        </w:tabs>
        <w:suppressAutoHyphens/>
        <w:overflowPunct w:val="0"/>
        <w:bidi w:val="0"/>
        <w:spacing w:beforeAutospacing="1" w:afterAutospacing="1" w:line="240" w:lineRule="auto"/>
        <w:ind w:right="0"/>
        <w:jc w:val="both"/>
        <w:textAlignment w:val="baseline"/>
        <w:rPr>
          <w:sz w:val="22"/>
          <w:szCs w:val="22"/>
        </w:rPr>
      </w:pPr>
      <w:r>
        <w:rPr>
          <w:rFonts w:hint="default"/>
          <w:b/>
          <w:bCs/>
          <w:sz w:val="22"/>
          <w:szCs w:val="22"/>
          <w:lang w:val="pt-BR"/>
        </w:rPr>
        <w:t>3.2</w:t>
      </w:r>
      <w:r>
        <w:rPr>
          <w:b/>
          <w:bCs/>
          <w:sz w:val="22"/>
          <w:szCs w:val="22"/>
        </w:rPr>
        <w:t>.3 -</w:t>
      </w:r>
      <w:r>
        <w:rPr>
          <w:sz w:val="22"/>
          <w:szCs w:val="22"/>
        </w:rPr>
        <w:t xml:space="preserve"> Acompanhar e fiscalizar o cumprimento das obrigações da Contratada, através de servidor especialmente designado.</w:t>
      </w:r>
    </w:p>
    <w:p>
      <w:pPr>
        <w:widowControl/>
        <w:tabs>
          <w:tab w:val="left" w:pos="0"/>
        </w:tabs>
        <w:suppressAutoHyphens/>
        <w:overflowPunct w:val="0"/>
        <w:bidi w:val="0"/>
        <w:spacing w:beforeAutospacing="1" w:afterAutospacing="1" w:line="240" w:lineRule="auto"/>
        <w:ind w:right="0"/>
        <w:jc w:val="both"/>
        <w:textAlignment w:val="baseline"/>
        <w:rPr>
          <w:sz w:val="22"/>
          <w:szCs w:val="22"/>
        </w:rPr>
      </w:pPr>
      <w:r>
        <w:rPr>
          <w:rFonts w:hint="default"/>
          <w:b/>
          <w:bCs/>
          <w:sz w:val="22"/>
          <w:szCs w:val="22"/>
          <w:lang w:val="pt-BR"/>
        </w:rPr>
        <w:t>3.2</w:t>
      </w:r>
      <w:r>
        <w:rPr>
          <w:b/>
          <w:bCs/>
          <w:sz w:val="22"/>
          <w:szCs w:val="22"/>
        </w:rPr>
        <w:t>.4 -</w:t>
      </w:r>
      <w:r>
        <w:rPr>
          <w:sz w:val="22"/>
          <w:szCs w:val="22"/>
        </w:rPr>
        <w:t xml:space="preserve"> Efetuar o pagamento devido à Contratada, na forma estabelecida, após a emissão e aceitação da Nota Fiscal Eletrônica.</w:t>
      </w:r>
    </w:p>
    <w:p>
      <w:pPr>
        <w:widowControl/>
        <w:tabs>
          <w:tab w:val="left" w:pos="0"/>
        </w:tabs>
        <w:suppressAutoHyphens/>
        <w:overflowPunct w:val="0"/>
        <w:bidi w:val="0"/>
        <w:spacing w:beforeAutospacing="1" w:afterAutospacing="1" w:line="240" w:lineRule="auto"/>
        <w:ind w:right="0"/>
        <w:jc w:val="both"/>
        <w:textAlignment w:val="baseline"/>
        <w:rPr>
          <w:sz w:val="22"/>
          <w:szCs w:val="22"/>
        </w:rPr>
      </w:pPr>
      <w:r>
        <w:rPr>
          <w:rFonts w:hint="default"/>
          <w:b/>
          <w:bCs/>
          <w:sz w:val="22"/>
          <w:szCs w:val="22"/>
          <w:lang w:val="pt-BR"/>
        </w:rPr>
        <w:t>3.2</w:t>
      </w:r>
      <w:r>
        <w:rPr>
          <w:b/>
          <w:bCs/>
          <w:sz w:val="22"/>
          <w:szCs w:val="22"/>
        </w:rPr>
        <w:t>.5 -</w:t>
      </w:r>
      <w:r>
        <w:rPr>
          <w:sz w:val="22"/>
          <w:szCs w:val="22"/>
        </w:rPr>
        <w:t xml:space="preserve"> Oferecer todas as condições e informações necessárias para que a Contratada possa fornecer os produtos dentro das especificações exigidas n</w:t>
      </w:r>
      <w:r>
        <w:rPr>
          <w:rFonts w:hint="default"/>
          <w:sz w:val="22"/>
          <w:szCs w:val="22"/>
          <w:lang w:val="pt-BR"/>
        </w:rPr>
        <w:t>o</w:t>
      </w:r>
      <w:r>
        <w:rPr>
          <w:sz w:val="22"/>
          <w:szCs w:val="22"/>
        </w:rPr>
        <w:t xml:space="preserve"> Edital, Termo de Referência e demais instrumentos contratuais.</w:t>
      </w:r>
    </w:p>
    <w:p>
      <w:pPr>
        <w:widowControl/>
        <w:tabs>
          <w:tab w:val="left" w:pos="0"/>
        </w:tabs>
        <w:suppressAutoHyphens/>
        <w:overflowPunct w:val="0"/>
        <w:bidi w:val="0"/>
        <w:spacing w:beforeAutospacing="1" w:afterAutospacing="1" w:line="240" w:lineRule="auto"/>
        <w:ind w:right="0"/>
        <w:jc w:val="both"/>
        <w:textAlignment w:val="baseline"/>
        <w:rPr>
          <w:sz w:val="22"/>
          <w:szCs w:val="22"/>
        </w:rPr>
      </w:pPr>
      <w:r>
        <w:rPr>
          <w:rFonts w:hint="default"/>
          <w:b/>
          <w:bCs/>
          <w:sz w:val="22"/>
          <w:szCs w:val="22"/>
          <w:lang w:val="pt-BR"/>
        </w:rPr>
        <w:t>3.2</w:t>
      </w:r>
      <w:r>
        <w:rPr>
          <w:b/>
          <w:bCs/>
          <w:sz w:val="22"/>
          <w:szCs w:val="22"/>
        </w:rPr>
        <w:t>.6</w:t>
      </w:r>
      <w:r>
        <w:rPr>
          <w:sz w:val="22"/>
          <w:szCs w:val="22"/>
        </w:rPr>
        <w:t xml:space="preserve"> - Notificar, por escrito, a Contratada na ocorrência de eventuais falhas no curso de execução do contrato, aplicando, se for o caso, as penalidades previstas na legislação vigente. </w:t>
      </w:r>
    </w:p>
    <w:p>
      <w:pPr>
        <w:widowControl/>
        <w:tabs>
          <w:tab w:val="left" w:pos="0"/>
        </w:tabs>
        <w:suppressAutoHyphens/>
        <w:overflowPunct w:val="0"/>
        <w:bidi w:val="0"/>
        <w:spacing w:beforeAutospacing="1" w:afterAutospacing="1" w:line="240" w:lineRule="auto"/>
        <w:ind w:right="0"/>
        <w:jc w:val="both"/>
        <w:textAlignment w:val="baseline"/>
        <w:rPr>
          <w:rFonts w:eastAsia="Times New Roman" w:cs="Times New Roman"/>
          <w:b w:val="0"/>
          <w:bCs w:val="0"/>
          <w:sz w:val="22"/>
          <w:szCs w:val="22"/>
          <w:lang w:val="pt-BR"/>
        </w:rPr>
      </w:pPr>
      <w:r>
        <w:rPr>
          <w:rFonts w:hint="default" w:eastAsia="Times New Roman" w:cs="Times New Roman"/>
          <w:b/>
          <w:bCs/>
          <w:sz w:val="22"/>
          <w:szCs w:val="22"/>
          <w:lang w:val="pt-BR"/>
        </w:rPr>
        <w:t>3.2</w:t>
      </w:r>
      <w:r>
        <w:rPr>
          <w:rFonts w:eastAsia="Times New Roman" w:cs="Times New Roman"/>
          <w:b/>
          <w:bCs/>
          <w:sz w:val="22"/>
          <w:szCs w:val="22"/>
          <w:lang w:val="pt-BR"/>
        </w:rPr>
        <w:t xml:space="preserve">.7 - </w:t>
      </w:r>
      <w:r>
        <w:rPr>
          <w:rFonts w:eastAsia="Times New Roman" w:cs="Times New Roman"/>
          <w:b w:val="0"/>
          <w:bCs w:val="0"/>
          <w:sz w:val="22"/>
          <w:szCs w:val="22"/>
          <w:lang w:val="pt-BR"/>
        </w:rPr>
        <w:t>A Administração não responderá por quaisquer compromissos assumidos pela Contratada com terceiros, ainda que vinculados à execução contratual, bem como por qualquer dano causado a terceiros em decorrência de ato da Contratada, de seus empregados ou subordinados.</w:t>
      </w:r>
    </w:p>
    <w:p>
      <w:pPr>
        <w:widowControl/>
        <w:tabs>
          <w:tab w:val="left" w:pos="0"/>
        </w:tabs>
        <w:suppressAutoHyphens/>
        <w:overflowPunct w:val="0"/>
        <w:bidi w:val="0"/>
        <w:spacing w:beforeAutospacing="1" w:afterAutospacing="1" w:line="240" w:lineRule="auto"/>
        <w:ind w:right="0"/>
        <w:jc w:val="both"/>
        <w:textAlignment w:val="baseline"/>
        <w:rPr>
          <w:rFonts w:eastAsia="Times New Roman" w:cs="Times New Roman"/>
          <w:sz w:val="22"/>
          <w:szCs w:val="22"/>
        </w:rPr>
      </w:pPr>
      <w:r>
        <w:rPr>
          <w:rFonts w:hint="default" w:eastAsia="Times New Roman" w:cs="Times New Roman"/>
          <w:b/>
          <w:bCs/>
          <w:sz w:val="22"/>
          <w:szCs w:val="22"/>
          <w:lang w:val="pt-BR"/>
        </w:rPr>
        <w:t>3.2</w:t>
      </w:r>
      <w:r>
        <w:rPr>
          <w:rFonts w:eastAsia="Times New Roman" w:cs="Times New Roman"/>
          <w:b/>
          <w:bCs/>
          <w:sz w:val="22"/>
          <w:szCs w:val="22"/>
        </w:rPr>
        <w:t>.8</w:t>
      </w:r>
      <w:r>
        <w:rPr>
          <w:rFonts w:eastAsia="Times New Roman" w:cs="Times New Roman"/>
          <w:b/>
          <w:bCs/>
          <w:sz w:val="22"/>
          <w:szCs w:val="22"/>
          <w:lang w:val="pt-BR"/>
        </w:rPr>
        <w:t xml:space="preserve"> -</w:t>
      </w:r>
      <w:r>
        <w:rPr>
          <w:rFonts w:eastAsia="Times New Roman" w:cs="Times New Roman"/>
          <w:sz w:val="22"/>
          <w:szCs w:val="22"/>
        </w:rPr>
        <w:t xml:space="preserve"> Notificar, formal e tempestivamente, a CONTRATADA sobre as irregularidades observadas no cumprimento deste Contrato.</w:t>
      </w:r>
    </w:p>
    <w:p>
      <w:pPr>
        <w:widowControl/>
        <w:tabs>
          <w:tab w:val="left" w:pos="0"/>
        </w:tabs>
        <w:suppressAutoHyphens/>
        <w:overflowPunct w:val="0"/>
        <w:bidi w:val="0"/>
        <w:spacing w:beforeAutospacing="1" w:afterAutospacing="1" w:line="240" w:lineRule="auto"/>
        <w:ind w:right="0"/>
        <w:jc w:val="both"/>
        <w:textAlignment w:val="baseline"/>
        <w:rPr>
          <w:rFonts w:cs="Times New Roman"/>
          <w:sz w:val="22"/>
          <w:szCs w:val="22"/>
          <w:lang w:val="pt-BR"/>
        </w:rPr>
      </w:pPr>
      <w:r>
        <w:rPr>
          <w:rFonts w:hint="default" w:eastAsia="Times New Roman" w:cs="Times New Roman"/>
          <w:b/>
          <w:bCs/>
          <w:sz w:val="22"/>
          <w:szCs w:val="22"/>
          <w:lang w:val="pt-BR"/>
        </w:rPr>
        <w:t>3.2</w:t>
      </w:r>
      <w:r>
        <w:rPr>
          <w:rFonts w:eastAsia="Times New Roman" w:cs="Times New Roman"/>
          <w:b/>
          <w:bCs/>
          <w:sz w:val="22"/>
          <w:szCs w:val="22"/>
        </w:rPr>
        <w:t>.9</w:t>
      </w:r>
      <w:r>
        <w:rPr>
          <w:rFonts w:eastAsia="Times New Roman" w:cs="Times New Roman"/>
          <w:b/>
          <w:bCs/>
          <w:sz w:val="22"/>
          <w:szCs w:val="22"/>
          <w:lang w:val="pt-BR"/>
        </w:rPr>
        <w:t xml:space="preserve"> -</w:t>
      </w:r>
      <w:r>
        <w:rPr>
          <w:rFonts w:eastAsia="Times New Roman" w:cs="Times New Roman"/>
          <w:sz w:val="22"/>
          <w:szCs w:val="22"/>
        </w:rPr>
        <w:t xml:space="preserve"> Notificar a CONTRATADA por escrito e com antecedência, sobre multas, penalidades e quaisquer débitos de sua responsabilidade</w:t>
      </w:r>
      <w:r>
        <w:rPr>
          <w:rFonts w:cs="Times New Roman"/>
          <w:sz w:val="22"/>
          <w:szCs w:val="22"/>
          <w:lang w:val="pt-BR"/>
        </w:rPr>
        <w:t>.</w:t>
      </w:r>
    </w:p>
    <w:p>
      <w:pPr>
        <w:widowControl/>
        <w:tabs>
          <w:tab w:val="left" w:pos="0"/>
        </w:tabs>
        <w:suppressAutoHyphens/>
        <w:overflowPunct w:val="0"/>
        <w:bidi w:val="0"/>
        <w:spacing w:beforeAutospacing="1" w:afterAutospacing="1" w:line="240" w:lineRule="auto"/>
        <w:ind w:right="0"/>
        <w:jc w:val="both"/>
        <w:textAlignment w:val="baseline"/>
        <w:rPr>
          <w:rFonts w:eastAsia="Times New Roman" w:cs="Times New Roman"/>
          <w:sz w:val="22"/>
          <w:szCs w:val="22"/>
        </w:rPr>
      </w:pPr>
      <w:r>
        <w:rPr>
          <w:rFonts w:hint="default" w:eastAsia="Times New Roman" w:cs="Times New Roman"/>
          <w:b/>
          <w:bCs/>
          <w:sz w:val="22"/>
          <w:szCs w:val="22"/>
          <w:lang w:val="pt-BR"/>
        </w:rPr>
        <w:t>3.2</w:t>
      </w:r>
      <w:r>
        <w:rPr>
          <w:rFonts w:eastAsia="Times New Roman" w:cs="Times New Roman"/>
          <w:b/>
          <w:bCs/>
          <w:sz w:val="22"/>
          <w:szCs w:val="22"/>
        </w:rPr>
        <w:t>.10</w:t>
      </w:r>
      <w:r>
        <w:rPr>
          <w:rFonts w:eastAsia="Times New Roman" w:cs="Times New Roman"/>
          <w:b/>
          <w:bCs/>
          <w:sz w:val="22"/>
          <w:szCs w:val="22"/>
          <w:lang w:val="pt-BR"/>
        </w:rPr>
        <w:t xml:space="preserve"> -</w:t>
      </w:r>
      <w:r>
        <w:rPr>
          <w:rFonts w:eastAsia="Times New Roman" w:cs="Times New Roman"/>
          <w:sz w:val="22"/>
          <w:szCs w:val="22"/>
        </w:rPr>
        <w:t xml:space="preserve"> Aplicar as sanções administrativas contratuais pertinentes, em caso de inadimplemento.</w:t>
      </w:r>
    </w:p>
    <w:p>
      <w:pPr>
        <w:widowControl/>
        <w:tabs>
          <w:tab w:val="left" w:pos="0"/>
        </w:tabs>
        <w:suppressAutoHyphens/>
        <w:overflowPunct w:val="0"/>
        <w:bidi w:val="0"/>
        <w:spacing w:beforeAutospacing="1" w:afterAutospacing="1" w:line="240" w:lineRule="auto"/>
        <w:ind w:right="0"/>
        <w:jc w:val="both"/>
        <w:textAlignment w:val="baseline"/>
        <w:rPr>
          <w:rFonts w:eastAsia="Times New Roman" w:cs="Times New Roman"/>
          <w:sz w:val="22"/>
          <w:szCs w:val="22"/>
        </w:rPr>
      </w:pPr>
      <w:r>
        <w:rPr>
          <w:rFonts w:hint="default" w:ascii="Times New Roman" w:eastAsia="Times New Roman" w:cs="Times New Roman"/>
          <w:b/>
          <w:bCs/>
          <w:sz w:val="22"/>
          <w:szCs w:val="22"/>
          <w:lang w:val="pt-BR"/>
        </w:rPr>
        <w:t>3.2</w:t>
      </w:r>
      <w:r>
        <w:rPr>
          <w:rFonts w:hint="default" w:ascii="Times New Roman" w:hAnsi="Times New Roman" w:eastAsia="Times New Roman" w:cs="Times New Roman"/>
          <w:b/>
          <w:bCs/>
          <w:sz w:val="22"/>
          <w:szCs w:val="22"/>
        </w:rPr>
        <w:t>.</w:t>
      </w:r>
      <w:r>
        <w:rPr>
          <w:rFonts w:hint="default" w:ascii="Times New Roman" w:hAnsi="Times New Roman" w:cs="Times New Roman"/>
          <w:b/>
          <w:bCs/>
          <w:sz w:val="22"/>
          <w:szCs w:val="22"/>
          <w:lang w:val="pt-BR"/>
        </w:rPr>
        <w:t>11</w:t>
      </w:r>
      <w:r>
        <w:rPr>
          <w:rFonts w:hint="default" w:ascii="Times New Roman" w:hAnsi="Times New Roman" w:eastAsia="Times New Roman" w:cs="Times New Roman"/>
          <w:b/>
          <w:bCs/>
          <w:sz w:val="22"/>
          <w:szCs w:val="22"/>
          <w:lang w:val="pt-BR"/>
        </w:rPr>
        <w:t xml:space="preserve"> - </w:t>
      </w:r>
      <w:r>
        <w:rPr>
          <w:rFonts w:hint="default" w:ascii="Times New Roman" w:hAnsi="Times New Roman" w:eastAsia="Times New Roman" w:cs="Times New Roman"/>
          <w:sz w:val="22"/>
          <w:szCs w:val="22"/>
          <w:lang w:val="pt-BR"/>
        </w:rPr>
        <w:t xml:space="preserve">A contratante terá </w:t>
      </w:r>
      <w:r>
        <w:rPr>
          <w:rFonts w:hint="default" w:ascii="Times New Roman" w:hAnsi="Times New Roman" w:eastAsia="Times New Roman" w:cs="Times New Roman"/>
          <w:sz w:val="22"/>
          <w:szCs w:val="22"/>
          <w:u w:val="single"/>
          <w:lang w:val="pt-BR"/>
        </w:rPr>
        <w:t>plena autoridade</w:t>
      </w:r>
      <w:r>
        <w:rPr>
          <w:rFonts w:hint="default" w:ascii="Times New Roman" w:hAnsi="Times New Roman" w:eastAsia="Times New Roman" w:cs="Times New Roman"/>
          <w:sz w:val="22"/>
          <w:szCs w:val="22"/>
          <w:lang w:val="pt-BR"/>
        </w:rPr>
        <w:t xml:space="preserve"> para suspender, por meio amigáveis ou não, o fornecimento do serviço prestado em desacordo com as existências do Edital e seus Anexos, total ou parcialmente, fixando prazo para a devida regularização. </w:t>
      </w:r>
    </w:p>
    <w:p>
      <w:pPr>
        <w:overflowPunct/>
        <w:spacing w:before="0" w:after="0" w:line="240" w:lineRule="auto"/>
        <w:ind w:left="221" w:hanging="221"/>
        <w:jc w:val="both"/>
        <w:textAlignment w:val="baseline"/>
        <w:rPr>
          <w:rFonts w:ascii="Times New Roman" w:hAnsi="Times New Roman"/>
          <w:sz w:val="23"/>
          <w:szCs w:val="23"/>
        </w:rPr>
      </w:pPr>
      <w:r>
        <w:rPr>
          <w:b/>
          <w:iCs/>
          <w:sz w:val="23"/>
          <w:szCs w:val="23"/>
          <w:lang w:eastAsia="pt-BR"/>
        </w:rPr>
        <w:t>CLÁUSULA QUARTA - DO VALOR E CONDIÇÕES DE PAGAMENTO</w:t>
      </w:r>
    </w:p>
    <w:p>
      <w:pPr>
        <w:widowControl w:val="0"/>
        <w:overflowPunct/>
        <w:spacing w:before="0" w:after="0" w:line="240" w:lineRule="auto"/>
        <w:ind w:left="220" w:right="-618" w:hanging="220"/>
        <w:jc w:val="both"/>
        <w:textAlignment w:val="baseline"/>
        <w:rPr>
          <w:rFonts w:ascii="Times New Roman" w:hAnsi="Times New Roman"/>
          <w:iCs/>
          <w:sz w:val="23"/>
          <w:szCs w:val="23"/>
        </w:rPr>
      </w:pPr>
    </w:p>
    <w:p>
      <w:pPr>
        <w:widowControl w:val="0"/>
        <w:overflowPunct/>
        <w:spacing w:before="0" w:after="0" w:line="240" w:lineRule="auto"/>
        <w:ind w:left="-1" w:firstLine="0"/>
        <w:jc w:val="both"/>
        <w:textAlignment w:val="baseline"/>
        <w:rPr>
          <w:iCs/>
          <w:sz w:val="22"/>
          <w:szCs w:val="22"/>
        </w:rPr>
      </w:pPr>
      <w:r>
        <w:rPr>
          <w:b/>
          <w:bCs/>
          <w:iCs/>
          <w:sz w:val="22"/>
          <w:szCs w:val="22"/>
        </w:rPr>
        <w:t>4.1</w:t>
      </w:r>
      <w:r>
        <w:rPr>
          <w:iCs/>
          <w:sz w:val="22"/>
          <w:szCs w:val="22"/>
        </w:rPr>
        <w:t xml:space="preserve"> </w:t>
      </w:r>
      <w:r>
        <w:rPr>
          <w:iCs/>
          <w:sz w:val="22"/>
          <w:szCs w:val="22"/>
          <w:lang w:val="pt-BR"/>
        </w:rPr>
        <w:t xml:space="preserve">- </w:t>
      </w:r>
      <w:r>
        <w:rPr>
          <w:iCs/>
          <w:sz w:val="22"/>
          <w:szCs w:val="22"/>
        </w:rPr>
        <w:t>O valor total do fornecimento, ora contratado é de R$ ......</w:t>
      </w:r>
      <w:r>
        <w:rPr>
          <w:iCs/>
          <w:sz w:val="22"/>
          <w:szCs w:val="22"/>
          <w:lang w:val="pt-BR"/>
        </w:rPr>
        <w:t>..........</w:t>
      </w:r>
      <w:r>
        <w:rPr>
          <w:iCs/>
          <w:sz w:val="22"/>
          <w:szCs w:val="22"/>
        </w:rPr>
        <w:t>........ ( ............................... ), fixo e irreajustável, correspondente ao</w:t>
      </w:r>
      <w:r>
        <w:rPr>
          <w:iCs/>
          <w:sz w:val="22"/>
          <w:szCs w:val="22"/>
          <w:lang w:val="pt-BR"/>
        </w:rPr>
        <w:t>(s)</w:t>
      </w:r>
      <w:r>
        <w:rPr>
          <w:iCs/>
          <w:sz w:val="22"/>
          <w:szCs w:val="22"/>
        </w:rPr>
        <w:t xml:space="preserve"> </w:t>
      </w:r>
      <w:r>
        <w:rPr>
          <w:iCs/>
          <w:sz w:val="22"/>
          <w:szCs w:val="22"/>
          <w:lang w:val="pt-BR"/>
        </w:rPr>
        <w:t>seguinte(s)</w:t>
      </w:r>
      <w:r>
        <w:rPr>
          <w:iCs/>
          <w:sz w:val="22"/>
          <w:szCs w:val="22"/>
        </w:rPr>
        <w:t xml:space="preserve"> ite</w:t>
      </w:r>
      <w:r>
        <w:rPr>
          <w:iCs/>
          <w:sz w:val="22"/>
          <w:szCs w:val="22"/>
          <w:lang w:val="pt-BR"/>
        </w:rPr>
        <w:t>m(s)</w:t>
      </w:r>
      <w:r>
        <w:rPr>
          <w:iCs/>
          <w:sz w:val="22"/>
          <w:szCs w:val="22"/>
        </w:rPr>
        <w:t>:</w:t>
      </w:r>
    </w:p>
    <w:p>
      <w:pPr>
        <w:widowControl w:val="0"/>
        <w:overflowPunct w:val="0"/>
        <w:spacing w:before="0" w:after="0" w:line="240" w:lineRule="auto"/>
        <w:jc w:val="both"/>
        <w:textAlignment w:val="baseline"/>
        <w:rPr>
          <w:iCs/>
          <w:sz w:val="22"/>
          <w:szCs w:val="22"/>
        </w:rPr>
      </w:pPr>
    </w:p>
    <w:p>
      <w:pPr>
        <w:widowControl w:val="0"/>
        <w:overflowPunct/>
        <w:spacing w:before="0" w:after="0" w:line="240" w:lineRule="auto"/>
        <w:ind w:left="-1" w:firstLine="0"/>
        <w:jc w:val="center"/>
        <w:textAlignment w:val="baseline"/>
        <w:rPr>
          <w:iCs/>
          <w:sz w:val="22"/>
          <w:szCs w:val="22"/>
        </w:rPr>
      </w:pPr>
      <w:r>
        <w:rPr>
          <w:b/>
          <w:bCs/>
          <w:iCs/>
          <w:sz w:val="23"/>
          <w:szCs w:val="23"/>
          <w:lang w:val="pt-BR"/>
        </w:rPr>
        <w:t xml:space="preserve">REQUISIÇÃO DE EMPENHO N° _______/2023 - (Gerência) </w:t>
      </w:r>
    </w:p>
    <w:p>
      <w:pPr>
        <w:widowControl w:val="0"/>
        <w:overflowPunct w:val="0"/>
        <w:spacing w:before="0" w:after="0" w:line="240" w:lineRule="auto"/>
        <w:ind w:left="284" w:firstLine="0"/>
        <w:jc w:val="both"/>
        <w:textAlignment w:val="baseline"/>
        <w:rPr>
          <w:iCs/>
          <w:sz w:val="22"/>
          <w:szCs w:val="22"/>
        </w:rPr>
      </w:pPr>
    </w:p>
    <w:tbl>
      <w:tblPr>
        <w:tblStyle w:val="12"/>
        <w:tblW w:w="8745" w:type="dxa"/>
        <w:tblInd w:w="352" w:type="dxa"/>
        <w:tblLayout w:type="fixed"/>
        <w:tblCellMar>
          <w:top w:w="0" w:type="dxa"/>
          <w:left w:w="70" w:type="dxa"/>
          <w:bottom w:w="0" w:type="dxa"/>
          <w:right w:w="70" w:type="dxa"/>
        </w:tblCellMar>
      </w:tblPr>
      <w:tblGrid>
        <w:gridCol w:w="536"/>
        <w:gridCol w:w="439"/>
        <w:gridCol w:w="592"/>
        <w:gridCol w:w="3067"/>
        <w:gridCol w:w="1080"/>
        <w:gridCol w:w="541"/>
        <w:gridCol w:w="539"/>
        <w:gridCol w:w="1005"/>
        <w:gridCol w:w="945"/>
      </w:tblGrid>
      <w:tr>
        <w:tblPrEx>
          <w:tblCellMar>
            <w:top w:w="0" w:type="dxa"/>
            <w:left w:w="70" w:type="dxa"/>
            <w:bottom w:w="0" w:type="dxa"/>
            <w:right w:w="70" w:type="dxa"/>
          </w:tblCellMar>
        </w:tblPrEx>
        <w:trPr>
          <w:trHeight w:val="318" w:hRule="atLeast"/>
        </w:trPr>
        <w:tc>
          <w:tcPr>
            <w:tcW w:w="536" w:type="dxa"/>
            <w:tcBorders>
              <w:top w:val="single" w:color="000000" w:sz="4" w:space="0"/>
              <w:left w:val="single" w:color="000000" w:sz="4" w:space="0"/>
              <w:bottom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LOTE</w:t>
            </w:r>
          </w:p>
        </w:tc>
        <w:tc>
          <w:tcPr>
            <w:tcW w:w="4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ITEM</w:t>
            </w:r>
          </w:p>
        </w:tc>
        <w:tc>
          <w:tcPr>
            <w:tcW w:w="592"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CÓD.</w:t>
            </w:r>
          </w:p>
        </w:tc>
        <w:tc>
          <w:tcPr>
            <w:tcW w:w="3067"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DESCRIÇÃO DO ITEM</w:t>
            </w: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MARCA</w:t>
            </w: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UND</w:t>
            </w:r>
          </w:p>
        </w:tc>
        <w:tc>
          <w:tcPr>
            <w:tcW w:w="5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QTD</w:t>
            </w: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VALOR REGISTRADO UNITÁRIO</w:t>
            </w: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
                <w:bCs w:val="0"/>
                <w:sz w:val="12"/>
                <w:szCs w:val="16"/>
              </w:rPr>
            </w:pPr>
            <w:r>
              <w:rPr>
                <w:rFonts w:ascii="Arial" w:hAnsi="Arial" w:cs="Arial"/>
                <w:b/>
                <w:bCs w:val="0"/>
                <w:sz w:val="12"/>
                <w:szCs w:val="16"/>
              </w:rPr>
              <w:t>VALOR REGISTRADO TOTAL</w:t>
            </w:r>
          </w:p>
        </w:tc>
      </w:tr>
      <w:tr>
        <w:tblPrEx>
          <w:tblCellMar>
            <w:top w:w="0" w:type="dxa"/>
            <w:left w:w="70" w:type="dxa"/>
            <w:bottom w:w="0" w:type="dxa"/>
            <w:right w:w="70" w:type="dxa"/>
          </w:tblCellMar>
        </w:tblPrEx>
        <w:tc>
          <w:tcPr>
            <w:tcW w:w="536" w:type="dxa"/>
            <w:tcBorders>
              <w:top w:val="single" w:color="000000" w:sz="4" w:space="0"/>
              <w:left w:val="single" w:color="000000" w:sz="4" w:space="0"/>
              <w:bottom w:val="single" w:color="000000" w:sz="4" w:space="0"/>
            </w:tcBorders>
            <w:vAlign w:val="center"/>
          </w:tcPr>
          <w:p>
            <w:pPr>
              <w:widowControl w:val="0"/>
              <w:spacing w:before="57" w:after="0"/>
              <w:jc w:val="center"/>
              <w:rPr>
                <w:rFonts w:ascii="Arial" w:hAnsi="Arial" w:cs="Arial"/>
                <w:bCs/>
                <w:sz w:val="16"/>
                <w:szCs w:val="16"/>
                <w:lang w:val="pt-BR"/>
              </w:rPr>
            </w:pPr>
          </w:p>
        </w:tc>
        <w:tc>
          <w:tcPr>
            <w:tcW w:w="4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92"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3067"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both"/>
              <w:rPr>
                <w:rFonts w:ascii="Arial" w:hAnsi="Arial" w:cs="Arial"/>
                <w:bCs/>
                <w:sz w:val="16"/>
                <w:szCs w:val="16"/>
                <w:lang w:val="pt-BR"/>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r>
      <w:tr>
        <w:tblPrEx>
          <w:tblCellMar>
            <w:top w:w="0" w:type="dxa"/>
            <w:left w:w="70" w:type="dxa"/>
            <w:bottom w:w="0" w:type="dxa"/>
            <w:right w:w="70" w:type="dxa"/>
          </w:tblCellMar>
        </w:tblPrEx>
        <w:tc>
          <w:tcPr>
            <w:tcW w:w="536" w:type="dxa"/>
            <w:tcBorders>
              <w:top w:val="single" w:color="000000" w:sz="4" w:space="0"/>
              <w:left w:val="single" w:color="000000" w:sz="4" w:space="0"/>
              <w:bottom w:val="single" w:color="000000" w:sz="4" w:space="0"/>
            </w:tcBorders>
            <w:vAlign w:val="center"/>
          </w:tcPr>
          <w:p>
            <w:pPr>
              <w:widowControl w:val="0"/>
              <w:spacing w:before="57" w:after="0"/>
              <w:jc w:val="center"/>
              <w:rPr>
                <w:rFonts w:ascii="Arial" w:hAnsi="Arial" w:cs="Arial"/>
                <w:bCs/>
                <w:sz w:val="16"/>
                <w:szCs w:val="16"/>
                <w:lang w:val="pt-BR"/>
              </w:rPr>
            </w:pPr>
          </w:p>
        </w:tc>
        <w:tc>
          <w:tcPr>
            <w:tcW w:w="4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92"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3067"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both"/>
              <w:rPr>
                <w:rFonts w:ascii="Arial" w:hAnsi="Arial" w:cs="Arial"/>
                <w:bCs/>
                <w:sz w:val="16"/>
                <w:szCs w:val="16"/>
                <w:lang w:val="pt-BR"/>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r>
      <w:tr>
        <w:tblPrEx>
          <w:tblCellMar>
            <w:top w:w="0" w:type="dxa"/>
            <w:left w:w="70" w:type="dxa"/>
            <w:bottom w:w="0" w:type="dxa"/>
            <w:right w:w="70" w:type="dxa"/>
          </w:tblCellMar>
        </w:tblPrEx>
        <w:tc>
          <w:tcPr>
            <w:tcW w:w="536" w:type="dxa"/>
            <w:tcBorders>
              <w:top w:val="single" w:color="000000" w:sz="4" w:space="0"/>
              <w:left w:val="single" w:color="000000" w:sz="4" w:space="0"/>
              <w:bottom w:val="single" w:color="000000" w:sz="4" w:space="0"/>
            </w:tcBorders>
            <w:vAlign w:val="center"/>
          </w:tcPr>
          <w:p>
            <w:pPr>
              <w:widowControl w:val="0"/>
              <w:spacing w:before="57" w:after="0"/>
              <w:jc w:val="center"/>
              <w:rPr>
                <w:rFonts w:ascii="Arial" w:hAnsi="Arial" w:cs="Arial"/>
                <w:bCs/>
                <w:sz w:val="16"/>
                <w:szCs w:val="16"/>
                <w:lang w:val="pt-BR"/>
              </w:rPr>
            </w:pPr>
          </w:p>
        </w:tc>
        <w:tc>
          <w:tcPr>
            <w:tcW w:w="4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92"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3067"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both"/>
              <w:rPr>
                <w:rFonts w:ascii="Arial" w:hAnsi="Arial" w:cs="Arial"/>
                <w:bCs/>
                <w:sz w:val="16"/>
                <w:szCs w:val="16"/>
                <w:lang w:val="pt-BR"/>
              </w:rPr>
            </w:pPr>
          </w:p>
        </w:tc>
        <w:tc>
          <w:tcPr>
            <w:tcW w:w="1080"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lang w:val="pt-BR"/>
              </w:rPr>
            </w:pPr>
          </w:p>
        </w:tc>
        <w:tc>
          <w:tcPr>
            <w:tcW w:w="541"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539"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center"/>
              <w:rPr>
                <w:rFonts w:ascii="Arial" w:hAnsi="Arial" w:cs="Arial"/>
                <w:bCs/>
                <w:sz w:val="16"/>
                <w:szCs w:val="16"/>
              </w:rPr>
            </w:pPr>
          </w:p>
        </w:tc>
        <w:tc>
          <w:tcPr>
            <w:tcW w:w="100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r>
      <w:tr>
        <w:tblPrEx>
          <w:tblCellMar>
            <w:top w:w="0" w:type="dxa"/>
            <w:left w:w="70" w:type="dxa"/>
            <w:bottom w:w="0" w:type="dxa"/>
            <w:right w:w="70" w:type="dxa"/>
          </w:tblCellMar>
        </w:tblPrEx>
        <w:tc>
          <w:tcPr>
            <w:tcW w:w="7799" w:type="dxa"/>
            <w:gridSpan w:val="8"/>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r>
              <w:rPr>
                <w:rFonts w:ascii="Arial" w:hAnsi="Arial" w:cs="Arial"/>
                <w:b/>
                <w:bCs w:val="0"/>
                <w:sz w:val="14"/>
                <w:szCs w:val="14"/>
                <w:lang w:val="pt-BR"/>
              </w:rPr>
              <w:t>VALOR TOTAL:</w:t>
            </w:r>
          </w:p>
        </w:tc>
        <w:tc>
          <w:tcPr>
            <w:tcW w:w="945" w:type="dxa"/>
            <w:tcBorders>
              <w:top w:val="single" w:color="000000" w:sz="4" w:space="0"/>
              <w:left w:val="single" w:color="000000" w:sz="4" w:space="0"/>
              <w:bottom w:val="single" w:color="000000" w:sz="4" w:space="0"/>
              <w:right w:val="single" w:color="000000" w:sz="4" w:space="0"/>
            </w:tcBorders>
            <w:vAlign w:val="center"/>
          </w:tcPr>
          <w:p>
            <w:pPr>
              <w:widowControl w:val="0"/>
              <w:spacing w:before="57" w:after="0"/>
              <w:jc w:val="right"/>
              <w:rPr>
                <w:rFonts w:ascii="Arial" w:hAnsi="Arial" w:cs="Arial"/>
                <w:bCs/>
                <w:sz w:val="16"/>
                <w:szCs w:val="16"/>
                <w:lang w:val="pt-BR"/>
              </w:rPr>
            </w:pPr>
          </w:p>
        </w:tc>
      </w:tr>
    </w:tbl>
    <w:p>
      <w:pPr>
        <w:spacing w:before="0" w:after="0" w:line="240" w:lineRule="auto"/>
        <w:jc w:val="both"/>
        <w:rPr>
          <w:b/>
          <w:bCs/>
          <w:iCs/>
          <w:sz w:val="23"/>
          <w:szCs w:val="23"/>
          <w:lang w:eastAsia="pt-BR"/>
        </w:rPr>
      </w:pPr>
    </w:p>
    <w:p>
      <w:pPr>
        <w:spacing w:before="0" w:after="0" w:line="240" w:lineRule="auto"/>
        <w:ind w:left="-1" w:firstLine="0"/>
        <w:jc w:val="both"/>
        <w:rPr>
          <w:iCs/>
          <w:sz w:val="22"/>
          <w:szCs w:val="22"/>
          <w:lang w:eastAsia="pt-BR"/>
        </w:rPr>
      </w:pPr>
      <w:r>
        <w:rPr>
          <w:b/>
          <w:bCs/>
          <w:iCs/>
          <w:sz w:val="22"/>
          <w:szCs w:val="22"/>
          <w:lang w:eastAsia="pt-BR"/>
        </w:rPr>
        <w:t>4.2</w:t>
      </w:r>
      <w:r>
        <w:rPr>
          <w:iCs/>
          <w:sz w:val="22"/>
          <w:szCs w:val="22"/>
          <w:lang w:eastAsia="pt-BR"/>
        </w:rPr>
        <w:t xml:space="preserve"> </w:t>
      </w:r>
      <w:r>
        <w:rPr>
          <w:iCs/>
          <w:sz w:val="22"/>
          <w:szCs w:val="22"/>
          <w:lang w:val="en-US" w:eastAsia="pt-BR"/>
        </w:rPr>
        <w:t xml:space="preserve">- </w:t>
      </w:r>
      <w:r>
        <w:rPr>
          <w:iCs/>
          <w:sz w:val="22"/>
          <w:szCs w:val="22"/>
          <w:lang w:eastAsia="pt-BR"/>
        </w:rPr>
        <w:t>No valor pactuado estão inclusos todos os tributos e, ou encargos sociais, resultantes da operação adjudicatória concluída, inclusive despesas com fretes e outros.</w:t>
      </w:r>
    </w:p>
    <w:p>
      <w:pPr>
        <w:spacing w:before="0" w:after="0" w:line="240" w:lineRule="auto"/>
        <w:ind w:left="-1" w:firstLine="0"/>
        <w:jc w:val="both"/>
        <w:rPr>
          <w:iCs/>
          <w:sz w:val="22"/>
          <w:szCs w:val="22"/>
          <w:lang w:eastAsia="pt-BR"/>
        </w:rPr>
      </w:pPr>
    </w:p>
    <w:p>
      <w:pPr>
        <w:overflowPunct/>
        <w:spacing w:before="0" w:after="0" w:line="240" w:lineRule="auto"/>
        <w:ind w:left="-1" w:firstLine="0"/>
        <w:jc w:val="both"/>
        <w:textAlignment w:val="baseline"/>
        <w:rPr>
          <w:rFonts w:ascii="Times New Roman" w:hAnsi="Times New Roman"/>
          <w:sz w:val="22"/>
          <w:szCs w:val="22"/>
        </w:rPr>
      </w:pPr>
      <w:r>
        <w:rPr>
          <w:b/>
          <w:iCs/>
          <w:sz w:val="22"/>
          <w:szCs w:val="22"/>
        </w:rPr>
        <w:t>4.3</w:t>
      </w:r>
      <w:r>
        <w:rPr>
          <w:bCs/>
          <w:iCs/>
          <w:sz w:val="22"/>
          <w:szCs w:val="22"/>
        </w:rPr>
        <w:t xml:space="preserve"> </w:t>
      </w:r>
      <w:r>
        <w:rPr>
          <w:bCs/>
          <w:iCs/>
          <w:sz w:val="22"/>
          <w:szCs w:val="22"/>
          <w:lang w:val="pt-BR"/>
        </w:rPr>
        <w:t xml:space="preserve">- </w:t>
      </w:r>
      <w:r>
        <w:rPr>
          <w:bCs/>
          <w:iCs/>
          <w:sz w:val="22"/>
          <w:szCs w:val="22"/>
        </w:rPr>
        <w:t>O pagamento será efetuado em até 30 (trinta) dias, a contar da efetiva prestação dos serviços desta licitação, mediante apresentação da respectiva Nota Fiscal.</w:t>
      </w:r>
    </w:p>
    <w:p>
      <w:pPr>
        <w:overflowPunct/>
        <w:spacing w:before="0" w:after="0" w:line="240" w:lineRule="auto"/>
        <w:ind w:left="-1" w:firstLine="0"/>
        <w:jc w:val="both"/>
        <w:textAlignment w:val="baseline"/>
        <w:rPr>
          <w:rFonts w:ascii="Times New Roman" w:hAnsi="Times New Roman"/>
          <w:bCs/>
          <w:iCs/>
          <w:sz w:val="22"/>
          <w:szCs w:val="22"/>
        </w:rPr>
      </w:pPr>
    </w:p>
    <w:p>
      <w:pPr>
        <w:overflowPunct/>
        <w:spacing w:before="0" w:after="0" w:line="240" w:lineRule="auto"/>
        <w:ind w:left="-1" w:firstLine="0"/>
        <w:jc w:val="both"/>
        <w:textAlignment w:val="baseline"/>
        <w:rPr>
          <w:rFonts w:ascii="Times New Roman" w:hAnsi="Times New Roman"/>
          <w:sz w:val="22"/>
          <w:szCs w:val="22"/>
        </w:rPr>
      </w:pPr>
      <w:r>
        <w:rPr>
          <w:b/>
          <w:iCs/>
          <w:sz w:val="22"/>
          <w:szCs w:val="22"/>
        </w:rPr>
        <w:t xml:space="preserve">4.4 </w:t>
      </w:r>
      <w:r>
        <w:rPr>
          <w:b/>
          <w:iCs/>
          <w:sz w:val="22"/>
          <w:szCs w:val="22"/>
          <w:lang w:val="pt-BR"/>
        </w:rPr>
        <w:t xml:space="preserve">- </w:t>
      </w:r>
      <w:r>
        <w:rPr>
          <w:iCs/>
          <w:sz w:val="22"/>
          <w:szCs w:val="22"/>
        </w:rPr>
        <w:t>A Contratada deverá encaminhar junto a Nota Fiscal, documento em papel timbrado da empresa informando a Agência Bancária e o número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spacing w:before="0" w:after="0" w:line="240" w:lineRule="auto"/>
        <w:ind w:left="-1" w:firstLine="0"/>
        <w:jc w:val="both"/>
        <w:textAlignment w:val="baseline"/>
        <w:rPr>
          <w:rFonts w:ascii="Times New Roman" w:hAnsi="Times New Roman"/>
          <w:iCs/>
          <w:sz w:val="22"/>
          <w:szCs w:val="22"/>
        </w:rPr>
      </w:pPr>
    </w:p>
    <w:p>
      <w:pPr>
        <w:overflowPunct/>
        <w:spacing w:before="0" w:after="0" w:line="240" w:lineRule="auto"/>
        <w:ind w:left="-1" w:firstLine="0"/>
        <w:jc w:val="both"/>
        <w:textAlignment w:val="baseline"/>
        <w:rPr>
          <w:rFonts w:ascii="Times New Roman" w:hAnsi="Times New Roman"/>
          <w:sz w:val="22"/>
          <w:szCs w:val="22"/>
        </w:rPr>
      </w:pPr>
      <w:r>
        <w:rPr>
          <w:b/>
          <w:iCs/>
          <w:sz w:val="22"/>
          <w:szCs w:val="22"/>
        </w:rPr>
        <w:t>4.5</w:t>
      </w:r>
      <w:r>
        <w:rPr>
          <w:bCs/>
          <w:iCs/>
          <w:sz w:val="22"/>
          <w:szCs w:val="22"/>
        </w:rPr>
        <w:t xml:space="preserve"> </w:t>
      </w:r>
      <w:r>
        <w:rPr>
          <w:bCs/>
          <w:iCs/>
          <w:sz w:val="22"/>
          <w:szCs w:val="22"/>
          <w:lang w:val="pt-BR"/>
        </w:rPr>
        <w:t xml:space="preserve">- </w:t>
      </w:r>
      <w:r>
        <w:rPr>
          <w:bCs/>
          <w:iCs/>
          <w:sz w:val="22"/>
          <w:szCs w:val="22"/>
        </w:rPr>
        <w:t>A Nota Fiscal deverá ser emitida pela licitante vencedora/contratada, obrigatoriamente com o mesmo número de inscrição no CNPJ apresentado nos documentos de habilitação e das propostas de preços, bem como da Nota de Empenho;</w:t>
      </w:r>
    </w:p>
    <w:p>
      <w:pPr>
        <w:overflowPunct/>
        <w:spacing w:before="0" w:after="0" w:line="240" w:lineRule="auto"/>
        <w:ind w:left="-1" w:firstLine="0"/>
        <w:jc w:val="both"/>
        <w:textAlignment w:val="baseline"/>
        <w:rPr>
          <w:rFonts w:ascii="Times New Roman" w:hAnsi="Times New Roman"/>
          <w:iCs/>
          <w:sz w:val="22"/>
          <w:szCs w:val="22"/>
        </w:rPr>
      </w:pPr>
    </w:p>
    <w:p>
      <w:pPr>
        <w:widowControl w:val="0"/>
        <w:overflowPunct/>
        <w:spacing w:before="0" w:after="0" w:line="240" w:lineRule="auto"/>
        <w:ind w:left="-1" w:firstLine="0"/>
        <w:jc w:val="both"/>
        <w:textAlignment w:val="baseline"/>
        <w:rPr>
          <w:rFonts w:ascii="Times New Roman" w:hAnsi="Times New Roman"/>
          <w:sz w:val="22"/>
          <w:szCs w:val="22"/>
        </w:rPr>
      </w:pPr>
      <w:r>
        <w:rPr>
          <w:b/>
          <w:bCs/>
          <w:iCs/>
          <w:sz w:val="22"/>
          <w:szCs w:val="22"/>
        </w:rPr>
        <w:t xml:space="preserve">4.6 </w:t>
      </w:r>
      <w:r>
        <w:rPr>
          <w:b/>
          <w:bCs/>
          <w:iCs/>
          <w:sz w:val="22"/>
          <w:szCs w:val="22"/>
          <w:lang w:val="pt-BR"/>
        </w:rPr>
        <w:t xml:space="preserve">- </w:t>
      </w:r>
      <w:r>
        <w:rPr>
          <w:iCs/>
          <w:sz w:val="22"/>
          <w:szCs w:val="22"/>
        </w:rPr>
        <w:t>Em caso de devolução da Nota Fiscal para correção, o prazo para pagamento passará a fluir após a sua reapresentação.</w:t>
      </w:r>
    </w:p>
    <w:p>
      <w:pPr>
        <w:overflowPunct/>
        <w:spacing w:before="0" w:after="0" w:line="240" w:lineRule="auto"/>
        <w:ind w:left="-1" w:firstLine="0"/>
        <w:jc w:val="both"/>
        <w:textAlignment w:val="baseline"/>
        <w:rPr>
          <w:rFonts w:ascii="Times New Roman" w:hAnsi="Times New Roman"/>
          <w:b/>
          <w:bCs/>
          <w:iCs/>
          <w:sz w:val="22"/>
          <w:szCs w:val="22"/>
        </w:rPr>
      </w:pPr>
    </w:p>
    <w:p>
      <w:pPr>
        <w:overflowPunct/>
        <w:spacing w:before="0" w:after="0" w:line="240" w:lineRule="auto"/>
        <w:ind w:left="-1" w:firstLine="0"/>
        <w:jc w:val="both"/>
        <w:textAlignment w:val="baseline"/>
        <w:rPr>
          <w:rFonts w:ascii="Times New Roman" w:hAnsi="Times New Roman"/>
          <w:sz w:val="22"/>
          <w:szCs w:val="22"/>
        </w:rPr>
      </w:pPr>
      <w:r>
        <w:rPr>
          <w:b/>
          <w:bCs/>
          <w:iCs/>
          <w:sz w:val="22"/>
          <w:szCs w:val="22"/>
        </w:rPr>
        <w:t xml:space="preserve">4.7 </w:t>
      </w:r>
      <w:r>
        <w:rPr>
          <w:b/>
          <w:bCs/>
          <w:iCs/>
          <w:sz w:val="22"/>
          <w:szCs w:val="22"/>
          <w:lang w:val="pt-BR"/>
        </w:rPr>
        <w:t xml:space="preserve">- </w:t>
      </w:r>
      <w:r>
        <w:rPr>
          <w:sz w:val="22"/>
          <w:szCs w:val="22"/>
        </w:rPr>
        <w:t>O pagamento só será efetuado após a comprovação pela contratada de que se encontra em dia com suas obrigações, mantendo as mesmas condições habilitatórias:</w:t>
      </w:r>
    </w:p>
    <w:p>
      <w:pPr>
        <w:overflowPunct/>
        <w:spacing w:before="0" w:after="0" w:line="240" w:lineRule="auto"/>
        <w:ind w:left="-1" w:firstLine="0"/>
        <w:jc w:val="both"/>
        <w:textAlignment w:val="baseline"/>
        <w:rPr>
          <w:rFonts w:ascii="Times New Roman" w:hAnsi="Times New Roman"/>
          <w:sz w:val="22"/>
          <w:szCs w:val="22"/>
        </w:rPr>
      </w:pPr>
    </w:p>
    <w:p>
      <w:pPr>
        <w:overflowPunct/>
        <w:spacing w:before="0" w:after="0" w:line="240" w:lineRule="auto"/>
        <w:ind w:left="240" w:firstLine="0"/>
        <w:jc w:val="both"/>
        <w:textAlignment w:val="baseline"/>
        <w:rPr>
          <w:sz w:val="22"/>
          <w:szCs w:val="22"/>
          <w:lang w:val="pt-BR"/>
        </w:rPr>
      </w:pPr>
      <w:r>
        <w:rPr>
          <w:b/>
          <w:bCs/>
          <w:sz w:val="22"/>
          <w:szCs w:val="22"/>
        </w:rPr>
        <w:t>4.7.1</w:t>
      </w:r>
      <w:r>
        <w:rPr>
          <w:sz w:val="22"/>
          <w:szCs w:val="22"/>
        </w:rPr>
        <w:t xml:space="preserve"> </w:t>
      </w:r>
      <w:r>
        <w:rPr>
          <w:sz w:val="22"/>
          <w:szCs w:val="22"/>
          <w:lang w:val="pt-BR"/>
        </w:rPr>
        <w:t xml:space="preserve">- </w:t>
      </w:r>
      <w:r>
        <w:rPr>
          <w:sz w:val="22"/>
          <w:szCs w:val="22"/>
        </w:rPr>
        <w:t xml:space="preserve">Prova de inscrição do </w:t>
      </w:r>
      <w:r>
        <w:rPr>
          <w:b/>
          <w:sz w:val="22"/>
          <w:szCs w:val="22"/>
        </w:rPr>
        <w:t>Cadastro Nacional de Pessoa Jurídica</w:t>
      </w:r>
      <w:r>
        <w:rPr>
          <w:sz w:val="22"/>
          <w:szCs w:val="22"/>
        </w:rPr>
        <w:t xml:space="preserve"> (CNPJ), da mesma licitante que participará deste Pregão, bem como, faturar e entregar o objeto licitado</w:t>
      </w:r>
      <w:r>
        <w:rPr>
          <w:sz w:val="22"/>
          <w:szCs w:val="22"/>
          <w:lang w:val="pt-BR"/>
        </w:rPr>
        <w:t>;</w:t>
      </w:r>
    </w:p>
    <w:p>
      <w:pPr>
        <w:overflowPunct/>
        <w:spacing w:before="0" w:after="0" w:line="240" w:lineRule="auto"/>
        <w:ind w:left="240" w:firstLine="0"/>
        <w:jc w:val="both"/>
        <w:textAlignment w:val="baseline"/>
        <w:rPr>
          <w:sz w:val="22"/>
          <w:szCs w:val="22"/>
          <w:lang w:val="pt-BR"/>
        </w:rPr>
      </w:pPr>
    </w:p>
    <w:p>
      <w:pPr>
        <w:tabs>
          <w:tab w:val="left" w:pos="851"/>
        </w:tabs>
        <w:overflowPunct/>
        <w:spacing w:before="0" w:after="0" w:line="240" w:lineRule="auto"/>
        <w:ind w:left="240" w:right="-96" w:firstLine="0"/>
        <w:jc w:val="both"/>
        <w:textAlignment w:val="baseline"/>
        <w:rPr>
          <w:sz w:val="22"/>
          <w:szCs w:val="22"/>
          <w:lang w:val="pt-BR"/>
        </w:rPr>
      </w:pPr>
      <w:r>
        <w:rPr>
          <w:b/>
          <w:bCs/>
          <w:sz w:val="22"/>
          <w:szCs w:val="22"/>
        </w:rPr>
        <w:t>4.7.2</w:t>
      </w:r>
      <w:r>
        <w:rPr>
          <w:b/>
          <w:bCs/>
          <w:sz w:val="22"/>
          <w:szCs w:val="22"/>
          <w:lang w:val="pt-BR"/>
        </w:rPr>
        <w:t xml:space="preserve"> - </w:t>
      </w:r>
      <w:r>
        <w:rPr>
          <w:sz w:val="22"/>
          <w:szCs w:val="22"/>
        </w:rPr>
        <w:t xml:space="preserve">Prova de Regularidade para com a </w:t>
      </w:r>
      <w:r>
        <w:rPr>
          <w:b/>
          <w:sz w:val="22"/>
          <w:szCs w:val="22"/>
        </w:rPr>
        <w:t>Fazenda Federal</w:t>
      </w:r>
      <w:r>
        <w:rPr>
          <w:sz w:val="22"/>
          <w:szCs w:val="22"/>
        </w:rPr>
        <w:t xml:space="preserve">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r>
        <w:rPr>
          <w:sz w:val="22"/>
          <w:szCs w:val="22"/>
          <w:lang w:val="pt-BR"/>
        </w:rPr>
        <w:t>;</w:t>
      </w:r>
    </w:p>
    <w:p>
      <w:pPr>
        <w:tabs>
          <w:tab w:val="left" w:pos="851"/>
        </w:tabs>
        <w:overflowPunct/>
        <w:spacing w:before="0" w:after="0" w:line="240" w:lineRule="auto"/>
        <w:ind w:left="240" w:right="-96" w:firstLine="0"/>
        <w:jc w:val="both"/>
        <w:textAlignment w:val="baseline"/>
        <w:rPr>
          <w:sz w:val="22"/>
          <w:szCs w:val="22"/>
          <w:lang w:val="pt-BR"/>
        </w:rPr>
      </w:pPr>
    </w:p>
    <w:p>
      <w:pPr>
        <w:tabs>
          <w:tab w:val="left" w:pos="851"/>
        </w:tabs>
        <w:overflowPunct/>
        <w:spacing w:before="0" w:after="0" w:line="240" w:lineRule="auto"/>
        <w:ind w:left="240" w:right="-96" w:firstLine="0"/>
        <w:jc w:val="both"/>
        <w:textAlignment w:val="baseline"/>
        <w:rPr>
          <w:sz w:val="22"/>
          <w:szCs w:val="22"/>
        </w:rPr>
      </w:pPr>
      <w:r>
        <w:rPr>
          <w:b/>
          <w:bCs/>
          <w:sz w:val="22"/>
          <w:szCs w:val="22"/>
        </w:rPr>
        <w:t>4.7.3</w:t>
      </w:r>
      <w:r>
        <w:rPr>
          <w:b/>
          <w:bCs/>
          <w:sz w:val="22"/>
          <w:szCs w:val="22"/>
          <w:lang w:val="pt-BR"/>
        </w:rPr>
        <w:t xml:space="preserve"> - </w:t>
      </w:r>
      <w:r>
        <w:rPr>
          <w:sz w:val="22"/>
          <w:szCs w:val="22"/>
        </w:rPr>
        <w:t xml:space="preserve">Prova de regularidade para com a </w:t>
      </w:r>
      <w:r>
        <w:rPr>
          <w:b/>
          <w:sz w:val="22"/>
          <w:szCs w:val="22"/>
        </w:rPr>
        <w:t>Fazenda Municipal</w:t>
      </w:r>
      <w:r>
        <w:rPr>
          <w:sz w:val="22"/>
          <w:szCs w:val="22"/>
        </w:rPr>
        <w:t xml:space="preserve">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licitante/participante;</w:t>
      </w:r>
    </w:p>
    <w:p>
      <w:pPr>
        <w:tabs>
          <w:tab w:val="left" w:pos="851"/>
        </w:tabs>
        <w:overflowPunct/>
        <w:spacing w:before="0" w:after="0" w:line="240" w:lineRule="auto"/>
        <w:ind w:left="240" w:right="-96" w:firstLine="0"/>
        <w:jc w:val="both"/>
        <w:textAlignment w:val="baseline"/>
        <w:rPr>
          <w:sz w:val="22"/>
          <w:szCs w:val="22"/>
        </w:rPr>
      </w:pPr>
    </w:p>
    <w:p>
      <w:pPr>
        <w:tabs>
          <w:tab w:val="left" w:pos="851"/>
        </w:tabs>
        <w:overflowPunct/>
        <w:spacing w:before="0" w:after="0" w:line="240" w:lineRule="auto"/>
        <w:ind w:left="240" w:right="-96" w:firstLine="0"/>
        <w:jc w:val="both"/>
        <w:textAlignment w:val="baseline"/>
        <w:rPr>
          <w:bCs/>
          <w:sz w:val="22"/>
          <w:szCs w:val="22"/>
          <w:lang w:val="pt-BR"/>
        </w:rPr>
      </w:pPr>
      <w:r>
        <w:rPr>
          <w:b/>
          <w:bCs/>
          <w:sz w:val="22"/>
          <w:szCs w:val="22"/>
        </w:rPr>
        <w:t>4.7.</w:t>
      </w:r>
      <w:r>
        <w:rPr>
          <w:b/>
          <w:bCs/>
          <w:sz w:val="22"/>
          <w:szCs w:val="22"/>
          <w:lang w:val="pt-BR"/>
        </w:rPr>
        <w:t xml:space="preserve">4 - </w:t>
      </w:r>
      <w:r>
        <w:rPr>
          <w:bCs/>
          <w:sz w:val="22"/>
          <w:szCs w:val="22"/>
        </w:rPr>
        <w:t xml:space="preserve">Certificado de Regularidade do </w:t>
      </w:r>
      <w:r>
        <w:rPr>
          <w:b/>
          <w:bCs/>
          <w:sz w:val="22"/>
          <w:szCs w:val="22"/>
        </w:rPr>
        <w:t>FGTS (CRF),</w:t>
      </w:r>
      <w:r>
        <w:rPr>
          <w:bCs/>
          <w:sz w:val="22"/>
          <w:szCs w:val="22"/>
        </w:rPr>
        <w:t xml:space="preserve"> emitido pelo órgão competente, da localidade de domicílio ou sede da empresa proponente, na forma da Lei</w:t>
      </w:r>
      <w:r>
        <w:rPr>
          <w:bCs/>
          <w:sz w:val="22"/>
          <w:szCs w:val="22"/>
          <w:lang w:val="pt-BR"/>
        </w:rPr>
        <w:t>;</w:t>
      </w:r>
    </w:p>
    <w:p>
      <w:pPr>
        <w:tabs>
          <w:tab w:val="left" w:pos="851"/>
        </w:tabs>
        <w:overflowPunct/>
        <w:spacing w:before="0" w:after="0" w:line="240" w:lineRule="auto"/>
        <w:ind w:left="240" w:right="-96" w:firstLine="0"/>
        <w:jc w:val="both"/>
        <w:textAlignment w:val="baseline"/>
        <w:rPr>
          <w:bCs/>
          <w:sz w:val="22"/>
          <w:szCs w:val="22"/>
          <w:lang w:val="pt-BR"/>
        </w:rPr>
      </w:pPr>
    </w:p>
    <w:p>
      <w:pPr>
        <w:tabs>
          <w:tab w:val="left" w:pos="851"/>
        </w:tabs>
        <w:overflowPunct/>
        <w:spacing w:before="0" w:after="0" w:line="240" w:lineRule="auto"/>
        <w:ind w:left="240" w:right="-96" w:firstLine="0"/>
        <w:jc w:val="both"/>
        <w:textAlignment w:val="baseline"/>
        <w:rPr>
          <w:sz w:val="22"/>
          <w:szCs w:val="22"/>
          <w:lang w:val="pt-BR"/>
        </w:rPr>
      </w:pPr>
      <w:r>
        <w:rPr>
          <w:b/>
          <w:bCs/>
          <w:sz w:val="22"/>
          <w:szCs w:val="22"/>
        </w:rPr>
        <w:t>4.7.</w:t>
      </w:r>
      <w:r>
        <w:rPr>
          <w:b/>
          <w:bCs/>
          <w:sz w:val="22"/>
          <w:szCs w:val="22"/>
          <w:lang w:val="pt-BR"/>
        </w:rPr>
        <w:t xml:space="preserve">5 - </w:t>
      </w:r>
      <w:r>
        <w:rPr>
          <w:sz w:val="22"/>
          <w:szCs w:val="22"/>
        </w:rPr>
        <w:t xml:space="preserve">Prova de inexistência de débitos inadimplidos perante a </w:t>
      </w:r>
      <w:r>
        <w:rPr>
          <w:b/>
          <w:sz w:val="22"/>
          <w:szCs w:val="22"/>
        </w:rPr>
        <w:t>Justiça do Trabalho</w:t>
      </w:r>
      <w:r>
        <w:rPr>
          <w:sz w:val="22"/>
          <w:szCs w:val="22"/>
        </w:rPr>
        <w:t>, mediante a apresentação de certidão negativa, nos termos do Título VII-A da Consolidação das Leis do Trabalho, aprovada pelo Decreto-Lei nº. 5.452, de 1º. de maio de 1943 (www.tst.jus.br/certidão)</w:t>
      </w:r>
      <w:r>
        <w:rPr>
          <w:sz w:val="22"/>
          <w:szCs w:val="22"/>
          <w:lang w:val="pt-BR"/>
        </w:rPr>
        <w:t>.</w:t>
      </w:r>
    </w:p>
    <w:p>
      <w:pPr>
        <w:tabs>
          <w:tab w:val="left" w:pos="851"/>
        </w:tabs>
        <w:overflowPunct/>
        <w:spacing w:before="0" w:after="0" w:line="240" w:lineRule="auto"/>
        <w:ind w:left="240" w:right="-96" w:firstLine="0"/>
        <w:jc w:val="both"/>
        <w:textAlignment w:val="baseline"/>
        <w:rPr>
          <w:sz w:val="22"/>
          <w:szCs w:val="22"/>
          <w:lang w:val="pt-BR"/>
        </w:rPr>
      </w:pPr>
    </w:p>
    <w:p>
      <w:pPr>
        <w:overflowPunct/>
        <w:spacing w:before="0" w:after="0" w:line="240" w:lineRule="auto"/>
        <w:ind w:left="0" w:firstLine="0"/>
        <w:jc w:val="both"/>
        <w:textAlignment w:val="baseline"/>
        <w:rPr>
          <w:sz w:val="22"/>
          <w:szCs w:val="22"/>
          <w:lang w:val="pt-BR"/>
        </w:rPr>
      </w:pPr>
      <w:r>
        <w:rPr>
          <w:b/>
          <w:bCs/>
          <w:sz w:val="22"/>
          <w:szCs w:val="22"/>
          <w:lang w:eastAsia="pt-BR"/>
        </w:rPr>
        <w:t xml:space="preserve">Parágrafo único - </w:t>
      </w:r>
      <w:r>
        <w:rPr>
          <w:sz w:val="22"/>
          <w:szCs w:val="22"/>
          <w:lang w:eastAsia="pt-BR"/>
        </w:rPr>
        <w:t>Nenhum pagamento será efetuado ao fornecedor enquanto pendente de liquidação qualquer obrigação. Esse fato não será gerador de direito a reajustamento de preços ou a atualização monetária.</w:t>
      </w:r>
    </w:p>
    <w:p>
      <w:pPr>
        <w:overflowPunct/>
        <w:spacing w:before="0" w:after="0" w:line="240" w:lineRule="auto"/>
        <w:ind w:left="-1" w:firstLine="0"/>
        <w:jc w:val="both"/>
        <w:textAlignment w:val="baseline"/>
        <w:rPr>
          <w:rFonts w:ascii="Times New Roman" w:hAnsi="Times New Roman"/>
          <w:b/>
          <w:bCs/>
          <w:iCs/>
          <w:sz w:val="23"/>
          <w:szCs w:val="23"/>
        </w:rPr>
      </w:pPr>
    </w:p>
    <w:p>
      <w:pPr>
        <w:overflowPunct/>
        <w:spacing w:before="0" w:after="0" w:line="240" w:lineRule="auto"/>
        <w:ind w:left="-1" w:firstLine="0"/>
        <w:jc w:val="both"/>
        <w:textAlignment w:val="baseline"/>
        <w:rPr>
          <w:rFonts w:ascii="Times New Roman" w:hAnsi="Times New Roman"/>
          <w:sz w:val="23"/>
          <w:szCs w:val="23"/>
        </w:rPr>
      </w:pPr>
      <w:r>
        <w:rPr>
          <w:b/>
          <w:bCs/>
          <w:iCs/>
          <w:sz w:val="23"/>
          <w:szCs w:val="23"/>
        </w:rPr>
        <w:t>CLÁUSULA QUINTA - DO PREÇO E DO REAJUSTE</w:t>
      </w:r>
    </w:p>
    <w:p>
      <w:pPr>
        <w:overflowPunct/>
        <w:spacing w:before="0" w:after="0" w:line="240" w:lineRule="auto"/>
        <w:ind w:left="-1" w:firstLine="0"/>
        <w:jc w:val="both"/>
        <w:textAlignment w:val="baseline"/>
        <w:rPr>
          <w:rFonts w:ascii="Times New Roman" w:hAnsi="Times New Roman"/>
          <w:iCs/>
          <w:sz w:val="23"/>
          <w:szCs w:val="23"/>
        </w:rPr>
      </w:pPr>
    </w:p>
    <w:p>
      <w:pPr>
        <w:overflowPunct/>
        <w:spacing w:before="0" w:after="0" w:line="240" w:lineRule="auto"/>
        <w:ind w:left="-1" w:firstLine="0"/>
        <w:jc w:val="both"/>
        <w:textAlignment w:val="baseline"/>
        <w:rPr>
          <w:rFonts w:ascii="Times New Roman" w:hAnsi="Times New Roman"/>
          <w:sz w:val="22"/>
          <w:szCs w:val="22"/>
        </w:rPr>
      </w:pPr>
      <w:r>
        <w:rPr>
          <w:b/>
          <w:bCs/>
          <w:iCs/>
          <w:sz w:val="22"/>
          <w:szCs w:val="22"/>
        </w:rPr>
        <w:t xml:space="preserve">5.1 </w:t>
      </w:r>
      <w:r>
        <w:rPr>
          <w:b/>
          <w:bCs/>
          <w:iCs/>
          <w:sz w:val="22"/>
          <w:szCs w:val="22"/>
          <w:lang w:val="pt-BR"/>
        </w:rPr>
        <w:t xml:space="preserve">- </w:t>
      </w:r>
      <w:r>
        <w:rPr>
          <w:iCs/>
          <w:sz w:val="22"/>
          <w:szCs w:val="22"/>
        </w:rPr>
        <w:t>Os preços deverão ser expressos em reais e de conformidade com o inciso I, subitem 7.1 do edital, fixo e irreajustável.</w:t>
      </w:r>
    </w:p>
    <w:p>
      <w:pPr>
        <w:overflowPunct/>
        <w:spacing w:before="0" w:after="0" w:line="240" w:lineRule="auto"/>
        <w:ind w:left="-1" w:firstLine="0"/>
        <w:jc w:val="both"/>
        <w:textAlignment w:val="baseline"/>
        <w:rPr>
          <w:rFonts w:ascii="Times New Roman" w:hAnsi="Times New Roman"/>
          <w:iCs/>
          <w:sz w:val="22"/>
          <w:szCs w:val="22"/>
        </w:rPr>
      </w:pPr>
    </w:p>
    <w:p>
      <w:pPr>
        <w:overflowPunct/>
        <w:spacing w:before="0" w:after="0" w:line="240" w:lineRule="auto"/>
        <w:ind w:left="-1" w:firstLine="0"/>
        <w:jc w:val="both"/>
        <w:textAlignment w:val="baseline"/>
        <w:rPr>
          <w:rFonts w:ascii="Times New Roman" w:hAnsi="Times New Roman"/>
          <w:sz w:val="22"/>
          <w:szCs w:val="22"/>
        </w:rPr>
      </w:pPr>
      <w:r>
        <w:rPr>
          <w:b/>
          <w:bCs/>
          <w:iCs/>
          <w:sz w:val="22"/>
          <w:szCs w:val="22"/>
        </w:rPr>
        <w:t xml:space="preserve">5.2 </w:t>
      </w:r>
      <w:r>
        <w:rPr>
          <w:b/>
          <w:bCs/>
          <w:iCs/>
          <w:sz w:val="22"/>
          <w:szCs w:val="22"/>
          <w:lang w:val="pt-BR"/>
        </w:rPr>
        <w:t xml:space="preserve">- </w:t>
      </w:r>
      <w:r>
        <w:rPr>
          <w:iCs/>
          <w:sz w:val="22"/>
          <w:szCs w:val="22"/>
        </w:rPr>
        <w:t>Fica ressalvada a possibilidade de alteração dos preços, caso ocorra o desequilíbrio econômico-financeiro do Contrato, conforme disposto no Art. 65, alínea “d” da Lei 8.666/93.</w:t>
      </w:r>
    </w:p>
    <w:p>
      <w:pPr>
        <w:overflowPunct/>
        <w:spacing w:before="0" w:after="0" w:line="240" w:lineRule="auto"/>
        <w:ind w:left="-1" w:firstLine="0"/>
        <w:jc w:val="both"/>
        <w:textAlignment w:val="baseline"/>
        <w:rPr>
          <w:rFonts w:ascii="Times New Roman" w:hAnsi="Times New Roman"/>
          <w:iCs/>
          <w:sz w:val="22"/>
          <w:szCs w:val="22"/>
        </w:rPr>
      </w:pPr>
    </w:p>
    <w:p>
      <w:pPr>
        <w:overflowPunct/>
        <w:spacing w:before="0" w:after="0" w:line="240" w:lineRule="auto"/>
        <w:ind w:left="-1" w:firstLine="0"/>
        <w:jc w:val="both"/>
        <w:textAlignment w:val="baseline"/>
        <w:rPr>
          <w:rFonts w:ascii="Times New Roman" w:hAnsi="Times New Roman"/>
          <w:sz w:val="22"/>
          <w:szCs w:val="22"/>
        </w:rPr>
      </w:pPr>
      <w:r>
        <w:rPr>
          <w:b/>
          <w:bCs/>
          <w:iCs/>
          <w:sz w:val="22"/>
          <w:szCs w:val="22"/>
        </w:rPr>
        <w:t>5.2.1</w:t>
      </w:r>
      <w:r>
        <w:rPr>
          <w:b/>
          <w:bCs/>
          <w:iCs/>
          <w:sz w:val="22"/>
          <w:szCs w:val="22"/>
          <w:lang w:val="pt-BR"/>
        </w:rPr>
        <w:t xml:space="preserve"> - </w:t>
      </w:r>
      <w:r>
        <w:rPr>
          <w:iCs/>
          <w:sz w:val="22"/>
          <w:szCs w:val="22"/>
        </w:rPr>
        <w:t>Caso ocorra à variação nos preços, a contratada deverá solicitar formalmente a Administração Municipal, devidamente acompanhada de documentos que comprovem a procedência do pedido.</w:t>
      </w:r>
    </w:p>
    <w:p>
      <w:pPr>
        <w:overflowPunct/>
        <w:spacing w:before="0" w:after="0" w:line="240" w:lineRule="auto"/>
        <w:ind w:left="-1" w:firstLine="0"/>
        <w:jc w:val="both"/>
        <w:textAlignment w:val="baseline"/>
        <w:rPr>
          <w:rFonts w:ascii="Times New Roman" w:hAnsi="Times New Roman"/>
          <w:iCs/>
          <w:sz w:val="23"/>
          <w:szCs w:val="23"/>
        </w:rPr>
      </w:pPr>
    </w:p>
    <w:p>
      <w:pPr>
        <w:keepNext/>
        <w:numPr>
          <w:ilvl w:val="0"/>
          <w:numId w:val="0"/>
        </w:numPr>
        <w:overflowPunct/>
        <w:spacing w:before="0" w:after="0" w:line="240" w:lineRule="auto"/>
        <w:ind w:left="-1" w:right="-618" w:firstLine="0"/>
        <w:jc w:val="both"/>
        <w:textAlignment w:val="baseline"/>
        <w:outlineLvl w:val="7"/>
        <w:rPr>
          <w:rFonts w:ascii="Times New Roman" w:hAnsi="Times New Roman"/>
          <w:sz w:val="23"/>
          <w:szCs w:val="23"/>
        </w:rPr>
      </w:pPr>
      <w:r>
        <w:rPr>
          <w:b/>
          <w:bCs/>
          <w:iCs/>
          <w:sz w:val="23"/>
          <w:szCs w:val="23"/>
          <w:lang w:eastAsia="pt-BR"/>
        </w:rPr>
        <w:t>CLÁUSULA SEXTA - DO PRAZO</w:t>
      </w:r>
    </w:p>
    <w:p>
      <w:pPr>
        <w:widowControl w:val="0"/>
        <w:overflowPunct/>
        <w:spacing w:before="0" w:after="0" w:line="240" w:lineRule="auto"/>
        <w:ind w:left="-1" w:right="-618" w:firstLine="0"/>
        <w:jc w:val="both"/>
        <w:textAlignment w:val="baseline"/>
        <w:rPr>
          <w:rFonts w:ascii="Times New Roman" w:hAnsi="Times New Roman"/>
          <w:bCs/>
          <w:iCs/>
          <w:sz w:val="22"/>
          <w:szCs w:val="22"/>
        </w:rPr>
      </w:pPr>
    </w:p>
    <w:p>
      <w:pPr>
        <w:widowControl w:val="0"/>
        <w:overflowPunct/>
        <w:spacing w:before="0" w:after="0" w:line="240" w:lineRule="auto"/>
        <w:ind w:left="-1" w:right="-37" w:firstLine="0"/>
        <w:jc w:val="both"/>
        <w:textAlignment w:val="baseline"/>
        <w:rPr>
          <w:rFonts w:ascii="Times New Roman" w:hAnsi="Times New Roman"/>
          <w:sz w:val="22"/>
          <w:szCs w:val="22"/>
        </w:rPr>
      </w:pPr>
      <w:r>
        <w:rPr>
          <w:b/>
          <w:bCs/>
          <w:iCs/>
          <w:sz w:val="22"/>
          <w:szCs w:val="22"/>
        </w:rPr>
        <w:t xml:space="preserve">6.1 </w:t>
      </w:r>
      <w:r>
        <w:rPr>
          <w:b/>
          <w:bCs/>
          <w:iCs/>
          <w:sz w:val="22"/>
          <w:szCs w:val="22"/>
          <w:lang w:val="pt-BR"/>
        </w:rPr>
        <w:t xml:space="preserve">- </w:t>
      </w:r>
      <w:r>
        <w:rPr>
          <w:iCs/>
          <w:sz w:val="22"/>
          <w:szCs w:val="22"/>
        </w:rPr>
        <w:t>O prazo de vigência do contrato será de ________________dias, contado da assinatura deste instrumento até o dia __/__/______, podendo ser prorrogado mediante acordo entre as partes e nos termos da Lei 8.666/93.</w:t>
      </w:r>
    </w:p>
    <w:p>
      <w:pPr>
        <w:widowControl w:val="0"/>
        <w:overflowPunct/>
        <w:spacing w:before="0" w:after="0" w:line="240" w:lineRule="auto"/>
        <w:ind w:left="-1" w:right="-37" w:firstLine="0"/>
        <w:jc w:val="both"/>
        <w:textAlignment w:val="baseline"/>
        <w:rPr>
          <w:rFonts w:ascii="Times New Roman" w:hAnsi="Times New Roman"/>
          <w:iCs/>
          <w:sz w:val="23"/>
          <w:szCs w:val="23"/>
        </w:rPr>
      </w:pPr>
    </w:p>
    <w:p>
      <w:pPr>
        <w:keepNext/>
        <w:numPr>
          <w:ilvl w:val="0"/>
          <w:numId w:val="0"/>
        </w:numPr>
        <w:spacing w:before="0" w:after="0" w:line="240" w:lineRule="auto"/>
        <w:ind w:left="-1" w:right="-618" w:firstLine="0"/>
        <w:jc w:val="both"/>
        <w:outlineLvl w:val="8"/>
        <w:rPr>
          <w:rFonts w:ascii="Times New Roman" w:hAnsi="Times New Roman"/>
          <w:sz w:val="23"/>
          <w:szCs w:val="23"/>
        </w:rPr>
      </w:pPr>
      <w:r>
        <w:rPr>
          <w:b/>
          <w:bCs/>
          <w:iCs/>
          <w:sz w:val="23"/>
          <w:szCs w:val="23"/>
          <w:lang w:eastAsia="pt-BR"/>
        </w:rPr>
        <w:t>CLÁUSULA SÉTIMA – RECURSO ORÇAMENTÁRIO</w:t>
      </w:r>
    </w:p>
    <w:p>
      <w:pPr>
        <w:numPr>
          <w:ilvl w:val="0"/>
          <w:numId w:val="0"/>
        </w:numPr>
        <w:tabs>
          <w:tab w:val="left" w:pos="0"/>
        </w:tabs>
        <w:overflowPunct/>
        <w:spacing w:beforeAutospacing="1" w:afterAutospacing="1" w:line="240" w:lineRule="auto"/>
        <w:ind w:left="-1" w:firstLine="0"/>
        <w:jc w:val="both"/>
        <w:textAlignment w:val="baseline"/>
        <w:rPr>
          <w:rFonts w:hint="default"/>
          <w:sz w:val="22"/>
          <w:szCs w:val="22"/>
          <w:lang w:val="pt-BR"/>
        </w:rPr>
      </w:pPr>
      <w:r>
        <w:rPr>
          <w:b/>
          <w:sz w:val="22"/>
          <w:szCs w:val="22"/>
        </w:rPr>
        <w:t xml:space="preserve">7.1 </w:t>
      </w:r>
      <w:r>
        <w:rPr>
          <w:b/>
          <w:sz w:val="22"/>
          <w:szCs w:val="22"/>
          <w:lang w:val="pt-BR"/>
        </w:rPr>
        <w:t xml:space="preserve">- </w:t>
      </w:r>
      <w:r>
        <w:rPr>
          <w:b w:val="0"/>
          <w:bCs w:val="0"/>
          <w:sz w:val="23"/>
          <w:szCs w:val="23"/>
          <w:lang w:val="pt-BR"/>
        </w:rPr>
        <w:t xml:space="preserve">As despesas decorrentes da execução do objeto da presente licitação correrão a cargo da (s) seguinte(S) dotação(ões): </w:t>
      </w:r>
      <w:r>
        <w:rPr>
          <w:rFonts w:hint="default"/>
          <w:b w:val="0"/>
          <w:bCs w:val="0"/>
          <w:sz w:val="23"/>
          <w:szCs w:val="23"/>
          <w:lang w:val="pt-BR"/>
        </w:rPr>
        <w:t>.....................................................</w:t>
      </w:r>
    </w:p>
    <w:p>
      <w:pPr>
        <w:overflowPunct/>
        <w:spacing w:before="0" w:after="0" w:line="240" w:lineRule="auto"/>
        <w:ind w:left="-1" w:firstLine="0"/>
        <w:jc w:val="both"/>
        <w:textAlignment w:val="baseline"/>
        <w:rPr>
          <w:rFonts w:ascii="Times New Roman" w:hAnsi="Times New Roman"/>
          <w:sz w:val="23"/>
          <w:szCs w:val="23"/>
        </w:rPr>
      </w:pPr>
      <w:r>
        <w:rPr>
          <w:b/>
          <w:bCs/>
          <w:iCs/>
          <w:sz w:val="23"/>
          <w:szCs w:val="23"/>
        </w:rPr>
        <w:t xml:space="preserve"> CLÁUSULA OITAVA - DAS PENALIDADES</w:t>
      </w:r>
    </w:p>
    <w:p>
      <w:pPr>
        <w:overflowPunct/>
        <w:spacing w:before="0" w:after="0" w:line="240" w:lineRule="auto"/>
        <w:ind w:left="-1" w:firstLine="0"/>
        <w:jc w:val="both"/>
        <w:textAlignment w:val="baseline"/>
        <w:rPr>
          <w:rFonts w:ascii="Times New Roman" w:hAnsi="Times New Roman"/>
          <w:b/>
          <w:bCs/>
          <w:iCs/>
          <w:sz w:val="23"/>
          <w:szCs w:val="23"/>
        </w:rPr>
      </w:pPr>
    </w:p>
    <w:p>
      <w:pPr>
        <w:overflowPunct/>
        <w:spacing w:before="0" w:after="0" w:line="240" w:lineRule="auto"/>
        <w:ind w:left="-1" w:firstLine="0"/>
        <w:jc w:val="both"/>
        <w:textAlignment w:val="baseline"/>
        <w:rPr>
          <w:iCs/>
          <w:sz w:val="23"/>
          <w:szCs w:val="23"/>
        </w:rPr>
      </w:pPr>
      <w:r>
        <w:rPr>
          <w:b/>
          <w:bCs/>
          <w:iCs/>
          <w:sz w:val="23"/>
          <w:szCs w:val="23"/>
        </w:rPr>
        <w:t xml:space="preserve">8.1 </w:t>
      </w:r>
      <w:r>
        <w:rPr>
          <w:b/>
          <w:bCs/>
          <w:iCs/>
          <w:sz w:val="23"/>
          <w:szCs w:val="23"/>
          <w:lang w:val="pt-BR"/>
        </w:rPr>
        <w:t xml:space="preserve">- </w:t>
      </w:r>
      <w:r>
        <w:rPr>
          <w:iCs/>
          <w:sz w:val="22"/>
          <w:szCs w:val="22"/>
        </w:rPr>
        <w:t xml:space="preserve">Nos termos do art. 86 da Lei n. 8.666/93, fica estipulado o percentual de </w:t>
      </w:r>
      <w:r>
        <w:rPr>
          <w:b/>
          <w:bCs w:val="0"/>
          <w:iCs/>
          <w:sz w:val="22"/>
          <w:szCs w:val="22"/>
        </w:rPr>
        <w:t xml:space="preserve">0,5% (meio por cento) </w:t>
      </w:r>
      <w:r>
        <w:rPr>
          <w:bCs/>
          <w:iCs/>
          <w:sz w:val="22"/>
          <w:szCs w:val="22"/>
        </w:rPr>
        <w:t xml:space="preserve">sobre o valor inadimplido, a título de multa de mora, por dia de atraso injustificado no fornecimento do objeto deste pregão, até o limite de </w:t>
      </w:r>
      <w:r>
        <w:rPr>
          <w:b/>
          <w:bCs w:val="0"/>
          <w:iCs/>
          <w:sz w:val="22"/>
          <w:szCs w:val="22"/>
        </w:rPr>
        <w:t>10% (dez por cento)</w:t>
      </w:r>
      <w:r>
        <w:rPr>
          <w:iCs/>
          <w:sz w:val="22"/>
          <w:szCs w:val="22"/>
        </w:rPr>
        <w:t xml:space="preserve"> do valor empenhado. </w:t>
      </w:r>
    </w:p>
    <w:p>
      <w:pPr>
        <w:overflowPunct/>
        <w:spacing w:before="0" w:after="0" w:line="240" w:lineRule="auto"/>
        <w:ind w:left="-1" w:firstLine="0"/>
        <w:jc w:val="both"/>
        <w:textAlignment w:val="baseline"/>
        <w:rPr>
          <w:iCs/>
          <w:sz w:val="23"/>
          <w:szCs w:val="23"/>
        </w:rPr>
      </w:pPr>
    </w:p>
    <w:p>
      <w:pPr>
        <w:spacing w:before="0" w:after="0" w:line="240" w:lineRule="auto"/>
        <w:ind w:left="-1" w:firstLine="0"/>
        <w:jc w:val="both"/>
        <w:rPr>
          <w:bCs/>
          <w:iCs/>
          <w:sz w:val="22"/>
          <w:szCs w:val="22"/>
          <w:lang w:eastAsia="pt-BR"/>
        </w:rPr>
      </w:pPr>
      <w:r>
        <w:rPr>
          <w:b/>
          <w:bCs/>
          <w:iCs/>
          <w:sz w:val="22"/>
          <w:szCs w:val="22"/>
          <w:lang w:eastAsia="pt-BR"/>
        </w:rPr>
        <w:t xml:space="preserve">8.2 </w:t>
      </w:r>
      <w:r>
        <w:rPr>
          <w:b/>
          <w:bCs/>
          <w:iCs/>
          <w:sz w:val="22"/>
          <w:szCs w:val="22"/>
          <w:lang w:val="en-US" w:eastAsia="pt-BR"/>
        </w:rPr>
        <w:t xml:space="preserve">- </w:t>
      </w:r>
      <w:r>
        <w:rPr>
          <w:bCs/>
          <w:iCs/>
          <w:sz w:val="22"/>
          <w:szCs w:val="22"/>
          <w:lang w:eastAsia="pt-BR"/>
        </w:rPr>
        <w:t>Em caso de inexecução total ou parcial do pactuado, em razão do descumprimento de qualquer das condições avençadas, a contratada ficará sujeita às seguintes penalidades nos termos do art. 87 da Lei n. 8.666/93:</w:t>
      </w:r>
    </w:p>
    <w:p>
      <w:pPr>
        <w:widowControl/>
        <w:bidi w:val="0"/>
        <w:spacing w:before="0" w:after="0" w:line="240" w:lineRule="auto"/>
        <w:ind w:left="708" w:right="0" w:firstLine="0"/>
        <w:jc w:val="left"/>
        <w:rPr>
          <w:rFonts w:ascii="Times New Roman" w:hAnsi="Times New Roman"/>
          <w:sz w:val="22"/>
          <w:szCs w:val="22"/>
        </w:rPr>
      </w:pPr>
      <w:r>
        <w:rPr>
          <w:b/>
          <w:bCs/>
          <w:iCs/>
          <w:sz w:val="22"/>
          <w:szCs w:val="22"/>
          <w:lang w:eastAsia="pt-BR"/>
        </w:rPr>
        <w:t>I -</w:t>
      </w:r>
      <w:r>
        <w:rPr>
          <w:bCs/>
          <w:iCs/>
          <w:sz w:val="22"/>
          <w:szCs w:val="22"/>
          <w:lang w:eastAsia="pt-BR"/>
        </w:rPr>
        <w:t xml:space="preserve"> advertência; </w:t>
      </w:r>
    </w:p>
    <w:p>
      <w:pPr>
        <w:widowControl/>
        <w:bidi w:val="0"/>
        <w:spacing w:before="0" w:after="0" w:line="240" w:lineRule="auto"/>
        <w:ind w:left="708" w:right="0" w:firstLine="0"/>
        <w:jc w:val="left"/>
        <w:rPr>
          <w:rFonts w:ascii="Times New Roman" w:hAnsi="Times New Roman"/>
          <w:sz w:val="22"/>
          <w:szCs w:val="22"/>
        </w:rPr>
      </w:pPr>
      <w:r>
        <w:rPr>
          <w:b/>
          <w:bCs/>
          <w:iCs/>
          <w:sz w:val="22"/>
          <w:szCs w:val="22"/>
          <w:lang w:eastAsia="pt-BR"/>
        </w:rPr>
        <w:t xml:space="preserve">II - </w:t>
      </w:r>
      <w:r>
        <w:rPr>
          <w:bCs/>
          <w:iCs/>
          <w:sz w:val="22"/>
          <w:szCs w:val="22"/>
          <w:lang w:eastAsia="pt-BR"/>
        </w:rPr>
        <w:t xml:space="preserve">multa de </w:t>
      </w:r>
      <w:r>
        <w:rPr>
          <w:iCs/>
          <w:sz w:val="22"/>
          <w:szCs w:val="22"/>
          <w:lang w:eastAsia="pt-BR"/>
        </w:rPr>
        <w:t>10% (dez por cento</w:t>
      </w:r>
      <w:r>
        <w:rPr>
          <w:bCs/>
          <w:iCs/>
          <w:sz w:val="22"/>
          <w:szCs w:val="22"/>
          <w:lang w:eastAsia="pt-BR"/>
        </w:rPr>
        <w:t>) do valor do contrato</w:t>
      </w:r>
      <w:r>
        <w:rPr>
          <w:iCs/>
          <w:sz w:val="22"/>
          <w:szCs w:val="22"/>
          <w:lang w:eastAsia="pt-BR"/>
        </w:rPr>
        <w:t>,</w:t>
      </w:r>
    </w:p>
    <w:p>
      <w:pPr>
        <w:widowControl/>
        <w:bidi w:val="0"/>
        <w:spacing w:before="0" w:after="0" w:line="240" w:lineRule="auto"/>
        <w:ind w:left="708" w:right="0" w:firstLine="0"/>
        <w:jc w:val="left"/>
        <w:rPr>
          <w:rFonts w:ascii="Times New Roman" w:hAnsi="Times New Roman"/>
          <w:sz w:val="22"/>
          <w:szCs w:val="22"/>
        </w:rPr>
      </w:pPr>
      <w:r>
        <w:rPr>
          <w:b/>
          <w:bCs/>
          <w:iCs/>
          <w:sz w:val="22"/>
          <w:szCs w:val="22"/>
          <w:lang w:eastAsia="pt-BR"/>
        </w:rPr>
        <w:t>III -</w:t>
      </w:r>
      <w:r>
        <w:rPr>
          <w:bCs/>
          <w:iCs/>
          <w:sz w:val="22"/>
          <w:szCs w:val="22"/>
          <w:lang w:eastAsia="pt-BR"/>
        </w:rPr>
        <w:t xml:space="preserve"> suspensão temporária de participar de licitação e impedimento de contratar com a Administração por prazo não superior a </w:t>
      </w:r>
      <w:r>
        <w:rPr>
          <w:b/>
          <w:iCs/>
          <w:sz w:val="22"/>
          <w:szCs w:val="22"/>
          <w:lang w:eastAsia="pt-BR"/>
        </w:rPr>
        <w:t>02 (dois)</w:t>
      </w:r>
      <w:r>
        <w:rPr>
          <w:b/>
          <w:bCs/>
          <w:iCs/>
          <w:sz w:val="22"/>
          <w:szCs w:val="22"/>
          <w:lang w:eastAsia="pt-BR"/>
        </w:rPr>
        <w:t xml:space="preserve"> anos</w:t>
      </w:r>
      <w:r>
        <w:rPr>
          <w:bCs/>
          <w:iCs/>
          <w:sz w:val="22"/>
          <w:szCs w:val="22"/>
          <w:lang w:eastAsia="pt-BR"/>
        </w:rPr>
        <w:t xml:space="preserve"> e,</w:t>
      </w:r>
    </w:p>
    <w:p>
      <w:pPr>
        <w:widowControl/>
        <w:bidi w:val="0"/>
        <w:spacing w:before="0" w:after="0" w:line="240" w:lineRule="auto"/>
        <w:ind w:left="708" w:right="0" w:firstLine="0"/>
        <w:jc w:val="left"/>
        <w:rPr>
          <w:rFonts w:ascii="Times New Roman" w:hAnsi="Times New Roman"/>
          <w:sz w:val="22"/>
          <w:szCs w:val="22"/>
        </w:rPr>
      </w:pPr>
      <w:r>
        <w:rPr>
          <w:b/>
          <w:bCs/>
          <w:iCs/>
          <w:sz w:val="22"/>
          <w:szCs w:val="22"/>
          <w:lang w:eastAsia="pt-BR"/>
        </w:rPr>
        <w:t>IV-</w:t>
      </w:r>
      <w:r>
        <w:rPr>
          <w:bCs/>
          <w:iCs/>
          <w:sz w:val="22"/>
          <w:szCs w:val="22"/>
          <w:lang w:eastAsia="pt-BR"/>
        </w:rPr>
        <w:t xml:space="preserve"> declaração de inidoneidade para licitar ou contratar com a Administração Pública.</w:t>
      </w:r>
    </w:p>
    <w:p>
      <w:pPr>
        <w:spacing w:before="0" w:after="0" w:line="240" w:lineRule="auto"/>
        <w:ind w:left="-1" w:firstLine="0"/>
        <w:jc w:val="both"/>
        <w:rPr>
          <w:rFonts w:ascii="Times New Roman" w:hAnsi="Times New Roman"/>
          <w:bCs/>
          <w:iCs/>
          <w:sz w:val="22"/>
          <w:szCs w:val="22"/>
          <w:lang w:eastAsia="pt-BR"/>
        </w:rPr>
      </w:pPr>
    </w:p>
    <w:p>
      <w:pPr>
        <w:spacing w:before="0" w:after="0" w:line="240" w:lineRule="auto"/>
        <w:ind w:left="-1" w:firstLine="0"/>
        <w:jc w:val="both"/>
        <w:rPr>
          <w:rFonts w:ascii="Times New Roman" w:hAnsi="Times New Roman"/>
          <w:sz w:val="22"/>
          <w:szCs w:val="22"/>
        </w:rPr>
      </w:pPr>
      <w:r>
        <w:rPr>
          <w:b/>
          <w:bCs/>
          <w:iCs/>
          <w:sz w:val="22"/>
          <w:szCs w:val="22"/>
          <w:lang w:eastAsia="pt-BR"/>
        </w:rPr>
        <w:t>8.3</w:t>
      </w:r>
      <w:r>
        <w:rPr>
          <w:iCs/>
          <w:sz w:val="22"/>
          <w:szCs w:val="22"/>
          <w:lang w:eastAsia="pt-BR"/>
        </w:rPr>
        <w:t xml:space="preserve"> </w:t>
      </w:r>
      <w:r>
        <w:rPr>
          <w:iCs/>
          <w:sz w:val="22"/>
          <w:szCs w:val="22"/>
          <w:lang w:val="en-US" w:eastAsia="pt-BR"/>
        </w:rPr>
        <w:t xml:space="preserve">- </w:t>
      </w:r>
      <w:r>
        <w:rPr>
          <w:iCs/>
          <w:sz w:val="22"/>
          <w:szCs w:val="22"/>
          <w:lang w:eastAsia="pt-BR"/>
        </w:rPr>
        <w:t xml:space="preserve">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iCs/>
          <w:sz w:val="22"/>
          <w:szCs w:val="22"/>
          <w:lang w:eastAsia="pt-BR"/>
        </w:rPr>
        <w:t>0</w:t>
      </w:r>
      <w:r>
        <w:rPr>
          <w:b/>
          <w:bCs/>
          <w:iCs/>
          <w:sz w:val="22"/>
          <w:szCs w:val="22"/>
          <w:lang w:eastAsia="pt-BR"/>
        </w:rPr>
        <w:t>5 (cinco) anos</w:t>
      </w:r>
      <w:r>
        <w:rPr>
          <w:iCs/>
          <w:sz w:val="22"/>
          <w:szCs w:val="22"/>
          <w:lang w:eastAsia="pt-BR"/>
        </w:rPr>
        <w:t>, sem prejuízo das multas previstas em edital e no contrato e das demais cominações legais.</w:t>
      </w:r>
    </w:p>
    <w:p>
      <w:pPr>
        <w:overflowPunct/>
        <w:spacing w:before="0" w:after="0" w:line="240" w:lineRule="auto"/>
        <w:ind w:left="-1" w:firstLine="0"/>
        <w:jc w:val="both"/>
        <w:textAlignment w:val="baseline"/>
        <w:rPr>
          <w:rFonts w:ascii="Times New Roman" w:hAnsi="Times New Roman"/>
          <w:iCs/>
          <w:sz w:val="22"/>
          <w:szCs w:val="22"/>
        </w:rPr>
      </w:pPr>
    </w:p>
    <w:p>
      <w:pPr>
        <w:overflowPunct/>
        <w:spacing w:before="0" w:after="0" w:line="240" w:lineRule="auto"/>
        <w:ind w:left="-1" w:firstLine="0"/>
        <w:jc w:val="both"/>
        <w:textAlignment w:val="baseline"/>
        <w:rPr>
          <w:rFonts w:ascii="Times New Roman" w:hAnsi="Times New Roman"/>
          <w:sz w:val="22"/>
          <w:szCs w:val="22"/>
        </w:rPr>
      </w:pPr>
      <w:r>
        <w:rPr>
          <w:b/>
          <w:iCs/>
          <w:sz w:val="22"/>
          <w:szCs w:val="22"/>
        </w:rPr>
        <w:t>8.4</w:t>
      </w:r>
      <w:r>
        <w:rPr>
          <w:iCs/>
          <w:sz w:val="22"/>
          <w:szCs w:val="22"/>
        </w:rPr>
        <w:t xml:space="preserve"> </w:t>
      </w:r>
      <w:r>
        <w:rPr>
          <w:iCs/>
          <w:sz w:val="22"/>
          <w:szCs w:val="22"/>
          <w:lang w:val="pt-BR"/>
        </w:rPr>
        <w:t xml:space="preserve">- </w:t>
      </w:r>
      <w:r>
        <w:rPr>
          <w:iCs/>
          <w:sz w:val="22"/>
          <w:szCs w:val="22"/>
        </w:rPr>
        <w:t xml:space="preserve">As penalidades somente poderão ser relevadas ou atenuadas pela autoridade competente aplicando-se o </w:t>
      </w:r>
      <w:r>
        <w:rPr>
          <w:bCs/>
          <w:iCs/>
          <w:sz w:val="22"/>
          <w:szCs w:val="22"/>
        </w:rPr>
        <w:t>Princípio da Proporcionalidade</w:t>
      </w:r>
      <w:r>
        <w:rPr>
          <w:iCs/>
          <w:sz w:val="22"/>
          <w:szCs w:val="22"/>
        </w:rPr>
        <w:t xml:space="preserve">, em razão de circunstâncias fundamentados em fatos reais e comprovados, desde que formuladas </w:t>
      </w:r>
      <w:r>
        <w:rPr>
          <w:bCs/>
          <w:iCs/>
          <w:sz w:val="22"/>
          <w:szCs w:val="22"/>
        </w:rPr>
        <w:t xml:space="preserve">por escrito </w:t>
      </w:r>
      <w:r>
        <w:rPr>
          <w:iCs/>
          <w:sz w:val="22"/>
          <w:szCs w:val="22"/>
        </w:rPr>
        <w:t xml:space="preserve">e no prazo máximo de </w:t>
      </w:r>
      <w:r>
        <w:rPr>
          <w:b/>
          <w:iCs/>
          <w:sz w:val="22"/>
          <w:szCs w:val="22"/>
        </w:rPr>
        <w:t>0</w:t>
      </w:r>
      <w:r>
        <w:rPr>
          <w:b/>
          <w:bCs/>
          <w:iCs/>
          <w:sz w:val="22"/>
          <w:szCs w:val="22"/>
        </w:rPr>
        <w:t>5 (cinco) dias úteis</w:t>
      </w:r>
      <w:r>
        <w:rPr>
          <w:bCs/>
          <w:iCs/>
          <w:sz w:val="22"/>
          <w:szCs w:val="22"/>
        </w:rPr>
        <w:t xml:space="preserve"> da data em que for oficiada a pretensão da Administração no sentido da aplicação</w:t>
      </w:r>
      <w:r>
        <w:rPr>
          <w:iCs/>
          <w:sz w:val="22"/>
          <w:szCs w:val="22"/>
        </w:rPr>
        <w:t xml:space="preserve"> da pena. </w:t>
      </w:r>
    </w:p>
    <w:p>
      <w:pPr>
        <w:overflowPunct/>
        <w:spacing w:before="0" w:after="0" w:line="240" w:lineRule="auto"/>
        <w:ind w:left="-1" w:firstLine="0"/>
        <w:jc w:val="both"/>
        <w:textAlignment w:val="baseline"/>
        <w:rPr>
          <w:rFonts w:ascii="Times New Roman" w:hAnsi="Times New Roman"/>
          <w:iCs/>
          <w:sz w:val="22"/>
          <w:szCs w:val="22"/>
        </w:rPr>
      </w:pPr>
    </w:p>
    <w:p>
      <w:pPr>
        <w:overflowPunct/>
        <w:spacing w:before="0" w:after="0" w:line="240" w:lineRule="auto"/>
        <w:ind w:left="-1" w:firstLine="0"/>
        <w:jc w:val="both"/>
        <w:textAlignment w:val="baseline"/>
        <w:rPr>
          <w:rFonts w:ascii="Times New Roman" w:hAnsi="Times New Roman"/>
          <w:sz w:val="22"/>
          <w:szCs w:val="22"/>
        </w:rPr>
      </w:pPr>
      <w:r>
        <w:rPr>
          <w:b/>
          <w:bCs/>
          <w:iCs/>
          <w:sz w:val="22"/>
          <w:szCs w:val="22"/>
        </w:rPr>
        <w:t xml:space="preserve">8.5 </w:t>
      </w:r>
      <w:r>
        <w:rPr>
          <w:b/>
          <w:bCs/>
          <w:iCs/>
          <w:sz w:val="22"/>
          <w:szCs w:val="22"/>
          <w:lang w:val="pt-BR"/>
        </w:rPr>
        <w:t xml:space="preserve">- </w:t>
      </w:r>
      <w:r>
        <w:rPr>
          <w:iCs/>
          <w:sz w:val="22"/>
          <w:szCs w:val="22"/>
        </w:rPr>
        <w:t xml:space="preserve">As multas de que trata este capítulo, deverão ser recolhidas pelas adjudicatárias em conta corrente em agência bancária devidamente credenciada pelo município no prazo máximo de </w:t>
      </w:r>
      <w:r>
        <w:rPr>
          <w:b/>
          <w:iCs/>
          <w:sz w:val="22"/>
          <w:szCs w:val="22"/>
        </w:rPr>
        <w:t>05 (cinco) dias</w:t>
      </w:r>
      <w:r>
        <w:rPr>
          <w:iCs/>
          <w:sz w:val="22"/>
          <w:szCs w:val="22"/>
        </w:rPr>
        <w:t xml:space="preserve"> a contar da data da notificação, ou quando for o caso, cobrada judicialmente. </w:t>
      </w:r>
    </w:p>
    <w:p>
      <w:pPr>
        <w:overflowPunct/>
        <w:spacing w:before="0" w:after="0" w:line="240" w:lineRule="auto"/>
        <w:ind w:left="-1" w:firstLine="0"/>
        <w:jc w:val="both"/>
        <w:textAlignment w:val="baseline"/>
        <w:rPr>
          <w:rFonts w:ascii="Times New Roman" w:hAnsi="Times New Roman"/>
          <w:bCs/>
          <w:iCs/>
          <w:sz w:val="22"/>
          <w:szCs w:val="22"/>
        </w:rPr>
      </w:pPr>
    </w:p>
    <w:p>
      <w:pPr>
        <w:overflowPunct/>
        <w:spacing w:before="0" w:after="0" w:line="240" w:lineRule="auto"/>
        <w:ind w:left="-1" w:firstLine="0"/>
        <w:jc w:val="both"/>
        <w:textAlignment w:val="baseline"/>
        <w:rPr>
          <w:rFonts w:ascii="Times New Roman" w:hAnsi="Times New Roman"/>
          <w:sz w:val="22"/>
          <w:szCs w:val="22"/>
        </w:rPr>
      </w:pPr>
      <w:r>
        <w:rPr>
          <w:b/>
          <w:bCs/>
          <w:iCs/>
          <w:sz w:val="22"/>
          <w:szCs w:val="22"/>
        </w:rPr>
        <w:t xml:space="preserve">8.6 </w:t>
      </w:r>
      <w:r>
        <w:rPr>
          <w:b/>
          <w:bCs/>
          <w:iCs/>
          <w:sz w:val="22"/>
          <w:szCs w:val="22"/>
          <w:lang w:val="pt-BR"/>
        </w:rPr>
        <w:t xml:space="preserve">- </w:t>
      </w:r>
      <w:r>
        <w:rPr>
          <w:iCs/>
          <w:sz w:val="22"/>
          <w:szCs w:val="22"/>
        </w:rPr>
        <w:t xml:space="preserve">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overflowPunct/>
        <w:spacing w:before="0" w:after="0" w:line="240" w:lineRule="auto"/>
        <w:ind w:left="-1" w:firstLine="0"/>
        <w:jc w:val="both"/>
        <w:textAlignment w:val="baseline"/>
        <w:rPr>
          <w:rFonts w:ascii="Times New Roman" w:hAnsi="Times New Roman"/>
          <w:iCs/>
          <w:sz w:val="23"/>
          <w:szCs w:val="23"/>
        </w:rPr>
      </w:pPr>
    </w:p>
    <w:p>
      <w:pPr>
        <w:keepNext/>
        <w:numPr>
          <w:ilvl w:val="0"/>
          <w:numId w:val="0"/>
        </w:numPr>
        <w:spacing w:before="0" w:after="0" w:line="240" w:lineRule="auto"/>
        <w:ind w:left="-1" w:right="-618" w:firstLine="0"/>
        <w:jc w:val="both"/>
        <w:outlineLvl w:val="2"/>
        <w:rPr>
          <w:rFonts w:ascii="Times New Roman" w:hAnsi="Times New Roman"/>
          <w:sz w:val="23"/>
          <w:szCs w:val="23"/>
        </w:rPr>
      </w:pPr>
      <w:r>
        <w:rPr>
          <w:b/>
          <w:iCs/>
          <w:sz w:val="23"/>
          <w:szCs w:val="23"/>
        </w:rPr>
        <w:t>CLÁUSULA NONA - DA RESCISÃO CONTRATUAL</w:t>
      </w:r>
    </w:p>
    <w:p>
      <w:pPr>
        <w:widowControl w:val="0"/>
        <w:overflowPunct/>
        <w:spacing w:before="0" w:after="0" w:line="240" w:lineRule="auto"/>
        <w:ind w:left="-1" w:right="-618" w:firstLine="0"/>
        <w:jc w:val="both"/>
        <w:textAlignment w:val="baseline"/>
        <w:rPr>
          <w:rFonts w:ascii="Times New Roman" w:hAnsi="Times New Roman"/>
          <w:iCs/>
          <w:sz w:val="23"/>
          <w:szCs w:val="23"/>
        </w:rPr>
      </w:pPr>
    </w:p>
    <w:p>
      <w:pPr>
        <w:widowControl w:val="0"/>
        <w:tabs>
          <w:tab w:val="left" w:pos="705"/>
        </w:tabs>
        <w:overflowPunct/>
        <w:spacing w:before="0" w:after="0" w:line="240" w:lineRule="auto"/>
        <w:ind w:left="-1" w:firstLine="0"/>
        <w:jc w:val="both"/>
        <w:textAlignment w:val="baseline"/>
        <w:rPr>
          <w:rFonts w:ascii="Times New Roman" w:hAnsi="Times New Roman"/>
          <w:sz w:val="22"/>
          <w:szCs w:val="22"/>
          <w:lang w:val="pt-BR"/>
        </w:rPr>
      </w:pPr>
      <w:r>
        <w:rPr>
          <w:b/>
          <w:bCs/>
          <w:iCs/>
          <w:sz w:val="22"/>
          <w:szCs w:val="22"/>
        </w:rPr>
        <w:t xml:space="preserve">9.1 </w:t>
      </w:r>
      <w:r>
        <w:rPr>
          <w:b/>
          <w:bCs/>
          <w:iCs/>
          <w:sz w:val="22"/>
          <w:szCs w:val="22"/>
          <w:lang w:val="pt-BR"/>
        </w:rPr>
        <w:t xml:space="preserve">- </w:t>
      </w:r>
      <w:r>
        <w:rPr>
          <w:iCs/>
          <w:sz w:val="22"/>
          <w:szCs w:val="22"/>
        </w:rPr>
        <w:t>A rescisão contratual poderá ser determinada por ato unilateral e restrito da Administração Municipal, nos casos enumerados nos incisos I, XII e XVII do art. 78 da Lei Federal nº 8.666/93</w:t>
      </w:r>
      <w:r>
        <w:rPr>
          <w:iCs/>
          <w:sz w:val="22"/>
          <w:szCs w:val="22"/>
          <w:lang w:val="pt-BR"/>
        </w:rPr>
        <w:t>.</w:t>
      </w:r>
    </w:p>
    <w:p>
      <w:pPr>
        <w:widowControl w:val="0"/>
        <w:tabs>
          <w:tab w:val="left" w:pos="705"/>
        </w:tabs>
        <w:overflowPunct/>
        <w:spacing w:before="0" w:after="0" w:line="240" w:lineRule="auto"/>
        <w:ind w:left="220" w:hanging="220"/>
        <w:jc w:val="both"/>
        <w:textAlignment w:val="baseline"/>
        <w:rPr>
          <w:rFonts w:ascii="Times New Roman" w:hAnsi="Times New Roman"/>
          <w:iCs/>
          <w:sz w:val="23"/>
          <w:szCs w:val="23"/>
        </w:rPr>
      </w:pPr>
    </w:p>
    <w:p>
      <w:pPr>
        <w:keepNext/>
        <w:numPr>
          <w:ilvl w:val="0"/>
          <w:numId w:val="0"/>
        </w:numPr>
        <w:spacing w:before="0" w:after="0" w:line="240" w:lineRule="auto"/>
        <w:ind w:left="221" w:right="-618" w:hanging="221"/>
        <w:jc w:val="both"/>
        <w:outlineLvl w:val="2"/>
        <w:rPr>
          <w:rFonts w:ascii="Times New Roman" w:hAnsi="Times New Roman"/>
          <w:sz w:val="23"/>
          <w:szCs w:val="23"/>
        </w:rPr>
      </w:pPr>
      <w:r>
        <w:rPr>
          <w:b/>
          <w:iCs/>
          <w:sz w:val="23"/>
          <w:szCs w:val="23"/>
        </w:rPr>
        <w:t>CLÁUSULA DÉCIMA - DA PUBLICAÇÃO</w:t>
      </w:r>
    </w:p>
    <w:p>
      <w:pPr>
        <w:keepNext/>
        <w:numPr>
          <w:ilvl w:val="0"/>
          <w:numId w:val="0"/>
        </w:numPr>
        <w:spacing w:before="0" w:after="0" w:line="240" w:lineRule="auto"/>
        <w:ind w:left="221" w:right="-618" w:hanging="221"/>
        <w:jc w:val="both"/>
        <w:outlineLvl w:val="2"/>
        <w:rPr>
          <w:rFonts w:ascii="Times New Roman" w:hAnsi="Times New Roman"/>
          <w:b/>
          <w:iCs/>
          <w:sz w:val="23"/>
          <w:szCs w:val="23"/>
        </w:rPr>
      </w:pPr>
    </w:p>
    <w:p>
      <w:pPr>
        <w:widowControl w:val="0"/>
        <w:overflowPunct/>
        <w:spacing w:before="0" w:after="0" w:line="240" w:lineRule="auto"/>
        <w:ind w:left="-1" w:firstLine="0"/>
        <w:jc w:val="both"/>
        <w:textAlignment w:val="baseline"/>
        <w:rPr>
          <w:rFonts w:ascii="Times New Roman" w:hAnsi="Times New Roman"/>
          <w:sz w:val="22"/>
          <w:szCs w:val="22"/>
        </w:rPr>
      </w:pPr>
      <w:r>
        <w:rPr>
          <w:b/>
          <w:bCs/>
          <w:iCs/>
          <w:sz w:val="22"/>
          <w:szCs w:val="22"/>
        </w:rPr>
        <w:t xml:space="preserve">10.1 </w:t>
      </w:r>
      <w:r>
        <w:rPr>
          <w:b/>
          <w:bCs/>
          <w:iCs/>
          <w:sz w:val="22"/>
          <w:szCs w:val="22"/>
          <w:lang w:val="pt-BR"/>
        </w:rPr>
        <w:t xml:space="preserve">- </w:t>
      </w:r>
      <w:r>
        <w:rPr>
          <w:iCs/>
          <w:sz w:val="22"/>
          <w:szCs w:val="22"/>
        </w:rPr>
        <w:t xml:space="preserve">Dentro do prazo legal, contado de sua assinatura, o </w:t>
      </w:r>
      <w:r>
        <w:rPr>
          <w:b/>
          <w:iCs/>
          <w:sz w:val="22"/>
          <w:szCs w:val="22"/>
        </w:rPr>
        <w:t>CONTRATANTE</w:t>
      </w:r>
      <w:r>
        <w:rPr>
          <w:iCs/>
          <w:sz w:val="22"/>
          <w:szCs w:val="22"/>
        </w:rPr>
        <w:t xml:space="preserve"> providenciará a publicação de resumo deste Contrato na imprensa oficial do município.</w:t>
      </w:r>
    </w:p>
    <w:p>
      <w:pPr>
        <w:overflowPunct w:val="0"/>
        <w:spacing w:before="0" w:after="0" w:line="240" w:lineRule="auto"/>
        <w:jc w:val="both"/>
        <w:textAlignment w:val="baseline"/>
        <w:rPr>
          <w:sz w:val="23"/>
          <w:szCs w:val="23"/>
          <w:lang w:val="pt-BR"/>
        </w:rPr>
      </w:pPr>
    </w:p>
    <w:p>
      <w:pPr>
        <w:keepNext/>
        <w:numPr>
          <w:ilvl w:val="0"/>
          <w:numId w:val="0"/>
        </w:numPr>
        <w:spacing w:before="0" w:after="0" w:line="240" w:lineRule="auto"/>
        <w:ind w:left="221" w:right="-618" w:hanging="221"/>
        <w:jc w:val="both"/>
        <w:outlineLvl w:val="2"/>
        <w:rPr>
          <w:rFonts w:ascii="Times New Roman" w:hAnsi="Times New Roman"/>
          <w:sz w:val="23"/>
          <w:szCs w:val="23"/>
        </w:rPr>
      </w:pPr>
      <w:r>
        <w:rPr>
          <w:b/>
          <w:iCs/>
          <w:sz w:val="23"/>
          <w:szCs w:val="23"/>
        </w:rPr>
        <w:t xml:space="preserve">CLÁUSULA </w:t>
      </w:r>
      <w:r>
        <w:rPr>
          <w:b/>
          <w:iCs/>
          <w:sz w:val="23"/>
          <w:szCs w:val="23"/>
          <w:lang w:val="pt-BR"/>
        </w:rPr>
        <w:t>DÉCIMA</w:t>
      </w:r>
      <w:r>
        <w:rPr>
          <w:b/>
          <w:iCs/>
          <w:sz w:val="23"/>
          <w:szCs w:val="23"/>
        </w:rPr>
        <w:t xml:space="preserve"> </w:t>
      </w:r>
      <w:r>
        <w:rPr>
          <w:b/>
          <w:iCs/>
          <w:sz w:val="23"/>
          <w:szCs w:val="23"/>
          <w:lang w:val="pt-BR"/>
        </w:rPr>
        <w:t>PRIMEIRA</w:t>
      </w:r>
      <w:r>
        <w:rPr>
          <w:b/>
          <w:iCs/>
          <w:sz w:val="23"/>
          <w:szCs w:val="23"/>
        </w:rPr>
        <w:t xml:space="preserve"> - DA FISCALIZAÇÃO DO CONTRATO</w:t>
      </w:r>
    </w:p>
    <w:p>
      <w:pPr>
        <w:overflowPunct/>
        <w:spacing w:before="0" w:after="0" w:line="240" w:lineRule="auto"/>
        <w:ind w:left="220" w:right="-618" w:hanging="220"/>
        <w:jc w:val="both"/>
        <w:textAlignment w:val="baseline"/>
        <w:rPr>
          <w:rFonts w:ascii="Times New Roman" w:hAnsi="Times New Roman"/>
          <w:iCs/>
          <w:sz w:val="23"/>
          <w:szCs w:val="23"/>
        </w:rPr>
      </w:pPr>
    </w:p>
    <w:p>
      <w:pPr>
        <w:overflowPunct/>
        <w:spacing w:before="0" w:after="0" w:line="240" w:lineRule="auto"/>
        <w:ind w:left="-1" w:right="-96" w:firstLine="0"/>
        <w:jc w:val="both"/>
        <w:textAlignment w:val="baseline"/>
        <w:rPr>
          <w:sz w:val="22"/>
          <w:szCs w:val="22"/>
          <w:lang w:val="pt-BR"/>
        </w:rPr>
      </w:pPr>
      <w:r>
        <w:rPr>
          <w:b/>
          <w:iCs/>
          <w:sz w:val="22"/>
          <w:szCs w:val="22"/>
        </w:rPr>
        <w:t>1</w:t>
      </w:r>
      <w:r>
        <w:rPr>
          <w:b/>
          <w:iCs/>
          <w:sz w:val="22"/>
          <w:szCs w:val="22"/>
          <w:lang w:val="pt-BR"/>
        </w:rPr>
        <w:t>1</w:t>
      </w:r>
      <w:r>
        <w:rPr>
          <w:b/>
          <w:iCs/>
          <w:sz w:val="22"/>
          <w:szCs w:val="22"/>
        </w:rPr>
        <w:t xml:space="preserve">.1 </w:t>
      </w:r>
      <w:r>
        <w:rPr>
          <w:b/>
          <w:iCs/>
          <w:sz w:val="22"/>
          <w:szCs w:val="22"/>
          <w:lang w:val="pt-BR"/>
        </w:rPr>
        <w:t xml:space="preserve">- </w:t>
      </w:r>
      <w:r>
        <w:rPr>
          <w:bCs/>
          <w:iCs/>
          <w:sz w:val="22"/>
          <w:szCs w:val="22"/>
        </w:rPr>
        <w:t>Será responsável por fiscalizar a execução do presente contrato, a pessoa indicada no Ato intitulado “</w:t>
      </w:r>
      <w:r>
        <w:rPr>
          <w:b/>
          <w:iCs/>
          <w:sz w:val="22"/>
          <w:szCs w:val="22"/>
        </w:rPr>
        <w:t>ATO DE DESIGNAÇÃO DE FISCAL DE CONTRATO”.</w:t>
      </w:r>
    </w:p>
    <w:p>
      <w:pPr>
        <w:overflowPunct/>
        <w:spacing w:before="0" w:after="0" w:line="240" w:lineRule="auto"/>
        <w:ind w:left="221" w:right="-618" w:hanging="221"/>
        <w:jc w:val="both"/>
        <w:textAlignment w:val="baseline"/>
        <w:rPr>
          <w:rFonts w:ascii="Times New Roman" w:hAnsi="Times New Roman"/>
          <w:b/>
          <w:iCs/>
          <w:sz w:val="23"/>
          <w:szCs w:val="23"/>
        </w:rPr>
      </w:pPr>
    </w:p>
    <w:p>
      <w:pPr>
        <w:overflowPunct/>
        <w:spacing w:before="0" w:after="0" w:line="240" w:lineRule="auto"/>
        <w:ind w:left="221" w:right="-618" w:hanging="221"/>
        <w:jc w:val="both"/>
        <w:textAlignment w:val="baseline"/>
        <w:rPr>
          <w:rFonts w:ascii="Times New Roman" w:hAnsi="Times New Roman"/>
          <w:sz w:val="23"/>
          <w:szCs w:val="23"/>
        </w:rPr>
      </w:pPr>
      <w:r>
        <w:rPr>
          <w:b/>
          <w:iCs/>
          <w:sz w:val="23"/>
          <w:szCs w:val="23"/>
        </w:rPr>
        <w:t xml:space="preserve">CLÁUSULA DÉCIMA </w:t>
      </w:r>
      <w:r>
        <w:rPr>
          <w:b/>
          <w:iCs/>
          <w:sz w:val="23"/>
          <w:szCs w:val="23"/>
          <w:lang w:val="pt-BR"/>
        </w:rPr>
        <w:t>SEGUNDA</w:t>
      </w:r>
      <w:r>
        <w:rPr>
          <w:b/>
          <w:iCs/>
          <w:sz w:val="23"/>
          <w:szCs w:val="23"/>
        </w:rPr>
        <w:t xml:space="preserve"> - DO  FORO</w:t>
      </w:r>
    </w:p>
    <w:p>
      <w:pPr>
        <w:overflowPunct/>
        <w:spacing w:before="0" w:after="0" w:line="240" w:lineRule="auto"/>
        <w:ind w:left="220" w:right="-618" w:hanging="220"/>
        <w:jc w:val="both"/>
        <w:textAlignment w:val="baseline"/>
        <w:rPr>
          <w:rFonts w:ascii="Times New Roman" w:hAnsi="Times New Roman"/>
          <w:iCs/>
          <w:sz w:val="23"/>
          <w:szCs w:val="23"/>
        </w:rPr>
      </w:pPr>
    </w:p>
    <w:p>
      <w:pPr>
        <w:spacing w:before="0" w:after="0" w:line="240" w:lineRule="auto"/>
        <w:ind w:left="-1" w:firstLine="0"/>
        <w:jc w:val="both"/>
        <w:rPr>
          <w:rFonts w:ascii="Times New Roman" w:hAnsi="Times New Roman"/>
          <w:sz w:val="22"/>
          <w:szCs w:val="22"/>
        </w:rPr>
      </w:pPr>
      <w:r>
        <w:rPr>
          <w:b/>
          <w:bCs/>
          <w:iCs/>
          <w:sz w:val="22"/>
          <w:szCs w:val="22"/>
          <w:lang w:eastAsia="pt-BR"/>
        </w:rPr>
        <w:t>1</w:t>
      </w:r>
      <w:r>
        <w:rPr>
          <w:b/>
          <w:bCs/>
          <w:iCs/>
          <w:sz w:val="22"/>
          <w:szCs w:val="22"/>
          <w:lang w:val="en-US" w:eastAsia="pt-BR"/>
        </w:rPr>
        <w:t>2</w:t>
      </w:r>
      <w:r>
        <w:rPr>
          <w:b/>
          <w:bCs/>
          <w:iCs/>
          <w:sz w:val="22"/>
          <w:szCs w:val="22"/>
          <w:lang w:eastAsia="pt-BR"/>
        </w:rPr>
        <w:t>.1</w:t>
      </w:r>
      <w:r>
        <w:rPr>
          <w:iCs/>
          <w:sz w:val="22"/>
          <w:szCs w:val="22"/>
          <w:lang w:eastAsia="pt-BR"/>
        </w:rPr>
        <w:t xml:space="preserve"> </w:t>
      </w:r>
      <w:r>
        <w:rPr>
          <w:iCs/>
          <w:sz w:val="22"/>
          <w:szCs w:val="22"/>
          <w:lang w:val="en-US" w:eastAsia="pt-BR"/>
        </w:rPr>
        <w:t xml:space="preserve">- </w:t>
      </w:r>
      <w:r>
        <w:rPr>
          <w:iCs/>
          <w:sz w:val="22"/>
          <w:szCs w:val="22"/>
          <w:lang w:eastAsia="pt-BR"/>
        </w:rPr>
        <w:t>Fica eleito o Foro da Comarca de Naviraí Estado de Mato Grosso do Sul, para dirimir questões oriundas deste Contrato, com renuncia expressa a qualquer outro por mais privilegiado que seja.</w:t>
      </w:r>
    </w:p>
    <w:p>
      <w:pPr>
        <w:spacing w:before="0" w:after="0" w:line="240" w:lineRule="auto"/>
        <w:ind w:left="-1" w:firstLine="0"/>
        <w:jc w:val="both"/>
        <w:rPr>
          <w:iCs/>
          <w:lang w:eastAsia="pt-BR"/>
        </w:rPr>
      </w:pPr>
    </w:p>
    <w:p>
      <w:pPr>
        <w:spacing w:before="0" w:after="0" w:line="240" w:lineRule="auto"/>
        <w:ind w:left="-1" w:firstLine="0"/>
        <w:jc w:val="both"/>
        <w:rPr>
          <w:rFonts w:ascii="Times New Roman" w:hAnsi="Times New Roman"/>
          <w:sz w:val="22"/>
          <w:szCs w:val="22"/>
        </w:rPr>
      </w:pPr>
      <w:r>
        <w:rPr>
          <w:rFonts w:hint="default"/>
          <w:b/>
          <w:bCs/>
          <w:iCs/>
          <w:sz w:val="22"/>
          <w:szCs w:val="22"/>
          <w:lang w:val="en-US" w:eastAsia="pt-BR"/>
        </w:rPr>
        <w:t>12.2</w:t>
      </w:r>
      <w:r>
        <w:rPr>
          <w:rFonts w:hint="default"/>
          <w:iCs/>
          <w:sz w:val="22"/>
          <w:szCs w:val="22"/>
          <w:lang w:val="en-US" w:eastAsia="pt-BR"/>
        </w:rPr>
        <w:t xml:space="preserve"> - </w:t>
      </w:r>
      <w:r>
        <w:rPr>
          <w:iCs/>
          <w:sz w:val="22"/>
          <w:szCs w:val="22"/>
          <w:lang w:eastAsia="pt-BR"/>
        </w:rPr>
        <w:t>E por estarem de acordo, lavrou-se o presente termo, em 0</w:t>
      </w:r>
      <w:r>
        <w:rPr>
          <w:rFonts w:hint="default"/>
          <w:iCs/>
          <w:sz w:val="22"/>
          <w:szCs w:val="22"/>
          <w:lang w:val="en-US" w:eastAsia="pt-BR"/>
        </w:rPr>
        <w:t>2</w:t>
      </w:r>
      <w:r>
        <w:rPr>
          <w:iCs/>
          <w:sz w:val="22"/>
          <w:szCs w:val="22"/>
          <w:lang w:eastAsia="pt-BR"/>
        </w:rPr>
        <w:t xml:space="preserve"> (</w:t>
      </w:r>
      <w:r>
        <w:rPr>
          <w:rFonts w:hint="default"/>
          <w:iCs/>
          <w:sz w:val="22"/>
          <w:szCs w:val="22"/>
          <w:lang w:val="en-US" w:eastAsia="pt-BR"/>
        </w:rPr>
        <w:t>duas</w:t>
      </w:r>
      <w:r>
        <w:rPr>
          <w:iCs/>
          <w:sz w:val="22"/>
          <w:szCs w:val="22"/>
          <w:lang w:eastAsia="pt-BR"/>
        </w:rPr>
        <w:t>) vias de igual teor e forma, as quais foram lida e assinadas pelas partes contratantes, na presença de duas testemunhas.</w:t>
      </w:r>
    </w:p>
    <w:p>
      <w:pPr>
        <w:widowControl w:val="0"/>
        <w:overflowPunct/>
        <w:spacing w:before="0" w:after="0" w:line="240" w:lineRule="auto"/>
        <w:ind w:left="220" w:right="-618" w:hanging="220"/>
        <w:jc w:val="both"/>
        <w:textAlignment w:val="baseline"/>
        <w:rPr>
          <w:rFonts w:ascii="Times New Roman" w:hAnsi="Times New Roman"/>
          <w:iCs/>
          <w:sz w:val="23"/>
          <w:szCs w:val="23"/>
        </w:rPr>
      </w:pPr>
    </w:p>
    <w:p>
      <w:pPr>
        <w:widowControl w:val="0"/>
        <w:overflowPunct/>
        <w:spacing w:before="0" w:after="0" w:line="240" w:lineRule="auto"/>
        <w:ind w:left="220" w:right="46" w:hanging="220"/>
        <w:jc w:val="right"/>
        <w:textAlignment w:val="baseline"/>
        <w:rPr>
          <w:sz w:val="22"/>
          <w:szCs w:val="22"/>
          <w:u w:val="single"/>
        </w:rPr>
      </w:pPr>
      <w:r>
        <w:rPr>
          <w:sz w:val="22"/>
          <w:szCs w:val="22"/>
        </w:rPr>
        <w:t xml:space="preserve">Naviraí – MS, </w:t>
      </w:r>
      <w:r>
        <w:rPr>
          <w:sz w:val="22"/>
          <w:szCs w:val="22"/>
          <w:u w:val="single"/>
        </w:rPr>
        <w:t>______/______/202</w:t>
      </w:r>
      <w:r>
        <w:rPr>
          <w:sz w:val="22"/>
          <w:szCs w:val="22"/>
          <w:u w:val="single"/>
          <w:lang w:val="pt-BR"/>
        </w:rPr>
        <w:t>3</w:t>
      </w:r>
      <w:r>
        <w:rPr>
          <w:sz w:val="22"/>
          <w:szCs w:val="22"/>
          <w:u w:val="single"/>
        </w:rPr>
        <w:t>.</w:t>
      </w:r>
    </w:p>
    <w:p>
      <w:pPr>
        <w:widowControl w:val="0"/>
        <w:overflowPunct/>
        <w:spacing w:before="0" w:after="0" w:line="240" w:lineRule="auto"/>
        <w:ind w:left="220" w:right="46" w:hanging="220"/>
        <w:jc w:val="right"/>
        <w:textAlignment w:val="baseline"/>
        <w:rPr>
          <w:sz w:val="23"/>
          <w:szCs w:val="23"/>
          <w:u w:val="single"/>
        </w:rPr>
      </w:pPr>
    </w:p>
    <w:tbl>
      <w:tblPr>
        <w:tblStyle w:val="12"/>
        <w:tblpPr w:leftFromText="180" w:rightFromText="180" w:vertAnchor="text" w:horzAnchor="page" w:tblpX="1270" w:tblpY="812"/>
        <w:tblOverlap w:val="never"/>
        <w:tblW w:w="96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05"/>
        <w:gridCol w:w="47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905" w:type="dxa"/>
          </w:tcPr>
          <w:p>
            <w:pPr>
              <w:widowControl w:val="0"/>
              <w:tabs>
                <w:tab w:val="left" w:pos="10632"/>
                <w:tab w:val="left" w:pos="10773"/>
                <w:tab w:val="left" w:pos="10915"/>
                <w:tab w:val="left" w:pos="11199"/>
              </w:tabs>
              <w:overflowPunct/>
              <w:spacing w:before="0" w:after="160"/>
              <w:ind w:left="231" w:hanging="231"/>
              <w:jc w:val="both"/>
              <w:textAlignment w:val="baseline"/>
              <w:rPr>
                <w:rFonts w:eastAsia="MS Mincho"/>
                <w:i w:val="0"/>
                <w:iCs w:val="0"/>
                <w:sz w:val="24"/>
                <w:lang w:val="pt-BR"/>
              </w:rPr>
            </w:pPr>
          </w:p>
        </w:tc>
        <w:tc>
          <w:tcPr>
            <w:tcW w:w="4760" w:type="dxa"/>
          </w:tcPr>
          <w:p>
            <w:pPr>
              <w:widowControl w:val="0"/>
              <w:overflowPunct/>
              <w:spacing w:before="0" w:after="160"/>
              <w:jc w:val="both"/>
              <w:textAlignment w:val="baseline"/>
              <w:rPr>
                <w:rFonts w:eastAsia="MS Mincho"/>
                <w:i w:val="0"/>
                <w:iCs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2" w:hRule="atLeast"/>
        </w:trPr>
        <w:tc>
          <w:tcPr>
            <w:tcW w:w="4905" w:type="dxa"/>
          </w:tcPr>
          <w:p>
            <w:pPr>
              <w:widowControl w:val="0"/>
              <w:tabs>
                <w:tab w:val="left" w:pos="5562"/>
              </w:tabs>
              <w:spacing w:before="0" w:after="0"/>
              <w:ind w:right="33" w:firstLine="0"/>
              <w:jc w:val="center"/>
              <w:textAlignment w:val="baseline"/>
              <w:rPr>
                <w:rFonts w:ascii="Times New Roman" w:hAnsi="Times New Roman" w:eastAsia="MS Mincho" w:cs="Times New Roman"/>
                <w:b/>
                <w:iCs/>
                <w:kern w:val="0"/>
                <w:sz w:val="22"/>
                <w:szCs w:val="22"/>
                <w:lang w:val="pt-BR" w:eastAsia="en-US"/>
              </w:rPr>
            </w:pPr>
            <w:r>
              <w:rPr>
                <w:rFonts w:eastAsia="MS Mincho" w:cs="Times New Roman"/>
                <w:b/>
                <w:iCs/>
                <w:kern w:val="0"/>
                <w:sz w:val="22"/>
                <w:szCs w:val="22"/>
                <w:lang w:val="pt-BR" w:eastAsia="en-US"/>
              </w:rPr>
              <w:t>MARIANA CRUZ ROSADA</w:t>
            </w:r>
          </w:p>
          <w:p>
            <w:pPr>
              <w:widowControl w:val="0"/>
              <w:tabs>
                <w:tab w:val="left" w:pos="5562"/>
              </w:tabs>
              <w:spacing w:before="0" w:after="0"/>
              <w:ind w:right="33" w:firstLine="0"/>
              <w:jc w:val="center"/>
              <w:textAlignment w:val="baseline"/>
              <w:rPr>
                <w:rFonts w:ascii="Times New Roman" w:hAnsi="Times New Roman" w:cs="Times New Roman"/>
                <w:b w:val="0"/>
                <w:bCs/>
                <w:iCs/>
                <w:sz w:val="22"/>
                <w:szCs w:val="22"/>
                <w:lang w:eastAsia="en-US"/>
              </w:rPr>
            </w:pPr>
            <w:r>
              <w:rPr>
                <w:rFonts w:eastAsia="MS Mincho" w:cs="Times New Roman"/>
                <w:b w:val="0"/>
                <w:bCs/>
                <w:iCs/>
                <w:kern w:val="0"/>
                <w:sz w:val="22"/>
                <w:szCs w:val="22"/>
                <w:lang w:eastAsia="en-US"/>
              </w:rPr>
              <w:t>Gerente de Saúde e Ordenador</w:t>
            </w:r>
            <w:r>
              <w:rPr>
                <w:rFonts w:eastAsia="MS Mincho" w:cs="Times New Roman"/>
                <w:b w:val="0"/>
                <w:bCs/>
                <w:iCs/>
                <w:kern w:val="0"/>
                <w:sz w:val="22"/>
                <w:szCs w:val="22"/>
                <w:lang w:val="pt-BR" w:eastAsia="en-US"/>
              </w:rPr>
              <w:t>a</w:t>
            </w:r>
            <w:r>
              <w:rPr>
                <w:rFonts w:eastAsia="MS Mincho" w:cs="Times New Roman"/>
                <w:b w:val="0"/>
                <w:bCs/>
                <w:iCs/>
                <w:kern w:val="0"/>
                <w:sz w:val="22"/>
                <w:szCs w:val="22"/>
                <w:lang w:eastAsia="en-US"/>
              </w:rPr>
              <w:t xml:space="preserve"> de Despesas</w:t>
            </w:r>
          </w:p>
          <w:p>
            <w:pPr>
              <w:widowControl w:val="0"/>
              <w:tabs>
                <w:tab w:val="left" w:pos="5562"/>
              </w:tabs>
              <w:spacing w:before="0" w:after="0"/>
              <w:ind w:right="33" w:firstLine="0"/>
              <w:jc w:val="center"/>
              <w:textAlignment w:val="baseline"/>
              <w:rPr>
                <w:rFonts w:ascii="Times New Roman" w:hAnsi="Times New Roman" w:cs="Times New Roman"/>
                <w:b w:val="0"/>
                <w:bCs/>
                <w:iCs/>
                <w:sz w:val="22"/>
                <w:szCs w:val="22"/>
                <w:lang w:val="pt-BR" w:eastAsia="en-US"/>
              </w:rPr>
            </w:pPr>
            <w:r>
              <w:rPr>
                <w:rFonts w:eastAsia="MS Mincho" w:cs="Times New Roman"/>
                <w:b w:val="0"/>
                <w:bCs/>
                <w:iCs/>
                <w:kern w:val="0"/>
                <w:sz w:val="22"/>
                <w:szCs w:val="22"/>
                <w:lang w:eastAsia="en-US"/>
              </w:rPr>
              <w:t>Conforme Decreto nº. 0</w:t>
            </w:r>
            <w:r>
              <w:rPr>
                <w:rFonts w:eastAsia="MS Mincho" w:cs="Times New Roman"/>
                <w:b w:val="0"/>
                <w:bCs/>
                <w:iCs/>
                <w:kern w:val="0"/>
                <w:sz w:val="22"/>
                <w:szCs w:val="22"/>
                <w:lang w:val="pt-BR" w:eastAsia="en-US"/>
              </w:rPr>
              <w:t>33</w:t>
            </w:r>
            <w:r>
              <w:rPr>
                <w:rFonts w:eastAsia="MS Mincho" w:cs="Times New Roman"/>
                <w:b w:val="0"/>
                <w:bCs/>
                <w:iCs/>
                <w:kern w:val="0"/>
                <w:sz w:val="22"/>
                <w:szCs w:val="22"/>
                <w:lang w:eastAsia="en-US"/>
              </w:rPr>
              <w:t>/202</w:t>
            </w:r>
            <w:r>
              <w:rPr>
                <w:rFonts w:eastAsia="MS Mincho" w:cs="Times New Roman"/>
                <w:b w:val="0"/>
                <w:bCs/>
                <w:iCs/>
                <w:kern w:val="0"/>
                <w:sz w:val="22"/>
                <w:szCs w:val="22"/>
                <w:lang w:val="pt-BR" w:eastAsia="en-US"/>
              </w:rPr>
              <w:t>3</w:t>
            </w:r>
          </w:p>
          <w:p>
            <w:pPr>
              <w:widowControl w:val="0"/>
              <w:tabs>
                <w:tab w:val="left" w:pos="10632"/>
                <w:tab w:val="left" w:pos="10773"/>
                <w:tab w:val="left" w:pos="10915"/>
                <w:tab w:val="left" w:pos="11199"/>
              </w:tabs>
              <w:overflowPunct/>
              <w:spacing w:before="0" w:after="160"/>
              <w:ind w:left="231" w:hanging="231"/>
              <w:jc w:val="center"/>
              <w:textAlignment w:val="baseline"/>
              <w:rPr>
                <w:rFonts w:eastAsia="MS Mincho"/>
                <w:b/>
                <w:i w:val="0"/>
                <w:iCs w:val="0"/>
                <w:sz w:val="22"/>
                <w:szCs w:val="22"/>
              </w:rPr>
            </w:pPr>
            <w:r>
              <w:rPr>
                <w:rFonts w:eastAsia="MS Mincho"/>
                <w:b/>
                <w:bCs/>
                <w:i w:val="0"/>
                <w:iCs w:val="0"/>
                <w:sz w:val="22"/>
                <w:szCs w:val="22"/>
                <w:lang w:val="pt-BR"/>
              </w:rPr>
              <w:t>(Representante legal da contratante)</w:t>
            </w:r>
          </w:p>
        </w:tc>
        <w:tc>
          <w:tcPr>
            <w:tcW w:w="4760" w:type="dxa"/>
          </w:tcPr>
          <w:p>
            <w:pPr>
              <w:widowControl w:val="0"/>
              <w:overflowPunct/>
              <w:spacing w:before="0" w:after="160"/>
              <w:ind w:left="231" w:hanging="231"/>
              <w:jc w:val="center"/>
              <w:textAlignment w:val="baseline"/>
              <w:rPr>
                <w:rFonts w:eastAsia="MS Mincho"/>
                <w:b/>
                <w:i w:val="0"/>
                <w:iCs w:val="0"/>
                <w:sz w:val="24"/>
              </w:rPr>
            </w:pPr>
            <w:r>
              <w:rPr>
                <w:rFonts w:cs="Times New Roman"/>
                <w:b/>
                <w:i w:val="0"/>
                <w:iCs w:val="0"/>
                <w:sz w:val="24"/>
                <w:szCs w:val="24"/>
                <w:lang w:val="pt-BR"/>
              </w:rPr>
              <w:t>Representante Legal</w:t>
            </w:r>
            <w:r>
              <w:rPr>
                <w:rFonts w:eastAsia="Times New Roman" w:cs="Times New Roman"/>
                <w:b/>
                <w:i w:val="0"/>
                <w:iCs w:val="0"/>
                <w:sz w:val="24"/>
                <w:szCs w:val="24"/>
                <w:lang w:val="pt-BR"/>
              </w:rPr>
              <w:t xml:space="preserve">                                          </w:t>
            </w:r>
            <w:r>
              <w:rPr>
                <w:rFonts w:eastAsia="MS Mincho" w:cs="Times New Roman"/>
                <w:i w:val="0"/>
                <w:iCs w:val="0"/>
                <w:sz w:val="22"/>
                <w:szCs w:val="22"/>
              </w:rPr>
              <w:t xml:space="preserve">CPF: </w:t>
            </w:r>
            <w:r>
              <w:rPr>
                <w:rFonts w:eastAsia="MS Mincho" w:cs="Times New Roman"/>
                <w:i w:val="0"/>
                <w:iCs w:val="0"/>
                <w:sz w:val="22"/>
                <w:szCs w:val="22"/>
                <w:lang w:val="pt-BR"/>
              </w:rPr>
              <w:t xml:space="preserve">........................   </w:t>
            </w:r>
            <w:r>
              <w:rPr>
                <w:rFonts w:eastAsia="MS Mincho" w:cs="Times New Roman"/>
                <w:i w:val="0"/>
                <w:iCs w:val="0"/>
                <w:sz w:val="20"/>
                <w:szCs w:val="20"/>
                <w:lang w:val="pt-BR"/>
              </w:rPr>
              <w:t xml:space="preserve">                                             </w:t>
            </w:r>
            <w:r>
              <w:rPr>
                <w:rFonts w:eastAsia="MS Mincho" w:cs="Times New Roman"/>
                <w:b/>
                <w:bCs/>
                <w:i w:val="0"/>
                <w:iCs w:val="0"/>
                <w:sz w:val="20"/>
                <w:szCs w:val="20"/>
                <w:u w:val="single"/>
                <w:lang w:val="pt-BR"/>
              </w:rPr>
              <w:t xml:space="preserve">EMPRESA </w:t>
            </w:r>
            <w:r>
              <w:rPr>
                <w:rFonts w:eastAsia="Times New Roman" w:cs="Times New Roman"/>
                <w:b/>
                <w:i w:val="0"/>
                <w:iCs w:val="0"/>
                <w:sz w:val="20"/>
                <w:szCs w:val="20"/>
                <w:lang w:val="pt-BR"/>
              </w:rPr>
              <w:t xml:space="preserve">                                                       </w:t>
            </w:r>
            <w:r>
              <w:rPr>
                <w:rFonts w:cs="Times New Roman"/>
                <w:b w:val="0"/>
                <w:bCs/>
                <w:i w:val="0"/>
                <w:iCs w:val="0"/>
                <w:sz w:val="22"/>
                <w:szCs w:val="22"/>
                <w:lang w:val="pt-BR"/>
              </w:rPr>
              <w:t xml:space="preserve">CNPJ: </w:t>
            </w:r>
            <w:r>
              <w:rPr>
                <w:rFonts w:cs="Times New Roman"/>
                <w:b w:val="0"/>
                <w:bCs/>
                <w:i w:val="0"/>
                <w:iCs w:val="0"/>
                <w:sz w:val="22"/>
                <w:szCs w:val="22"/>
              </w:rPr>
              <w:t xml:space="preserve"> </w:t>
            </w:r>
            <w:r>
              <w:rPr>
                <w:rFonts w:cs="Times New Roman"/>
                <w:b w:val="0"/>
                <w:bCs/>
                <w:i w:val="0"/>
                <w:iCs w:val="0"/>
                <w:sz w:val="22"/>
                <w:szCs w:val="22"/>
                <w:lang w:val="pt-BR"/>
              </w:rPr>
              <w:t xml:space="preserve">........................                                     </w:t>
            </w:r>
            <w:r>
              <w:rPr>
                <w:rFonts w:eastAsia="MS Mincho" w:cs="Times New Roman"/>
                <w:b/>
                <w:bCs/>
                <w:i w:val="0"/>
                <w:iCs w:val="0"/>
                <w:sz w:val="22"/>
                <w:szCs w:val="22"/>
                <w:lang w:val="pt-BR"/>
              </w:rPr>
              <w:t>(Representante legal da contratada)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 w:hRule="atLeast"/>
        </w:trPr>
        <w:tc>
          <w:tcPr>
            <w:tcW w:w="4905" w:type="dxa"/>
          </w:tcPr>
          <w:p>
            <w:pPr>
              <w:widowControl w:val="0"/>
              <w:tabs>
                <w:tab w:val="left" w:pos="10632"/>
                <w:tab w:val="left" w:pos="10773"/>
                <w:tab w:val="left" w:pos="10915"/>
                <w:tab w:val="left" w:pos="11199"/>
              </w:tabs>
              <w:overflowPunct/>
              <w:spacing w:before="0" w:after="160"/>
              <w:ind w:left="231" w:hanging="231"/>
              <w:jc w:val="center"/>
              <w:textAlignment w:val="baseline"/>
              <w:rPr>
                <w:rFonts w:eastAsia="MS Mincho"/>
                <w:b/>
                <w:i w:val="0"/>
                <w:iCs w:val="0"/>
                <w:sz w:val="22"/>
                <w:szCs w:val="22"/>
              </w:rPr>
            </w:pPr>
          </w:p>
        </w:tc>
        <w:tc>
          <w:tcPr>
            <w:tcW w:w="4760" w:type="dxa"/>
          </w:tcPr>
          <w:p>
            <w:pPr>
              <w:widowControl w:val="0"/>
              <w:overflowPunct/>
              <w:spacing w:before="0" w:after="160"/>
              <w:ind w:left="231" w:hanging="231"/>
              <w:jc w:val="center"/>
              <w:textAlignment w:val="baseline"/>
              <w:rPr>
                <w:rFonts w:eastAsia="MS Mincho"/>
                <w:b/>
                <w:i w:val="0"/>
                <w:iCs w:val="0"/>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2" w:hRule="atLeast"/>
        </w:trPr>
        <w:tc>
          <w:tcPr>
            <w:tcW w:w="4905" w:type="dxa"/>
          </w:tcPr>
          <w:p>
            <w:pPr>
              <w:widowControl w:val="0"/>
              <w:tabs>
                <w:tab w:val="left" w:pos="10632"/>
                <w:tab w:val="left" w:pos="10773"/>
                <w:tab w:val="left" w:pos="10915"/>
                <w:tab w:val="left" w:pos="11199"/>
              </w:tabs>
              <w:overflowPunct/>
              <w:spacing w:before="0" w:after="160"/>
              <w:ind w:left="231" w:hanging="231"/>
              <w:jc w:val="center"/>
              <w:textAlignment w:val="baseline"/>
              <w:rPr>
                <w:rFonts w:eastAsia="MS Mincho"/>
                <w:b/>
                <w:i w:val="0"/>
                <w:iCs w:val="0"/>
                <w:sz w:val="22"/>
                <w:szCs w:val="22"/>
              </w:rPr>
            </w:pPr>
          </w:p>
        </w:tc>
        <w:tc>
          <w:tcPr>
            <w:tcW w:w="4760" w:type="dxa"/>
          </w:tcPr>
          <w:p>
            <w:pPr>
              <w:widowControl w:val="0"/>
              <w:overflowPunct/>
              <w:spacing w:before="0" w:after="160"/>
              <w:jc w:val="center"/>
              <w:textAlignment w:val="baseline"/>
              <w:rPr>
                <w:rFonts w:eastAsia="MS Mincho"/>
                <w:b/>
                <w:i w:val="0"/>
                <w:iCs w:val="0"/>
                <w:sz w:val="24"/>
              </w:rPr>
            </w:pPr>
          </w:p>
        </w:tc>
      </w:tr>
    </w:tbl>
    <w:p>
      <w:pPr>
        <w:widowControl w:val="0"/>
        <w:overflowPunct/>
        <w:spacing w:before="0" w:after="0" w:line="240" w:lineRule="auto"/>
        <w:ind w:left="220" w:right="46" w:hanging="220"/>
        <w:jc w:val="right"/>
        <w:textAlignment w:val="baseline"/>
        <w:rPr>
          <w:sz w:val="23"/>
          <w:szCs w:val="23"/>
          <w:u w:val="single"/>
        </w:rPr>
      </w:pPr>
    </w:p>
    <w:p>
      <w:pPr>
        <w:widowControl w:val="0"/>
        <w:overflowPunct/>
        <w:spacing w:before="0" w:after="0" w:line="240" w:lineRule="auto"/>
        <w:ind w:left="0" w:right="46" w:firstLine="0"/>
        <w:jc w:val="right"/>
        <w:textAlignment w:val="baseline"/>
        <w:rPr>
          <w:sz w:val="23"/>
          <w:szCs w:val="23"/>
          <w:u w:val="single"/>
        </w:rPr>
      </w:pPr>
    </w:p>
    <w:p>
      <w:pPr>
        <w:widowControl w:val="0"/>
        <w:overflowPunct/>
        <w:spacing w:before="0" w:after="0" w:line="240" w:lineRule="auto"/>
        <w:ind w:left="220" w:right="46" w:hanging="220"/>
        <w:jc w:val="right"/>
        <w:textAlignment w:val="baseline"/>
        <w:rPr>
          <w:sz w:val="23"/>
          <w:szCs w:val="23"/>
          <w:u w:val="single"/>
        </w:rPr>
      </w:pPr>
    </w:p>
    <w:p>
      <w:pPr>
        <w:widowControl w:val="0"/>
        <w:overflowPunct/>
        <w:spacing w:before="0" w:after="0" w:line="240" w:lineRule="auto"/>
        <w:ind w:left="192" w:right="46" w:hanging="192"/>
        <w:jc w:val="both"/>
        <w:textAlignment w:val="baseline"/>
        <w:rPr>
          <w:u w:val="single"/>
        </w:rPr>
      </w:pPr>
    </w:p>
    <w:p>
      <w:pPr>
        <w:widowControl w:val="0"/>
        <w:tabs>
          <w:tab w:val="left" w:pos="240"/>
        </w:tabs>
        <w:overflowPunct/>
        <w:spacing w:before="0" w:after="0" w:line="240" w:lineRule="auto"/>
        <w:ind w:left="220" w:hanging="220"/>
        <w:jc w:val="right"/>
        <w:textAlignment w:val="baseline"/>
        <w:rPr>
          <w:rFonts w:ascii="Times New Roman" w:hAnsi="Times New Roman"/>
          <w:iCs/>
          <w:sz w:val="23"/>
          <w:szCs w:val="23"/>
        </w:rPr>
      </w:pPr>
    </w:p>
    <w:p>
      <w:pPr>
        <w:tabs>
          <w:tab w:val="left" w:pos="240"/>
        </w:tabs>
        <w:overflowPunct/>
        <w:spacing w:before="0" w:after="0" w:line="240" w:lineRule="auto"/>
        <w:ind w:left="220" w:hanging="220"/>
        <w:textAlignment w:val="baseline"/>
        <w:rPr>
          <w:iCs/>
          <w:sz w:val="23"/>
          <w:szCs w:val="23"/>
        </w:rPr>
      </w:pPr>
    </w:p>
    <w:p>
      <w:pPr>
        <w:tabs>
          <w:tab w:val="left" w:pos="240"/>
        </w:tabs>
        <w:overflowPunct/>
        <w:spacing w:before="0" w:after="0" w:line="240" w:lineRule="auto"/>
        <w:ind w:left="220" w:hanging="220"/>
        <w:textAlignment w:val="baseline"/>
        <w:rPr>
          <w:iCs/>
          <w:sz w:val="23"/>
          <w:szCs w:val="23"/>
        </w:rPr>
      </w:pPr>
      <w:r>
        <w:rPr>
          <w:iCs/>
          <w:sz w:val="23"/>
          <w:szCs w:val="23"/>
        </w:rPr>
        <w:t>Testemunhas:</w:t>
      </w:r>
    </w:p>
    <w:p>
      <w:pPr>
        <w:tabs>
          <w:tab w:val="left" w:pos="240"/>
        </w:tabs>
        <w:overflowPunct/>
        <w:spacing w:before="0" w:after="0" w:line="240" w:lineRule="auto"/>
        <w:ind w:left="220" w:hanging="220"/>
        <w:textAlignment w:val="baseline"/>
        <w:rPr>
          <w:iCs/>
          <w:sz w:val="23"/>
          <w:szCs w:val="23"/>
        </w:rPr>
      </w:pPr>
    </w:p>
    <w:p>
      <w:pPr>
        <w:tabs>
          <w:tab w:val="left" w:pos="240"/>
        </w:tabs>
        <w:overflowPunct/>
        <w:spacing w:before="0" w:after="0" w:line="240" w:lineRule="auto"/>
        <w:ind w:left="220" w:hanging="220"/>
        <w:textAlignment w:val="baseline"/>
        <w:rPr>
          <w:iCs/>
          <w:sz w:val="23"/>
          <w:szCs w:val="23"/>
        </w:rPr>
      </w:pPr>
    </w:p>
    <w:p>
      <w:pPr>
        <w:tabs>
          <w:tab w:val="left" w:pos="240"/>
        </w:tabs>
        <w:overflowPunct/>
        <w:spacing w:before="0" w:after="0" w:line="240" w:lineRule="auto"/>
        <w:ind w:left="220" w:hanging="220"/>
        <w:textAlignment w:val="baseline"/>
        <w:rPr>
          <w:iCs/>
          <w:sz w:val="23"/>
          <w:szCs w:val="23"/>
        </w:rPr>
      </w:pPr>
    </w:p>
    <w:tbl>
      <w:tblPr>
        <w:tblStyle w:val="30"/>
        <w:tblW w:w="9360" w:type="dxa"/>
        <w:tblInd w:w="3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4"/>
        <w:gridCol w:w="4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4904" w:type="dxa"/>
            <w:tcBorders>
              <w:top w:val="nil"/>
              <w:left w:val="nil"/>
              <w:bottom w:val="nil"/>
              <w:right w:val="nil"/>
            </w:tcBorders>
          </w:tcPr>
          <w:p>
            <w:pPr>
              <w:widowControl w:val="0"/>
              <w:tabs>
                <w:tab w:val="left" w:pos="10632"/>
                <w:tab w:val="left" w:pos="10773"/>
                <w:tab w:val="left" w:pos="10915"/>
                <w:tab w:val="left" w:pos="11199"/>
              </w:tabs>
              <w:overflowPunct/>
              <w:spacing w:before="0" w:after="160"/>
              <w:ind w:left="231" w:hanging="231"/>
              <w:jc w:val="center"/>
              <w:textAlignment w:val="baseline"/>
              <w:rPr>
                <w:rFonts w:eastAsia="MS Mincho"/>
                <w:i w:val="0"/>
                <w:iCs w:val="0"/>
                <w:sz w:val="24"/>
                <w:lang w:val="pt-BR"/>
              </w:rPr>
            </w:pPr>
            <w:r>
              <w:rPr>
                <w:rFonts w:eastAsia="MS Mincho"/>
                <w:b/>
                <w:i w:val="0"/>
                <w:iCs w:val="0"/>
                <w:sz w:val="24"/>
              </w:rPr>
              <w:t>_______________________________</w:t>
            </w:r>
            <w:r>
              <w:rPr>
                <w:rFonts w:eastAsia="MS Mincho"/>
                <w:b/>
                <w:i w:val="0"/>
                <w:iCs w:val="0"/>
                <w:sz w:val="24"/>
                <w:lang w:val="pt-BR"/>
              </w:rPr>
              <w:t xml:space="preserve">                Nome 1</w:t>
            </w:r>
            <w:r>
              <w:rPr>
                <w:rFonts w:eastAsia="MS Mincho"/>
                <w:i w:val="0"/>
                <w:iCs w:val="0"/>
                <w:sz w:val="24"/>
                <w:szCs w:val="24"/>
                <w:lang w:val="pt-BR"/>
              </w:rPr>
              <w:t xml:space="preserve">                                                                            </w:t>
            </w:r>
            <w:r>
              <w:rPr>
                <w:rFonts w:eastAsia="MS Mincho"/>
                <w:i w:val="0"/>
                <w:iCs w:val="0"/>
                <w:sz w:val="22"/>
                <w:szCs w:val="22"/>
                <w:lang w:val="pt-BR"/>
              </w:rPr>
              <w:t>Servidor (a) Público Municipal                         Matrícula: ..........</w:t>
            </w:r>
          </w:p>
        </w:tc>
        <w:tc>
          <w:tcPr>
            <w:tcW w:w="4455" w:type="dxa"/>
            <w:tcBorders>
              <w:top w:val="nil"/>
              <w:left w:val="nil"/>
              <w:bottom w:val="nil"/>
              <w:right w:val="nil"/>
            </w:tcBorders>
          </w:tcPr>
          <w:p>
            <w:pPr>
              <w:widowControl w:val="0"/>
              <w:overflowPunct/>
              <w:spacing w:before="0" w:after="160"/>
              <w:ind w:left="231" w:hanging="231"/>
              <w:jc w:val="center"/>
              <w:textAlignment w:val="baseline"/>
              <w:rPr>
                <w:rFonts w:eastAsia="MS Mincho"/>
                <w:i w:val="0"/>
                <w:iCs w:val="0"/>
                <w:sz w:val="24"/>
              </w:rPr>
            </w:pPr>
            <w:r>
              <w:rPr>
                <w:rFonts w:eastAsia="MS Mincho"/>
                <w:b/>
                <w:i w:val="0"/>
                <w:iCs w:val="0"/>
                <w:sz w:val="24"/>
              </w:rPr>
              <w:t>_____________________________</w:t>
            </w:r>
            <w:r>
              <w:rPr>
                <w:rFonts w:eastAsia="MS Mincho"/>
                <w:b/>
                <w:i w:val="0"/>
                <w:iCs w:val="0"/>
                <w:sz w:val="24"/>
                <w:lang w:val="pt-BR"/>
              </w:rPr>
              <w:t xml:space="preserve">               Nome 2</w:t>
            </w:r>
            <w:r>
              <w:rPr>
                <w:rFonts w:eastAsia="Times New Roman" w:cs="Times New Roman"/>
                <w:b/>
                <w:i w:val="0"/>
                <w:iCs w:val="0"/>
                <w:position w:val="0"/>
                <w:sz w:val="24"/>
                <w:szCs w:val="24"/>
                <w:vertAlign w:val="baseline"/>
                <w:lang w:val="pt-BR"/>
              </w:rPr>
              <w:t xml:space="preserve">                                       </w:t>
            </w:r>
            <w:r>
              <w:rPr>
                <w:rFonts w:cs="Times New Roman"/>
                <w:b/>
                <w:i w:val="0"/>
                <w:iCs w:val="0"/>
                <w:position w:val="0"/>
                <w:sz w:val="24"/>
                <w:szCs w:val="24"/>
                <w:vertAlign w:val="baseline"/>
                <w:lang w:val="pt-BR"/>
              </w:rPr>
              <w:t xml:space="preserve">           </w:t>
            </w:r>
            <w:r>
              <w:rPr>
                <w:rFonts w:eastAsia="MS Mincho" w:cs="Times New Roman"/>
                <w:i w:val="0"/>
                <w:iCs w:val="0"/>
                <w:position w:val="0"/>
                <w:sz w:val="22"/>
                <w:szCs w:val="22"/>
                <w:vertAlign w:val="baseline"/>
                <w:lang w:val="pt-BR"/>
              </w:rPr>
              <w:t>Servidor (a) Público Municipal                                           Matrícula: .............</w:t>
            </w:r>
          </w:p>
        </w:tc>
      </w:tr>
    </w:tbl>
    <w:p>
      <w:pPr>
        <w:tabs>
          <w:tab w:val="left" w:pos="240"/>
        </w:tabs>
        <w:overflowPunct/>
        <w:spacing w:before="0" w:after="0" w:line="240" w:lineRule="auto"/>
        <w:ind w:left="192" w:hanging="192"/>
        <w:textAlignment w:val="baseline"/>
        <w:rPr>
          <w:rFonts w:ascii="Times New Roman" w:hAnsi="Times New Roman"/>
          <w:sz w:val="23"/>
          <w:szCs w:val="23"/>
        </w:rPr>
      </w:pPr>
      <w:r>
        <w:br w:type="page"/>
      </w:r>
    </w:p>
    <w:p>
      <w:pPr>
        <w:spacing w:line="240" w:lineRule="auto"/>
        <w:ind w:right="36" w:firstLine="0"/>
        <w:rPr>
          <w:rFonts w:ascii="Times New Roman" w:hAnsi="Times New Roman"/>
          <w:sz w:val="22"/>
          <w:szCs w:val="22"/>
        </w:rPr>
      </w:pPr>
      <w:r>
        <w:rPr>
          <w:b/>
          <w:sz w:val="22"/>
          <w:szCs w:val="22"/>
        </w:rPr>
        <w:t>ATO DE DESIGNAÇÃO DO FISCAL DO CONTRATO Nº______/______ .</w:t>
      </w:r>
    </w:p>
    <w:p>
      <w:pPr>
        <w:tabs>
          <w:tab w:val="left" w:pos="0"/>
          <w:tab w:val="left" w:pos="10632"/>
          <w:tab w:val="left" w:pos="10773"/>
          <w:tab w:val="left" w:pos="10915"/>
          <w:tab w:val="left" w:pos="11199"/>
        </w:tabs>
        <w:overflowPunct/>
        <w:spacing w:before="0" w:after="0" w:line="240" w:lineRule="auto"/>
        <w:ind w:right="36" w:firstLine="0"/>
        <w:textAlignment w:val="baseline"/>
        <w:rPr>
          <w:b/>
          <w:sz w:val="22"/>
          <w:szCs w:val="22"/>
          <w:lang w:val="pt-BR"/>
        </w:rPr>
      </w:pPr>
      <w:r>
        <w:rPr>
          <w:b/>
          <w:sz w:val="22"/>
          <w:szCs w:val="22"/>
        </w:rPr>
        <w:t xml:space="preserve">PREGÃO ELETRÔNICO Nº </w:t>
      </w:r>
      <w:r>
        <w:rPr>
          <w:b/>
          <w:sz w:val="22"/>
          <w:szCs w:val="22"/>
          <w:lang w:val="pt-BR"/>
        </w:rPr>
        <w:t>094/2023</w:t>
      </w:r>
    </w:p>
    <w:p>
      <w:pPr>
        <w:tabs>
          <w:tab w:val="left" w:pos="0"/>
          <w:tab w:val="left" w:pos="10632"/>
          <w:tab w:val="left" w:pos="10773"/>
          <w:tab w:val="left" w:pos="10915"/>
          <w:tab w:val="left" w:pos="11199"/>
        </w:tabs>
        <w:overflowPunct/>
        <w:spacing w:before="0" w:after="0" w:line="240" w:lineRule="auto"/>
        <w:ind w:right="36" w:firstLine="0"/>
        <w:textAlignment w:val="baseline"/>
        <w:rPr>
          <w:b/>
          <w:sz w:val="22"/>
          <w:szCs w:val="22"/>
          <w:lang w:val="pt-BR"/>
        </w:rPr>
      </w:pPr>
      <w:r>
        <w:rPr>
          <w:b/>
          <w:sz w:val="22"/>
          <w:szCs w:val="22"/>
        </w:rPr>
        <w:t>PROCESSO</w:t>
      </w:r>
      <w:r>
        <w:rPr>
          <w:rFonts w:hint="default"/>
          <w:b/>
          <w:sz w:val="22"/>
          <w:szCs w:val="22"/>
          <w:lang w:val="pt-BR"/>
        </w:rPr>
        <w:t xml:space="preserve"> LICITATÓRIO </w:t>
      </w:r>
      <w:r>
        <w:rPr>
          <w:b/>
          <w:sz w:val="22"/>
          <w:szCs w:val="22"/>
        </w:rPr>
        <w:t xml:space="preserve">Nº </w:t>
      </w:r>
      <w:r>
        <w:rPr>
          <w:rFonts w:hint="default"/>
          <w:b/>
          <w:sz w:val="22"/>
          <w:szCs w:val="22"/>
          <w:lang w:val="pt-BR"/>
        </w:rPr>
        <w:t>233/2023</w:t>
      </w:r>
    </w:p>
    <w:p>
      <w:pPr>
        <w:tabs>
          <w:tab w:val="left" w:pos="0"/>
          <w:tab w:val="left" w:pos="10632"/>
          <w:tab w:val="left" w:pos="10773"/>
          <w:tab w:val="left" w:pos="10915"/>
          <w:tab w:val="left" w:pos="11199"/>
        </w:tabs>
        <w:overflowPunct/>
        <w:spacing w:before="0" w:after="0" w:line="240" w:lineRule="auto"/>
        <w:ind w:right="36" w:firstLine="0"/>
        <w:textAlignment w:val="baseline"/>
        <w:rPr>
          <w:rFonts w:ascii="Times New Roman" w:hAnsi="Times New Roman"/>
          <w:sz w:val="22"/>
          <w:szCs w:val="22"/>
        </w:rPr>
      </w:pPr>
      <w:r>
        <w:rPr>
          <w:b/>
          <w:sz w:val="22"/>
          <w:szCs w:val="22"/>
        </w:rPr>
        <w:t>EMPRESA: .............................................................</w:t>
      </w:r>
    </w:p>
    <w:p>
      <w:pPr>
        <w:tabs>
          <w:tab w:val="left" w:pos="0"/>
          <w:tab w:val="left" w:pos="10632"/>
          <w:tab w:val="left" w:pos="10773"/>
          <w:tab w:val="left" w:pos="10915"/>
          <w:tab w:val="left" w:pos="11199"/>
        </w:tabs>
        <w:overflowPunct/>
        <w:spacing w:before="0" w:after="0" w:line="240" w:lineRule="auto"/>
        <w:ind w:right="36" w:firstLine="0"/>
        <w:textAlignment w:val="baseline"/>
        <w:rPr>
          <w:rFonts w:ascii="Times New Roman" w:hAnsi="Times New Roman"/>
          <w:sz w:val="22"/>
          <w:szCs w:val="22"/>
        </w:rPr>
      </w:pPr>
      <w:r>
        <w:rPr>
          <w:b/>
          <w:sz w:val="22"/>
          <w:szCs w:val="22"/>
        </w:rPr>
        <w:t>CNPJ Nº: ..........................................................</w:t>
      </w:r>
    </w:p>
    <w:p>
      <w:pPr>
        <w:widowControl w:val="0"/>
        <w:tabs>
          <w:tab w:val="left" w:pos="0"/>
          <w:tab w:val="left" w:pos="360"/>
          <w:tab w:val="left" w:pos="1440"/>
        </w:tabs>
        <w:overflowPunct/>
        <w:spacing w:beforeAutospacing="1" w:afterAutospacing="1" w:line="240" w:lineRule="auto"/>
        <w:ind w:right="36" w:firstLine="0"/>
        <w:jc w:val="both"/>
        <w:textAlignment w:val="baseline"/>
        <w:rPr>
          <w:rFonts w:hint="default"/>
          <w:sz w:val="22"/>
          <w:szCs w:val="22"/>
          <w:lang w:val="pt-BR"/>
        </w:rPr>
      </w:pPr>
      <w:r>
        <w:rPr>
          <w:b/>
          <w:sz w:val="22"/>
          <w:szCs w:val="22"/>
          <w:u w:val="single"/>
        </w:rPr>
        <w:t>OBJETO:</w:t>
      </w:r>
      <w:r>
        <w:rPr>
          <w:b/>
          <w:sz w:val="22"/>
          <w:szCs w:val="22"/>
        </w:rPr>
        <w:t xml:space="preserve"> </w:t>
      </w:r>
      <w:r>
        <w:rPr>
          <w:rFonts w:hint="default"/>
          <w:b/>
          <w:sz w:val="22"/>
          <w:szCs w:val="22"/>
        </w:rPr>
        <w:t>CONTRATAÇÃO DE EMPRESA ESPECIALIZADA EM SERVIÇOS DE RADIOGRAFIA PANORÂMICA, CONFORME TERMO DE REFERÊNCIA, PARA ATENDER A DEMANDA DO CENTRO DE ESPECIALIDADES ODONTOLÓGICAS. SOLICITAÇÃO DA GERÊNCIA DE SAÚDE DO MUNICÍPIO DE NAVIRAÍ/MS. PEDIDOS DE SERVIÇOS Nº 278/2023 E Nº 279/2023</w:t>
      </w:r>
      <w:r>
        <w:rPr>
          <w:rFonts w:hint="default"/>
          <w:b/>
          <w:sz w:val="22"/>
          <w:szCs w:val="22"/>
          <w:lang w:val="pt-BR"/>
        </w:rPr>
        <w:t>.</w:t>
      </w:r>
    </w:p>
    <w:p>
      <w:pPr>
        <w:tabs>
          <w:tab w:val="left" w:pos="0"/>
        </w:tabs>
        <w:overflowPunct/>
        <w:spacing w:before="0" w:after="0" w:line="240" w:lineRule="auto"/>
        <w:jc w:val="both"/>
        <w:textAlignment w:val="baseline"/>
        <w:rPr>
          <w:sz w:val="21"/>
          <w:szCs w:val="21"/>
        </w:rPr>
      </w:pPr>
      <w:r>
        <w:rPr>
          <w:b w:val="0"/>
          <w:bCs w:val="0"/>
          <w:iCs/>
          <w:sz w:val="21"/>
          <w:szCs w:val="21"/>
          <w:u w:val="none"/>
          <w:lang w:val="pt-BR" w:eastAsia="pt-BR"/>
        </w:rPr>
        <w:t>A</w:t>
      </w:r>
      <w:r>
        <w:rPr>
          <w:b/>
          <w:bCs/>
          <w:iCs/>
          <w:sz w:val="21"/>
          <w:szCs w:val="21"/>
          <w:u w:val="none"/>
          <w:lang w:val="pt-BR" w:eastAsia="pt-BR"/>
        </w:rPr>
        <w:t xml:space="preserve"> </w:t>
      </w:r>
      <w:r>
        <w:rPr>
          <w:rFonts w:cs="Times New Roman"/>
          <w:b/>
          <w:bCs/>
          <w:i w:val="0"/>
          <w:iCs w:val="0"/>
          <w:sz w:val="21"/>
          <w:szCs w:val="21"/>
          <w:u w:val="single"/>
          <w:lang w:val="pt-BR" w:eastAsia="pt-BR"/>
        </w:rPr>
        <w:t>Sra. Mariana Cruz Rosada</w:t>
      </w:r>
      <w:r>
        <w:rPr>
          <w:rFonts w:cs="Times New Roman"/>
          <w:i w:val="0"/>
          <w:iCs w:val="0"/>
          <w:sz w:val="21"/>
          <w:szCs w:val="21"/>
          <w:lang w:val="pt-BR" w:eastAsia="pt-BR"/>
        </w:rPr>
        <w:t>, Gerente de Saúde e Ordenadora de despesas, conforme Decreto nº. 033/2023, brasileira, portador do CPF/MF nº. 098.289.219-52 e Cédula de Identidade RG nº. 107.790.608 SESP/PR, residente e domiciliado nesta cidade, a Rua Faustina Andrade da Silva, nº 220 – Bairro: Centro</w:t>
      </w:r>
      <w:r>
        <w:rPr>
          <w:rFonts w:cs="Times New Roman"/>
          <w:i w:val="0"/>
          <w:iCs/>
          <w:sz w:val="21"/>
          <w:szCs w:val="21"/>
          <w:lang w:val="pt-BR" w:eastAsia="pt-BR"/>
        </w:rPr>
        <w:t>;</w:t>
      </w:r>
      <w:r>
        <w:rPr>
          <w:iCs/>
          <w:sz w:val="21"/>
          <w:szCs w:val="21"/>
          <w:lang w:val="pt-BR" w:eastAsia="pt-BR"/>
        </w:rPr>
        <w:t xml:space="preserve"> </w:t>
      </w:r>
      <w:r>
        <w:rPr>
          <w:iCs/>
          <w:sz w:val="21"/>
          <w:szCs w:val="21"/>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pPr>
        <w:tabs>
          <w:tab w:val="left" w:pos="0"/>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spacing w:before="211" w:after="0" w:line="240" w:lineRule="auto"/>
        <w:ind w:right="36" w:firstLine="0"/>
        <w:jc w:val="both"/>
        <w:textAlignment w:val="baseline"/>
        <w:rPr>
          <w:sz w:val="21"/>
          <w:szCs w:val="21"/>
          <w:lang w:val="pt-BR"/>
        </w:rPr>
      </w:pPr>
      <w:r>
        <w:rPr>
          <w:b/>
          <w:sz w:val="21"/>
          <w:szCs w:val="21"/>
        </w:rPr>
        <w:t>Art.1º</w:t>
      </w:r>
      <w:r>
        <w:rPr>
          <w:sz w:val="21"/>
          <w:szCs w:val="21"/>
        </w:rPr>
        <w:t xml:space="preserve"> Designar os servidores abaixo com o encargo de Fiscal do Contrato nº. _______ / </w:t>
      </w:r>
      <w:r>
        <w:rPr>
          <w:sz w:val="21"/>
          <w:szCs w:val="21"/>
          <w:lang w:val="pt-BR"/>
        </w:rPr>
        <w:t>2023.</w:t>
      </w:r>
    </w:p>
    <w:tbl>
      <w:tblPr>
        <w:tblStyle w:val="12"/>
        <w:tblW w:w="9335" w:type="dxa"/>
        <w:tblInd w:w="10" w:type="dxa"/>
        <w:tblLayout w:type="fixed"/>
        <w:tblCellMar>
          <w:top w:w="15" w:type="dxa"/>
          <w:left w:w="15" w:type="dxa"/>
          <w:bottom w:w="0" w:type="dxa"/>
          <w:right w:w="15" w:type="dxa"/>
        </w:tblCellMar>
      </w:tblPr>
      <w:tblGrid>
        <w:gridCol w:w="3060"/>
        <w:gridCol w:w="1768"/>
        <w:gridCol w:w="1427"/>
        <w:gridCol w:w="1840"/>
        <w:gridCol w:w="1240"/>
      </w:tblGrid>
      <w:tr>
        <w:tblPrEx>
          <w:tblCellMar>
            <w:top w:w="15" w:type="dxa"/>
            <w:left w:w="15" w:type="dxa"/>
            <w:bottom w:w="0" w:type="dxa"/>
            <w:right w:w="15" w:type="dxa"/>
          </w:tblCellMar>
        </w:tblPrEx>
        <w:trPr>
          <w:trHeight w:val="303" w:hRule="atLeast"/>
        </w:trPr>
        <w:tc>
          <w:tcPr>
            <w:tcW w:w="3060" w:type="dxa"/>
            <w:vMerge w:val="restart"/>
            <w:tcBorders>
              <w:top w:val="single" w:color="000000" w:sz="4" w:space="0"/>
              <w:left w:val="single" w:color="000000" w:sz="4" w:space="0"/>
              <w:bottom w:val="single" w:color="000000" w:sz="4" w:space="0"/>
              <w:right w:val="single" w:color="000000" w:sz="4" w:space="0"/>
            </w:tcBorders>
            <w:shd w:val="clear" w:color="000000" w:fill="F2F2F2"/>
            <w:vAlign w:val="bottom"/>
          </w:tcPr>
          <w:p>
            <w:pPr>
              <w:widowControl w:val="0"/>
              <w:suppressAutoHyphens/>
              <w:spacing w:before="0" w:after="200"/>
              <w:jc w:val="center"/>
              <w:rPr>
                <w:rFonts w:ascii="Times New Roman" w:hAnsi="Times New Roman"/>
                <w:kern w:val="0"/>
                <w:sz w:val="23"/>
                <w:szCs w:val="23"/>
              </w:rPr>
            </w:pPr>
            <w:r>
              <w:rPr>
                <w:b/>
                <w:bCs/>
                <w:color w:val="000000"/>
                <w:kern w:val="0"/>
                <w:sz w:val="21"/>
                <w:szCs w:val="21"/>
              </w:rPr>
              <w:t>Gerência</w:t>
            </w:r>
            <w:r>
              <w:rPr>
                <w:color w:val="000000"/>
                <w:kern w:val="0"/>
                <w:sz w:val="21"/>
                <w:szCs w:val="21"/>
              </w:rPr>
              <w:t xml:space="preserve">                                         </w:t>
            </w:r>
            <w:r>
              <w:rPr>
                <w:color w:val="000000"/>
                <w:kern w:val="0"/>
                <w:sz w:val="23"/>
                <w:szCs w:val="23"/>
              </w:rPr>
              <w:t xml:space="preserve"> </w:t>
            </w:r>
            <w:r>
              <w:rPr>
                <w:color w:val="000000"/>
                <w:kern w:val="0"/>
                <w:sz w:val="20"/>
                <w:szCs w:val="20"/>
              </w:rPr>
              <w:t>Ordenadora de Despesa</w:t>
            </w:r>
          </w:p>
        </w:tc>
        <w:tc>
          <w:tcPr>
            <w:tcW w:w="3195" w:type="dxa"/>
            <w:gridSpan w:val="2"/>
            <w:tcBorders>
              <w:top w:val="single" w:color="000000" w:sz="4" w:space="0"/>
              <w:bottom w:val="single" w:color="000000" w:sz="4" w:space="0"/>
              <w:right w:val="single" w:color="000000" w:sz="4" w:space="0"/>
            </w:tcBorders>
            <w:shd w:val="clear" w:color="000000" w:fill="F2F2F2"/>
            <w:vAlign w:val="center"/>
          </w:tcPr>
          <w:p>
            <w:pPr>
              <w:widowControl w:val="0"/>
              <w:suppressAutoHyphens/>
              <w:spacing w:before="0" w:after="200"/>
              <w:jc w:val="center"/>
              <w:rPr>
                <w:rFonts w:ascii="Times New Roman" w:hAnsi="Times New Roman"/>
                <w:sz w:val="20"/>
                <w:szCs w:val="20"/>
              </w:rPr>
            </w:pPr>
            <w:r>
              <w:rPr>
                <w:b/>
                <w:bCs/>
                <w:color w:val="000000"/>
                <w:kern w:val="0"/>
                <w:sz w:val="20"/>
                <w:szCs w:val="20"/>
              </w:rPr>
              <w:t>FISCAL TITULAR</w:t>
            </w:r>
          </w:p>
        </w:tc>
        <w:tc>
          <w:tcPr>
            <w:tcW w:w="3080" w:type="dxa"/>
            <w:gridSpan w:val="2"/>
            <w:tcBorders>
              <w:top w:val="single" w:color="000000" w:sz="4" w:space="0"/>
              <w:bottom w:val="single" w:color="000000" w:sz="4" w:space="0"/>
              <w:right w:val="single" w:color="000000" w:sz="4" w:space="0"/>
            </w:tcBorders>
            <w:shd w:val="clear" w:color="000000" w:fill="F2F2F2"/>
            <w:vAlign w:val="center"/>
          </w:tcPr>
          <w:p>
            <w:pPr>
              <w:widowControl w:val="0"/>
              <w:suppressAutoHyphens/>
              <w:spacing w:before="0" w:after="200"/>
              <w:jc w:val="center"/>
              <w:rPr>
                <w:rFonts w:ascii="Times New Roman" w:hAnsi="Times New Roman"/>
                <w:sz w:val="20"/>
                <w:szCs w:val="20"/>
              </w:rPr>
            </w:pPr>
            <w:r>
              <w:rPr>
                <w:b/>
                <w:bCs/>
                <w:color w:val="000000"/>
                <w:kern w:val="0"/>
                <w:sz w:val="20"/>
                <w:szCs w:val="20"/>
              </w:rPr>
              <w:t>FISCAL SUPLENTE</w:t>
            </w:r>
          </w:p>
        </w:tc>
      </w:tr>
      <w:tr>
        <w:tblPrEx>
          <w:tblCellMar>
            <w:top w:w="15" w:type="dxa"/>
            <w:left w:w="15" w:type="dxa"/>
            <w:bottom w:w="0" w:type="dxa"/>
            <w:right w:w="15" w:type="dxa"/>
          </w:tblCellMar>
        </w:tblPrEx>
        <w:trPr>
          <w:trHeight w:val="368" w:hRule="atLeast"/>
        </w:trPr>
        <w:tc>
          <w:tcPr>
            <w:tcW w:w="3060" w:type="dxa"/>
            <w:vMerge w:val="continue"/>
            <w:tcBorders>
              <w:top w:val="single" w:color="000000" w:sz="4" w:space="0"/>
              <w:left w:val="single" w:color="000000" w:sz="4" w:space="0"/>
              <w:bottom w:val="single" w:color="000000" w:sz="4" w:space="0"/>
              <w:right w:val="single" w:color="000000" w:sz="4" w:space="0"/>
            </w:tcBorders>
            <w:tcMar>
              <w:top w:w="0" w:type="dxa"/>
              <w:left w:w="5" w:type="dxa"/>
              <w:right w:w="5" w:type="dxa"/>
            </w:tcMar>
            <w:vAlign w:val="center"/>
          </w:tcPr>
          <w:p>
            <w:pPr>
              <w:widowControl w:val="0"/>
              <w:suppressAutoHyphens/>
              <w:spacing w:before="0" w:after="200"/>
              <w:jc w:val="left"/>
              <w:rPr>
                <w:rFonts w:ascii="Times New Roman" w:hAnsi="Times New Roman"/>
                <w:color w:val="000000"/>
                <w:kern w:val="0"/>
                <w:sz w:val="23"/>
                <w:szCs w:val="23"/>
              </w:rPr>
            </w:pPr>
          </w:p>
        </w:tc>
        <w:tc>
          <w:tcPr>
            <w:tcW w:w="1768" w:type="dxa"/>
            <w:tcBorders>
              <w:bottom w:val="single" w:color="auto" w:sz="4" w:space="0"/>
              <w:right w:val="single" w:color="000000" w:sz="4" w:space="0"/>
            </w:tcBorders>
            <w:shd w:val="clear" w:color="auto" w:fill="auto"/>
            <w:vAlign w:val="center"/>
          </w:tcPr>
          <w:p>
            <w:pPr>
              <w:widowControl w:val="0"/>
              <w:suppressAutoHyphens/>
              <w:spacing w:before="0" w:after="200"/>
              <w:jc w:val="center"/>
              <w:rPr>
                <w:rFonts w:ascii="Times New Roman" w:hAnsi="Times New Roman"/>
                <w:sz w:val="20"/>
                <w:szCs w:val="20"/>
              </w:rPr>
            </w:pPr>
            <w:r>
              <w:rPr>
                <w:color w:val="000000"/>
                <w:kern w:val="0"/>
                <w:sz w:val="20"/>
                <w:szCs w:val="20"/>
              </w:rPr>
              <w:t>Nome:</w:t>
            </w:r>
          </w:p>
        </w:tc>
        <w:tc>
          <w:tcPr>
            <w:tcW w:w="1427" w:type="dxa"/>
            <w:tcBorders>
              <w:bottom w:val="single" w:color="auto" w:sz="4" w:space="0"/>
              <w:right w:val="single" w:color="000000" w:sz="4" w:space="0"/>
            </w:tcBorders>
            <w:shd w:val="clear" w:color="auto" w:fill="auto"/>
            <w:vAlign w:val="center"/>
          </w:tcPr>
          <w:p>
            <w:pPr>
              <w:widowControl w:val="0"/>
              <w:suppressAutoHyphens/>
              <w:spacing w:before="0" w:after="200"/>
              <w:jc w:val="center"/>
              <w:rPr>
                <w:rFonts w:ascii="Times New Roman" w:hAnsi="Times New Roman"/>
                <w:sz w:val="20"/>
                <w:szCs w:val="20"/>
              </w:rPr>
            </w:pPr>
            <w:r>
              <w:rPr>
                <w:color w:val="000000"/>
                <w:kern w:val="0"/>
                <w:sz w:val="20"/>
                <w:szCs w:val="20"/>
              </w:rPr>
              <w:t>Matrícula</w:t>
            </w:r>
          </w:p>
        </w:tc>
        <w:tc>
          <w:tcPr>
            <w:tcW w:w="1840" w:type="dxa"/>
            <w:tcBorders>
              <w:bottom w:val="single" w:color="auto" w:sz="4" w:space="0"/>
              <w:right w:val="single" w:color="000000" w:sz="4" w:space="0"/>
            </w:tcBorders>
            <w:shd w:val="clear" w:color="auto" w:fill="auto"/>
            <w:vAlign w:val="center"/>
          </w:tcPr>
          <w:p>
            <w:pPr>
              <w:widowControl w:val="0"/>
              <w:suppressAutoHyphens/>
              <w:spacing w:before="0" w:after="200"/>
              <w:jc w:val="center"/>
              <w:rPr>
                <w:rFonts w:ascii="Times New Roman" w:hAnsi="Times New Roman"/>
                <w:sz w:val="20"/>
                <w:szCs w:val="20"/>
              </w:rPr>
            </w:pPr>
            <w:r>
              <w:rPr>
                <w:color w:val="000000"/>
                <w:kern w:val="0"/>
                <w:sz w:val="20"/>
                <w:szCs w:val="20"/>
              </w:rPr>
              <w:t>Nome:</w:t>
            </w:r>
          </w:p>
        </w:tc>
        <w:tc>
          <w:tcPr>
            <w:tcW w:w="1240" w:type="dxa"/>
            <w:tcBorders>
              <w:bottom w:val="single" w:color="auto" w:sz="4" w:space="0"/>
              <w:right w:val="single" w:color="000000" w:sz="4" w:space="0"/>
            </w:tcBorders>
            <w:shd w:val="clear" w:color="auto" w:fill="auto"/>
            <w:vAlign w:val="center"/>
          </w:tcPr>
          <w:p>
            <w:pPr>
              <w:widowControl w:val="0"/>
              <w:suppressAutoHyphens/>
              <w:spacing w:before="0" w:after="200"/>
              <w:jc w:val="center"/>
              <w:rPr>
                <w:rFonts w:ascii="Times New Roman" w:hAnsi="Times New Roman"/>
                <w:sz w:val="20"/>
                <w:szCs w:val="20"/>
              </w:rPr>
            </w:pPr>
            <w:r>
              <w:rPr>
                <w:color w:val="000000"/>
                <w:kern w:val="0"/>
                <w:sz w:val="20"/>
                <w:szCs w:val="20"/>
              </w:rPr>
              <w:t>Matrícula</w:t>
            </w:r>
          </w:p>
        </w:tc>
      </w:tr>
      <w:tr>
        <w:tblPrEx>
          <w:tblCellMar>
            <w:top w:w="15" w:type="dxa"/>
            <w:left w:w="15" w:type="dxa"/>
            <w:bottom w:w="0" w:type="dxa"/>
            <w:right w:w="15" w:type="dxa"/>
          </w:tblCellMar>
        </w:tblPrEx>
        <w:trPr>
          <w:trHeight w:val="360" w:hRule="atLeast"/>
        </w:trPr>
        <w:tc>
          <w:tcPr>
            <w:tcW w:w="3060" w:type="dxa"/>
            <w:tcBorders>
              <w:left w:val="single" w:color="000000" w:sz="4" w:space="0"/>
              <w:bottom w:val="single" w:color="000000" w:sz="4" w:space="0"/>
              <w:right w:val="single" w:color="000000" w:sz="4" w:space="0"/>
            </w:tcBorders>
            <w:shd w:val="clear" w:color="auto" w:fill="auto"/>
            <w:vAlign w:val="center"/>
          </w:tcPr>
          <w:p>
            <w:pPr>
              <w:widowControl w:val="0"/>
              <w:suppressAutoHyphens/>
              <w:spacing w:before="0" w:after="200"/>
              <w:jc w:val="center"/>
              <w:rPr>
                <w:rFonts w:ascii="Times New Roman" w:hAnsi="Times New Roman"/>
                <w:sz w:val="23"/>
                <w:szCs w:val="23"/>
              </w:rPr>
            </w:pPr>
            <w:r>
              <w:rPr>
                <w:sz w:val="23"/>
                <w:szCs w:val="23"/>
              </w:rPr>
              <w:t>Saúde</w:t>
            </w:r>
          </w:p>
        </w:tc>
        <w:tc>
          <w:tcPr>
            <w:tcW w:w="1768" w:type="dxa"/>
            <w:tcBorders>
              <w:bottom w:val="single" w:color="000000" w:sz="4" w:space="0"/>
              <w:right w:val="single" w:color="000000" w:sz="4" w:space="0"/>
            </w:tcBorders>
            <w:shd w:val="clear" w:color="auto" w:fill="auto"/>
            <w:vAlign w:val="center"/>
          </w:tcPr>
          <w:p>
            <w:pPr>
              <w:widowControl w:val="0"/>
              <w:suppressAutoHyphens/>
              <w:spacing w:before="0" w:after="200"/>
              <w:jc w:val="left"/>
              <w:rPr>
                <w:rFonts w:ascii="Times New Roman" w:hAnsi="Times New Roman"/>
                <w:color w:val="000000"/>
                <w:kern w:val="0"/>
                <w:sz w:val="23"/>
                <w:szCs w:val="23"/>
              </w:rPr>
            </w:pPr>
          </w:p>
        </w:tc>
        <w:tc>
          <w:tcPr>
            <w:tcW w:w="1427" w:type="dxa"/>
            <w:tcBorders>
              <w:bottom w:val="single" w:color="000000" w:sz="4" w:space="0"/>
              <w:right w:val="single" w:color="000000" w:sz="4" w:space="0"/>
            </w:tcBorders>
            <w:shd w:val="clear" w:color="auto" w:fill="auto"/>
            <w:vAlign w:val="center"/>
          </w:tcPr>
          <w:p>
            <w:pPr>
              <w:widowControl w:val="0"/>
              <w:suppressAutoHyphens/>
              <w:spacing w:before="0" w:after="200"/>
              <w:jc w:val="center"/>
              <w:rPr>
                <w:rFonts w:ascii="Times New Roman" w:hAnsi="Times New Roman"/>
                <w:color w:val="000000"/>
                <w:kern w:val="0"/>
                <w:sz w:val="23"/>
                <w:szCs w:val="23"/>
              </w:rPr>
            </w:pPr>
          </w:p>
        </w:tc>
        <w:tc>
          <w:tcPr>
            <w:tcW w:w="1840" w:type="dxa"/>
            <w:tcBorders>
              <w:bottom w:val="single" w:color="000000" w:sz="4" w:space="0"/>
              <w:right w:val="single" w:color="000000" w:sz="4" w:space="0"/>
            </w:tcBorders>
            <w:shd w:val="clear" w:color="auto" w:fill="auto"/>
            <w:vAlign w:val="center"/>
          </w:tcPr>
          <w:p>
            <w:pPr>
              <w:widowControl w:val="0"/>
              <w:suppressAutoHyphens/>
              <w:spacing w:before="0" w:after="200"/>
              <w:jc w:val="left"/>
              <w:rPr>
                <w:rFonts w:ascii="Times New Roman" w:hAnsi="Times New Roman"/>
                <w:color w:val="000000"/>
                <w:kern w:val="0"/>
                <w:sz w:val="23"/>
                <w:szCs w:val="23"/>
              </w:rPr>
            </w:pPr>
          </w:p>
        </w:tc>
        <w:tc>
          <w:tcPr>
            <w:tcW w:w="1240" w:type="dxa"/>
            <w:tcBorders>
              <w:bottom w:val="single" w:color="000000" w:sz="4" w:space="0"/>
              <w:right w:val="single" w:color="000000" w:sz="4" w:space="0"/>
            </w:tcBorders>
            <w:shd w:val="clear" w:color="auto" w:fill="auto"/>
            <w:vAlign w:val="center"/>
          </w:tcPr>
          <w:p>
            <w:pPr>
              <w:widowControl w:val="0"/>
              <w:suppressAutoHyphens/>
              <w:spacing w:before="0" w:after="200"/>
              <w:jc w:val="center"/>
              <w:rPr>
                <w:rFonts w:ascii="Times New Roman" w:hAnsi="Times New Roman"/>
                <w:color w:val="000000"/>
                <w:kern w:val="0"/>
                <w:sz w:val="23"/>
                <w:szCs w:val="23"/>
              </w:rPr>
            </w:pPr>
          </w:p>
        </w:tc>
      </w:tr>
    </w:tbl>
    <w:p>
      <w:pPr>
        <w:tabs>
          <w:tab w:val="left" w:pos="284"/>
          <w:tab w:val="left" w:pos="1661"/>
          <w:tab w:val="left" w:pos="10915"/>
        </w:tabs>
        <w:overflowPunct/>
        <w:spacing w:before="0" w:after="0" w:line="240" w:lineRule="auto"/>
        <w:ind w:right="36" w:firstLine="0"/>
        <w:textAlignment w:val="baseline"/>
        <w:rPr>
          <w:sz w:val="22"/>
          <w:szCs w:val="22"/>
        </w:rPr>
      </w:pPr>
      <w:r>
        <w:rPr>
          <w:b/>
          <w:spacing w:val="2"/>
          <w:sz w:val="22"/>
          <w:szCs w:val="22"/>
        </w:rPr>
        <w:t xml:space="preserve">Art. </w:t>
      </w:r>
      <w:r>
        <w:rPr>
          <w:b/>
          <w:sz w:val="22"/>
          <w:szCs w:val="22"/>
        </w:rPr>
        <w:t>2º</w:t>
      </w:r>
      <w:r>
        <w:rPr>
          <w:spacing w:val="2"/>
          <w:sz w:val="22"/>
          <w:szCs w:val="22"/>
        </w:rPr>
        <w:t xml:space="preserve">São </w:t>
      </w:r>
      <w:r>
        <w:rPr>
          <w:spacing w:val="3"/>
          <w:sz w:val="22"/>
          <w:szCs w:val="22"/>
        </w:rPr>
        <w:t xml:space="preserve">atribuições </w:t>
      </w:r>
      <w:r>
        <w:rPr>
          <w:sz w:val="22"/>
          <w:szCs w:val="22"/>
        </w:rPr>
        <w:t xml:space="preserve">do </w:t>
      </w:r>
      <w:r>
        <w:rPr>
          <w:spacing w:val="2"/>
          <w:sz w:val="22"/>
          <w:szCs w:val="22"/>
        </w:rPr>
        <w:t xml:space="preserve">fiscal </w:t>
      </w:r>
      <w:r>
        <w:rPr>
          <w:sz w:val="22"/>
          <w:szCs w:val="22"/>
        </w:rPr>
        <w:t xml:space="preserve">de </w:t>
      </w:r>
      <w:r>
        <w:rPr>
          <w:spacing w:val="2"/>
          <w:sz w:val="22"/>
          <w:szCs w:val="22"/>
        </w:rPr>
        <w:t>contrato</w:t>
      </w:r>
      <w:r>
        <w:rPr>
          <w:sz w:val="22"/>
          <w:szCs w:val="22"/>
        </w:rPr>
        <w:t xml:space="preserve">: </w:t>
      </w:r>
    </w:p>
    <w:p>
      <w:pPr>
        <w:tabs>
          <w:tab w:val="left" w:pos="284"/>
          <w:tab w:val="left" w:pos="1661"/>
          <w:tab w:val="left" w:pos="10915"/>
        </w:tabs>
        <w:overflowPunct/>
        <w:spacing w:before="0" w:after="0" w:line="240" w:lineRule="auto"/>
        <w:ind w:right="36" w:firstLine="0"/>
        <w:textAlignment w:val="baseline"/>
        <w:rPr>
          <w:sz w:val="22"/>
          <w:szCs w:val="22"/>
        </w:rPr>
      </w:pPr>
    </w:p>
    <w:p>
      <w:pPr>
        <w:widowControl w:val="0"/>
        <w:tabs>
          <w:tab w:val="left" w:pos="284"/>
          <w:tab w:val="left" w:pos="10915"/>
        </w:tabs>
        <w:overflowPunct/>
        <w:bidi w:val="0"/>
        <w:spacing w:before="0" w:after="0" w:line="240" w:lineRule="auto"/>
        <w:ind w:left="708" w:right="36" w:firstLine="0"/>
        <w:textAlignment w:val="baseline"/>
        <w:rPr>
          <w:rFonts w:ascii="Times New Roman" w:hAnsi="Times New Roman"/>
          <w:sz w:val="21"/>
          <w:szCs w:val="21"/>
        </w:rPr>
      </w:pPr>
      <w:r>
        <w:rPr>
          <w:b/>
          <w:bCs/>
          <w:sz w:val="21"/>
          <w:szCs w:val="21"/>
        </w:rPr>
        <w:t>I -</w:t>
      </w:r>
      <w:r>
        <w:rPr>
          <w:sz w:val="21"/>
          <w:szCs w:val="21"/>
        </w:rPr>
        <w:t xml:space="preserve"> </w:t>
      </w:r>
      <w:r>
        <w:rPr>
          <w:spacing w:val="2"/>
          <w:sz w:val="21"/>
          <w:szCs w:val="21"/>
        </w:rPr>
        <w:t xml:space="preserve">Acompanhar </w:t>
      </w:r>
      <w:r>
        <w:rPr>
          <w:sz w:val="21"/>
          <w:szCs w:val="21"/>
        </w:rPr>
        <w:t xml:space="preserve">e </w:t>
      </w:r>
      <w:r>
        <w:rPr>
          <w:spacing w:val="2"/>
          <w:sz w:val="21"/>
          <w:szCs w:val="21"/>
        </w:rPr>
        <w:t xml:space="preserve">fiscalizar </w:t>
      </w:r>
      <w:r>
        <w:rPr>
          <w:sz w:val="21"/>
          <w:szCs w:val="21"/>
        </w:rPr>
        <w:t xml:space="preserve">o fiel </w:t>
      </w:r>
      <w:r>
        <w:rPr>
          <w:spacing w:val="2"/>
          <w:sz w:val="21"/>
          <w:szCs w:val="21"/>
        </w:rPr>
        <w:t xml:space="preserve">cumprimento </w:t>
      </w:r>
      <w:r>
        <w:rPr>
          <w:sz w:val="21"/>
          <w:szCs w:val="21"/>
        </w:rPr>
        <w:t xml:space="preserve">do </w:t>
      </w:r>
      <w:r>
        <w:rPr>
          <w:spacing w:val="2"/>
          <w:sz w:val="21"/>
          <w:szCs w:val="21"/>
        </w:rPr>
        <w:t>contrato;</w:t>
      </w:r>
    </w:p>
    <w:p>
      <w:pPr>
        <w:widowControl w:val="0"/>
        <w:tabs>
          <w:tab w:val="left" w:pos="284"/>
          <w:tab w:val="left" w:pos="10915"/>
        </w:tabs>
        <w:overflowPunct/>
        <w:bidi w:val="0"/>
        <w:spacing w:before="0" w:after="0" w:line="240" w:lineRule="auto"/>
        <w:ind w:left="708" w:right="36" w:firstLine="0"/>
        <w:textAlignment w:val="baseline"/>
        <w:rPr>
          <w:rFonts w:ascii="Times New Roman" w:hAnsi="Times New Roman"/>
          <w:sz w:val="21"/>
          <w:szCs w:val="21"/>
        </w:rPr>
      </w:pPr>
      <w:r>
        <w:rPr>
          <w:b/>
          <w:bCs/>
          <w:spacing w:val="3"/>
          <w:sz w:val="21"/>
          <w:szCs w:val="21"/>
        </w:rPr>
        <w:t>II -</w:t>
      </w:r>
      <w:r>
        <w:rPr>
          <w:spacing w:val="3"/>
          <w:sz w:val="21"/>
          <w:szCs w:val="21"/>
        </w:rPr>
        <w:t xml:space="preserve"> Manifestar-se </w:t>
      </w:r>
      <w:r>
        <w:rPr>
          <w:spacing w:val="2"/>
          <w:sz w:val="21"/>
          <w:szCs w:val="21"/>
        </w:rPr>
        <w:t xml:space="preserve">por escrito, </w:t>
      </w:r>
      <w:r>
        <w:rPr>
          <w:sz w:val="21"/>
          <w:szCs w:val="21"/>
        </w:rPr>
        <w:t xml:space="preserve">em forma de </w:t>
      </w:r>
      <w:r>
        <w:rPr>
          <w:spacing w:val="2"/>
          <w:sz w:val="21"/>
          <w:szCs w:val="21"/>
        </w:rPr>
        <w:t xml:space="preserve">relatório </w:t>
      </w:r>
      <w:r>
        <w:rPr>
          <w:spacing w:val="4"/>
          <w:sz w:val="21"/>
          <w:szCs w:val="21"/>
        </w:rPr>
        <w:t xml:space="preserve">juntado </w:t>
      </w:r>
      <w:r>
        <w:rPr>
          <w:spacing w:val="2"/>
          <w:sz w:val="21"/>
          <w:szCs w:val="21"/>
        </w:rPr>
        <w:t>aos autos, acerca da</w:t>
      </w:r>
      <w:r>
        <w:rPr>
          <w:sz w:val="21"/>
          <w:szCs w:val="21"/>
        </w:rPr>
        <w:t xml:space="preserve"> exequibilidade</w:t>
      </w:r>
      <w:r>
        <w:rPr>
          <w:spacing w:val="3"/>
          <w:sz w:val="21"/>
          <w:szCs w:val="21"/>
        </w:rPr>
        <w:t xml:space="preserve"> do</w:t>
      </w:r>
      <w:r>
        <w:rPr>
          <w:sz w:val="21"/>
          <w:szCs w:val="21"/>
        </w:rPr>
        <w:t xml:space="preserve"> referido</w:t>
      </w:r>
      <w:r>
        <w:rPr>
          <w:spacing w:val="2"/>
          <w:sz w:val="21"/>
          <w:szCs w:val="21"/>
        </w:rPr>
        <w:t xml:space="preserve"> ajuste contratual tempestivamente, </w:t>
      </w:r>
      <w:r>
        <w:rPr>
          <w:sz w:val="21"/>
          <w:szCs w:val="21"/>
        </w:rPr>
        <w:t xml:space="preserve">das </w:t>
      </w:r>
      <w:r>
        <w:rPr>
          <w:spacing w:val="2"/>
          <w:sz w:val="21"/>
          <w:szCs w:val="21"/>
        </w:rPr>
        <w:t xml:space="preserve">irregularidades encontradas, das providências </w:t>
      </w:r>
      <w:r>
        <w:rPr>
          <w:sz w:val="21"/>
          <w:szCs w:val="21"/>
        </w:rPr>
        <w:t xml:space="preserve">que </w:t>
      </w:r>
      <w:r>
        <w:rPr>
          <w:spacing w:val="2"/>
          <w:sz w:val="21"/>
          <w:szCs w:val="21"/>
        </w:rPr>
        <w:t xml:space="preserve">determinaram </w:t>
      </w:r>
      <w:r>
        <w:rPr>
          <w:sz w:val="21"/>
          <w:szCs w:val="21"/>
        </w:rPr>
        <w:t xml:space="preserve">os </w:t>
      </w:r>
      <w:r>
        <w:rPr>
          <w:spacing w:val="2"/>
          <w:sz w:val="21"/>
          <w:szCs w:val="21"/>
        </w:rPr>
        <w:t xml:space="preserve">incidentes verificados </w:t>
      </w:r>
      <w:r>
        <w:rPr>
          <w:sz w:val="21"/>
          <w:szCs w:val="21"/>
        </w:rPr>
        <w:t xml:space="preserve">e do </w:t>
      </w:r>
      <w:r>
        <w:rPr>
          <w:spacing w:val="2"/>
          <w:sz w:val="21"/>
          <w:szCs w:val="21"/>
        </w:rPr>
        <w:t xml:space="preserve">resultado dessas medidas, bem como, informar por escrito </w:t>
      </w:r>
      <w:r>
        <w:rPr>
          <w:sz w:val="21"/>
          <w:szCs w:val="21"/>
        </w:rPr>
        <w:t xml:space="preserve">à </w:t>
      </w:r>
      <w:r>
        <w:rPr>
          <w:spacing w:val="2"/>
          <w:sz w:val="21"/>
          <w:szCs w:val="21"/>
        </w:rPr>
        <w:t xml:space="preserve">autoridade superior sobre ocorrências para ciência </w:t>
      </w:r>
      <w:r>
        <w:rPr>
          <w:sz w:val="21"/>
          <w:szCs w:val="21"/>
        </w:rPr>
        <w:t xml:space="preserve">e </w:t>
      </w:r>
      <w:r>
        <w:rPr>
          <w:spacing w:val="2"/>
          <w:sz w:val="21"/>
          <w:szCs w:val="21"/>
        </w:rPr>
        <w:t xml:space="preserve">apreciação </w:t>
      </w:r>
      <w:r>
        <w:rPr>
          <w:sz w:val="21"/>
          <w:szCs w:val="21"/>
        </w:rPr>
        <w:t xml:space="preserve">para </w:t>
      </w:r>
      <w:r>
        <w:rPr>
          <w:spacing w:val="2"/>
          <w:sz w:val="21"/>
          <w:szCs w:val="21"/>
        </w:rPr>
        <w:t>providências;</w:t>
      </w:r>
    </w:p>
    <w:p>
      <w:pPr>
        <w:widowControl w:val="0"/>
        <w:tabs>
          <w:tab w:val="left" w:pos="284"/>
          <w:tab w:val="left" w:pos="10915"/>
        </w:tabs>
        <w:overflowPunct/>
        <w:bidi w:val="0"/>
        <w:spacing w:before="0" w:after="0" w:line="240" w:lineRule="auto"/>
        <w:ind w:left="708" w:right="36" w:firstLine="0"/>
        <w:textAlignment w:val="baseline"/>
        <w:rPr>
          <w:rFonts w:ascii="Times New Roman" w:hAnsi="Times New Roman"/>
          <w:sz w:val="21"/>
          <w:szCs w:val="21"/>
        </w:rPr>
      </w:pPr>
      <w:r>
        <w:rPr>
          <w:b/>
          <w:bCs/>
          <w:sz w:val="21"/>
          <w:szCs w:val="21"/>
        </w:rPr>
        <w:t>III -</w:t>
      </w:r>
      <w:r>
        <w:rPr>
          <w:sz w:val="21"/>
          <w:szCs w:val="21"/>
        </w:rPr>
        <w:t xml:space="preserve"> </w:t>
      </w:r>
      <w:r>
        <w:rPr>
          <w:spacing w:val="3"/>
          <w:sz w:val="21"/>
          <w:szCs w:val="21"/>
        </w:rPr>
        <w:t xml:space="preserve">Responsabilizar-se </w:t>
      </w:r>
      <w:r>
        <w:rPr>
          <w:spacing w:val="2"/>
          <w:sz w:val="21"/>
          <w:szCs w:val="21"/>
        </w:rPr>
        <w:t xml:space="preserve">pelas justificativas que </w:t>
      </w:r>
      <w:r>
        <w:rPr>
          <w:sz w:val="21"/>
          <w:szCs w:val="21"/>
        </w:rPr>
        <w:t xml:space="preserve">se </w:t>
      </w:r>
      <w:r>
        <w:rPr>
          <w:spacing w:val="2"/>
          <w:sz w:val="21"/>
          <w:szCs w:val="21"/>
        </w:rPr>
        <w:t xml:space="preserve">fizerem necessárias </w:t>
      </w:r>
      <w:r>
        <w:rPr>
          <w:sz w:val="21"/>
          <w:szCs w:val="21"/>
        </w:rPr>
        <w:t xml:space="preserve">em </w:t>
      </w:r>
      <w:r>
        <w:rPr>
          <w:spacing w:val="2"/>
          <w:sz w:val="21"/>
          <w:szCs w:val="21"/>
        </w:rPr>
        <w:t xml:space="preserve">resposta </w:t>
      </w:r>
      <w:r>
        <w:rPr>
          <w:sz w:val="21"/>
          <w:szCs w:val="21"/>
        </w:rPr>
        <w:t xml:space="preserve">a </w:t>
      </w:r>
      <w:r>
        <w:rPr>
          <w:spacing w:val="2"/>
          <w:sz w:val="21"/>
          <w:szCs w:val="21"/>
        </w:rPr>
        <w:t xml:space="preserve">eventuais diligências dos órgãos </w:t>
      </w:r>
      <w:r>
        <w:rPr>
          <w:sz w:val="21"/>
          <w:szCs w:val="21"/>
        </w:rPr>
        <w:t xml:space="preserve">de </w:t>
      </w:r>
      <w:r>
        <w:rPr>
          <w:spacing w:val="2"/>
          <w:sz w:val="21"/>
          <w:szCs w:val="21"/>
        </w:rPr>
        <w:t>Controle Interno Externo;</w:t>
      </w:r>
    </w:p>
    <w:p>
      <w:pPr>
        <w:widowControl w:val="0"/>
        <w:tabs>
          <w:tab w:val="left" w:pos="284"/>
          <w:tab w:val="left" w:pos="10915"/>
        </w:tabs>
        <w:overflowPunct/>
        <w:bidi w:val="0"/>
        <w:spacing w:before="0" w:after="0" w:line="240" w:lineRule="auto"/>
        <w:ind w:left="708" w:right="36" w:firstLine="0"/>
        <w:textAlignment w:val="baseline"/>
        <w:rPr>
          <w:rFonts w:ascii="Times New Roman" w:hAnsi="Times New Roman"/>
          <w:sz w:val="21"/>
          <w:szCs w:val="21"/>
        </w:rPr>
      </w:pPr>
      <w:r>
        <w:rPr>
          <w:b/>
          <w:bCs/>
          <w:sz w:val="21"/>
          <w:szCs w:val="21"/>
        </w:rPr>
        <w:t>IV -</w:t>
      </w:r>
      <w:r>
        <w:rPr>
          <w:sz w:val="21"/>
          <w:szCs w:val="21"/>
        </w:rPr>
        <w:t xml:space="preserve"> </w:t>
      </w:r>
      <w:r>
        <w:rPr>
          <w:spacing w:val="2"/>
          <w:sz w:val="21"/>
          <w:szCs w:val="21"/>
        </w:rPr>
        <w:t xml:space="preserve">Propor mediante apreciação </w:t>
      </w:r>
      <w:r>
        <w:rPr>
          <w:sz w:val="21"/>
          <w:szCs w:val="21"/>
        </w:rPr>
        <w:t xml:space="preserve">do </w:t>
      </w:r>
      <w:r>
        <w:rPr>
          <w:spacing w:val="2"/>
          <w:sz w:val="21"/>
          <w:szCs w:val="21"/>
        </w:rPr>
        <w:t xml:space="preserve">Gestor a aplicação </w:t>
      </w:r>
      <w:r>
        <w:rPr>
          <w:sz w:val="21"/>
          <w:szCs w:val="21"/>
        </w:rPr>
        <w:t xml:space="preserve">de </w:t>
      </w:r>
      <w:r>
        <w:rPr>
          <w:spacing w:val="2"/>
          <w:sz w:val="21"/>
          <w:szCs w:val="21"/>
        </w:rPr>
        <w:t xml:space="preserve">sanções administrativa </w:t>
      </w:r>
      <w:r>
        <w:rPr>
          <w:sz w:val="21"/>
          <w:szCs w:val="21"/>
        </w:rPr>
        <w:t xml:space="preserve">à </w:t>
      </w:r>
      <w:r>
        <w:rPr>
          <w:spacing w:val="2"/>
          <w:sz w:val="21"/>
          <w:szCs w:val="21"/>
        </w:rPr>
        <w:t xml:space="preserve">contratada </w:t>
      </w:r>
      <w:r>
        <w:rPr>
          <w:sz w:val="21"/>
          <w:szCs w:val="21"/>
        </w:rPr>
        <w:t xml:space="preserve">em </w:t>
      </w:r>
      <w:r>
        <w:rPr>
          <w:spacing w:val="2"/>
          <w:sz w:val="21"/>
          <w:szCs w:val="21"/>
        </w:rPr>
        <w:t xml:space="preserve">virtude </w:t>
      </w:r>
      <w:r>
        <w:rPr>
          <w:sz w:val="21"/>
          <w:szCs w:val="21"/>
        </w:rPr>
        <w:t xml:space="preserve">de </w:t>
      </w:r>
      <w:r>
        <w:rPr>
          <w:spacing w:val="2"/>
          <w:sz w:val="21"/>
          <w:szCs w:val="21"/>
        </w:rPr>
        <w:t xml:space="preserve">inobservância </w:t>
      </w:r>
      <w:r>
        <w:rPr>
          <w:sz w:val="21"/>
          <w:szCs w:val="21"/>
        </w:rPr>
        <w:t xml:space="preserve">ou </w:t>
      </w:r>
      <w:r>
        <w:rPr>
          <w:spacing w:val="2"/>
          <w:sz w:val="21"/>
          <w:szCs w:val="21"/>
        </w:rPr>
        <w:t xml:space="preserve">desobediência </w:t>
      </w:r>
      <w:r>
        <w:rPr>
          <w:sz w:val="21"/>
          <w:szCs w:val="21"/>
        </w:rPr>
        <w:t xml:space="preserve">das </w:t>
      </w:r>
      <w:r>
        <w:rPr>
          <w:spacing w:val="2"/>
          <w:sz w:val="21"/>
          <w:szCs w:val="21"/>
        </w:rPr>
        <w:t xml:space="preserve">cláusulas contratuais </w:t>
      </w:r>
      <w:r>
        <w:rPr>
          <w:sz w:val="21"/>
          <w:szCs w:val="21"/>
        </w:rPr>
        <w:t xml:space="preserve">e </w:t>
      </w:r>
      <w:r>
        <w:rPr>
          <w:spacing w:val="2"/>
          <w:sz w:val="21"/>
          <w:szCs w:val="21"/>
        </w:rPr>
        <w:t xml:space="preserve">instruções </w:t>
      </w:r>
      <w:r>
        <w:rPr>
          <w:sz w:val="21"/>
          <w:szCs w:val="21"/>
        </w:rPr>
        <w:t xml:space="preserve">e </w:t>
      </w:r>
      <w:r>
        <w:rPr>
          <w:spacing w:val="2"/>
          <w:sz w:val="21"/>
          <w:szCs w:val="21"/>
        </w:rPr>
        <w:t xml:space="preserve">ordens </w:t>
      </w:r>
      <w:r>
        <w:rPr>
          <w:sz w:val="21"/>
          <w:szCs w:val="21"/>
        </w:rPr>
        <w:t xml:space="preserve">da </w:t>
      </w:r>
      <w:r>
        <w:rPr>
          <w:spacing w:val="2"/>
          <w:sz w:val="21"/>
          <w:szCs w:val="21"/>
        </w:rPr>
        <w:t>fiscalização</w:t>
      </w:r>
    </w:p>
    <w:p>
      <w:pPr>
        <w:widowControl w:val="0"/>
        <w:tabs>
          <w:tab w:val="left" w:pos="284"/>
          <w:tab w:val="left" w:pos="10915"/>
        </w:tabs>
        <w:overflowPunct/>
        <w:bidi w:val="0"/>
        <w:spacing w:before="0" w:after="0" w:line="240" w:lineRule="auto"/>
        <w:ind w:left="708" w:right="36" w:firstLine="0"/>
        <w:textAlignment w:val="baseline"/>
        <w:rPr>
          <w:rFonts w:ascii="Times New Roman" w:hAnsi="Times New Roman"/>
          <w:sz w:val="21"/>
          <w:szCs w:val="21"/>
        </w:rPr>
      </w:pPr>
      <w:r>
        <w:rPr>
          <w:b/>
          <w:bCs/>
          <w:sz w:val="21"/>
          <w:szCs w:val="21"/>
        </w:rPr>
        <w:t>V -</w:t>
      </w:r>
      <w:r>
        <w:rPr>
          <w:sz w:val="21"/>
          <w:szCs w:val="21"/>
        </w:rPr>
        <w:t xml:space="preserve"> Atestar a entrega dos materiais,  mediante relatório consolidado, para posterior pagamento;</w:t>
      </w:r>
    </w:p>
    <w:p>
      <w:pPr>
        <w:widowControl w:val="0"/>
        <w:tabs>
          <w:tab w:val="left" w:pos="284"/>
          <w:tab w:val="left" w:pos="10915"/>
        </w:tabs>
        <w:overflowPunct/>
        <w:bidi w:val="0"/>
        <w:spacing w:before="0" w:after="0" w:line="240" w:lineRule="auto"/>
        <w:ind w:left="708" w:right="36" w:firstLine="0"/>
        <w:textAlignment w:val="baseline"/>
        <w:rPr>
          <w:rFonts w:ascii="Times New Roman" w:hAnsi="Times New Roman"/>
          <w:sz w:val="21"/>
          <w:szCs w:val="21"/>
        </w:rPr>
      </w:pPr>
      <w:r>
        <w:rPr>
          <w:b/>
          <w:bCs/>
          <w:sz w:val="21"/>
          <w:szCs w:val="21"/>
        </w:rPr>
        <w:t>VI -</w:t>
      </w:r>
      <w:r>
        <w:rPr>
          <w:sz w:val="21"/>
          <w:szCs w:val="21"/>
        </w:rPr>
        <w:t xml:space="preserve"> </w:t>
      </w:r>
      <w:r>
        <w:rPr>
          <w:spacing w:val="2"/>
          <w:sz w:val="21"/>
          <w:szCs w:val="21"/>
        </w:rPr>
        <w:t xml:space="preserve">Observar </w:t>
      </w:r>
      <w:r>
        <w:rPr>
          <w:sz w:val="21"/>
          <w:szCs w:val="21"/>
        </w:rPr>
        <w:t xml:space="preserve">a </w:t>
      </w:r>
      <w:r>
        <w:rPr>
          <w:spacing w:val="2"/>
          <w:sz w:val="21"/>
          <w:szCs w:val="21"/>
        </w:rPr>
        <w:t xml:space="preserve">execução </w:t>
      </w:r>
      <w:r>
        <w:rPr>
          <w:sz w:val="21"/>
          <w:szCs w:val="21"/>
        </w:rPr>
        <w:t xml:space="preserve">do </w:t>
      </w:r>
      <w:r>
        <w:rPr>
          <w:spacing w:val="2"/>
          <w:sz w:val="21"/>
          <w:szCs w:val="21"/>
        </w:rPr>
        <w:t xml:space="preserve">contrato, </w:t>
      </w:r>
      <w:r>
        <w:rPr>
          <w:spacing w:val="3"/>
          <w:sz w:val="21"/>
          <w:szCs w:val="21"/>
        </w:rPr>
        <w:t xml:space="preserve">dentro </w:t>
      </w:r>
      <w:r>
        <w:rPr>
          <w:spacing w:val="2"/>
          <w:sz w:val="21"/>
          <w:szCs w:val="21"/>
        </w:rPr>
        <w:t xml:space="preserve">dos limites dos créditos orçamentários para ele determinado; </w:t>
      </w:r>
    </w:p>
    <w:p>
      <w:pPr>
        <w:widowControl w:val="0"/>
        <w:tabs>
          <w:tab w:val="left" w:pos="0"/>
          <w:tab w:val="left" w:pos="426"/>
          <w:tab w:val="left" w:pos="10915"/>
        </w:tabs>
        <w:overflowPunct/>
        <w:bidi w:val="0"/>
        <w:spacing w:before="0" w:after="0" w:line="240" w:lineRule="auto"/>
        <w:ind w:left="708" w:right="36" w:firstLine="0"/>
        <w:jc w:val="both"/>
        <w:textAlignment w:val="baseline"/>
        <w:rPr>
          <w:spacing w:val="2"/>
          <w:sz w:val="21"/>
          <w:szCs w:val="21"/>
        </w:rPr>
      </w:pPr>
      <w:r>
        <w:rPr>
          <w:b/>
          <w:bCs/>
          <w:sz w:val="21"/>
          <w:szCs w:val="21"/>
        </w:rPr>
        <w:t>VII -</w:t>
      </w:r>
      <w:r>
        <w:rPr>
          <w:sz w:val="21"/>
          <w:szCs w:val="21"/>
        </w:rPr>
        <w:t xml:space="preserve"> </w:t>
      </w:r>
      <w:r>
        <w:rPr>
          <w:spacing w:val="2"/>
          <w:sz w:val="21"/>
          <w:szCs w:val="21"/>
        </w:rPr>
        <w:t xml:space="preserve">Manifestar quanto </w:t>
      </w:r>
      <w:r>
        <w:rPr>
          <w:sz w:val="21"/>
          <w:szCs w:val="21"/>
        </w:rPr>
        <w:t xml:space="preserve">à </w:t>
      </w:r>
      <w:r>
        <w:rPr>
          <w:spacing w:val="2"/>
          <w:sz w:val="21"/>
          <w:szCs w:val="21"/>
        </w:rPr>
        <w:t xml:space="preserve">oportunidade </w:t>
      </w:r>
      <w:r>
        <w:rPr>
          <w:sz w:val="21"/>
          <w:szCs w:val="21"/>
        </w:rPr>
        <w:t xml:space="preserve">e </w:t>
      </w:r>
      <w:r>
        <w:rPr>
          <w:spacing w:val="2"/>
          <w:sz w:val="21"/>
          <w:szCs w:val="21"/>
        </w:rPr>
        <w:t xml:space="preserve">conveniência </w:t>
      </w:r>
      <w:r>
        <w:rPr>
          <w:sz w:val="21"/>
          <w:szCs w:val="21"/>
        </w:rPr>
        <w:t xml:space="preserve">de </w:t>
      </w:r>
      <w:r>
        <w:rPr>
          <w:spacing w:val="2"/>
          <w:sz w:val="21"/>
          <w:szCs w:val="21"/>
        </w:rPr>
        <w:t xml:space="preserve">prorrogação </w:t>
      </w:r>
      <w:r>
        <w:rPr>
          <w:sz w:val="21"/>
          <w:szCs w:val="21"/>
        </w:rPr>
        <w:t xml:space="preserve">de </w:t>
      </w:r>
      <w:r>
        <w:rPr>
          <w:spacing w:val="2"/>
          <w:sz w:val="21"/>
          <w:szCs w:val="21"/>
        </w:rPr>
        <w:t xml:space="preserve">vigência </w:t>
      </w:r>
      <w:r>
        <w:rPr>
          <w:sz w:val="21"/>
          <w:szCs w:val="21"/>
        </w:rPr>
        <w:t xml:space="preserve">ou </w:t>
      </w:r>
      <w:r>
        <w:rPr>
          <w:spacing w:val="2"/>
          <w:sz w:val="21"/>
          <w:szCs w:val="21"/>
        </w:rPr>
        <w:t xml:space="preserve">aditamento </w:t>
      </w:r>
      <w:r>
        <w:rPr>
          <w:sz w:val="21"/>
          <w:szCs w:val="21"/>
        </w:rPr>
        <w:t xml:space="preserve">de </w:t>
      </w:r>
      <w:r>
        <w:rPr>
          <w:spacing w:val="2"/>
          <w:sz w:val="21"/>
          <w:szCs w:val="21"/>
        </w:rPr>
        <w:t xml:space="preserve">objeto, com antecedência </w:t>
      </w:r>
      <w:r>
        <w:rPr>
          <w:sz w:val="21"/>
          <w:szCs w:val="21"/>
        </w:rPr>
        <w:t xml:space="preserve">de 30 </w:t>
      </w:r>
      <w:r>
        <w:rPr>
          <w:spacing w:val="2"/>
          <w:sz w:val="21"/>
          <w:szCs w:val="21"/>
        </w:rPr>
        <w:t xml:space="preserve">(trinta) dias </w:t>
      </w:r>
      <w:r>
        <w:rPr>
          <w:sz w:val="21"/>
          <w:szCs w:val="21"/>
        </w:rPr>
        <w:t xml:space="preserve">do </w:t>
      </w:r>
      <w:r>
        <w:rPr>
          <w:spacing w:val="2"/>
          <w:sz w:val="21"/>
          <w:szCs w:val="21"/>
        </w:rPr>
        <w:t xml:space="preserve">final </w:t>
      </w:r>
      <w:r>
        <w:rPr>
          <w:sz w:val="21"/>
          <w:szCs w:val="21"/>
        </w:rPr>
        <w:t xml:space="preserve">da </w:t>
      </w:r>
      <w:r>
        <w:rPr>
          <w:spacing w:val="2"/>
          <w:sz w:val="21"/>
          <w:szCs w:val="21"/>
        </w:rPr>
        <w:t>vigência.</w:t>
      </w:r>
    </w:p>
    <w:p>
      <w:pPr>
        <w:widowControl w:val="0"/>
        <w:tabs>
          <w:tab w:val="left" w:pos="0"/>
          <w:tab w:val="left" w:pos="426"/>
          <w:tab w:val="left" w:pos="10915"/>
        </w:tabs>
        <w:overflowPunct/>
        <w:bidi w:val="0"/>
        <w:spacing w:before="0" w:after="0" w:line="240" w:lineRule="auto"/>
        <w:ind w:left="708" w:right="36" w:firstLine="0"/>
        <w:jc w:val="both"/>
        <w:textAlignment w:val="baseline"/>
        <w:rPr>
          <w:spacing w:val="2"/>
          <w:sz w:val="20"/>
          <w:szCs w:val="20"/>
        </w:rPr>
      </w:pPr>
    </w:p>
    <w:p>
      <w:pPr>
        <w:tabs>
          <w:tab w:val="left" w:pos="0"/>
          <w:tab w:val="left" w:pos="11057"/>
        </w:tabs>
        <w:overflowPunct/>
        <w:snapToGrid w:val="0"/>
        <w:spacing w:before="0" w:after="0" w:line="240" w:lineRule="auto"/>
        <w:ind w:right="36" w:firstLine="0"/>
        <w:jc w:val="both"/>
        <w:textAlignment w:val="baseline"/>
        <w:rPr>
          <w:b/>
          <w:color w:val="000000"/>
          <w:sz w:val="22"/>
          <w:szCs w:val="22"/>
        </w:rPr>
      </w:pPr>
      <w:r>
        <w:rPr>
          <w:b/>
          <w:color w:val="000000"/>
          <w:sz w:val="22"/>
          <w:szCs w:val="22"/>
        </w:rPr>
        <w:t>Art. 3º</w:t>
      </w:r>
      <w:r>
        <w:rPr>
          <w:color w:val="000000"/>
          <w:sz w:val="22"/>
          <w:szCs w:val="22"/>
        </w:rPr>
        <w:t xml:space="preserve"> Dê ciência aos interessados.</w:t>
      </w:r>
    </w:p>
    <w:p>
      <w:pPr>
        <w:tabs>
          <w:tab w:val="left" w:pos="0"/>
          <w:tab w:val="left" w:pos="11057"/>
        </w:tabs>
        <w:overflowPunct/>
        <w:snapToGrid w:val="0"/>
        <w:spacing w:before="0" w:after="0" w:line="240" w:lineRule="auto"/>
        <w:ind w:right="36" w:firstLine="0"/>
        <w:jc w:val="both"/>
        <w:textAlignment w:val="baseline"/>
        <w:rPr>
          <w:rFonts w:ascii="Times New Roman" w:hAnsi="Times New Roman"/>
          <w:color w:val="000000"/>
          <w:sz w:val="22"/>
          <w:szCs w:val="22"/>
        </w:rPr>
      </w:pPr>
      <w:r>
        <w:rPr>
          <w:b/>
          <w:color w:val="000000"/>
          <w:sz w:val="22"/>
          <w:szCs w:val="22"/>
        </w:rPr>
        <w:t>Art. 4º</w:t>
      </w:r>
      <w:r>
        <w:rPr>
          <w:color w:val="000000"/>
          <w:sz w:val="22"/>
          <w:szCs w:val="22"/>
        </w:rPr>
        <w:t xml:space="preserve"> Autue-se no processo.</w:t>
      </w:r>
    </w:p>
    <w:p>
      <w:pPr>
        <w:tabs>
          <w:tab w:val="left" w:pos="0"/>
          <w:tab w:val="left" w:pos="11057"/>
        </w:tabs>
        <w:overflowPunct/>
        <w:snapToGrid w:val="0"/>
        <w:spacing w:before="0" w:after="0" w:line="240" w:lineRule="auto"/>
        <w:ind w:left="284" w:firstLine="0"/>
        <w:jc w:val="right"/>
        <w:textAlignment w:val="baseline"/>
        <w:rPr>
          <w:color w:val="000000"/>
          <w:sz w:val="22"/>
          <w:szCs w:val="22"/>
        </w:rPr>
      </w:pPr>
      <w:r>
        <w:rPr>
          <w:color w:val="000000"/>
          <w:sz w:val="22"/>
          <w:szCs w:val="22"/>
        </w:rPr>
        <w:t>Naviraí - MS,_______/__________/</w:t>
      </w:r>
      <w:r>
        <w:rPr>
          <w:color w:val="000000"/>
          <w:sz w:val="22"/>
          <w:szCs w:val="22"/>
          <w:lang w:val="pt-BR"/>
        </w:rPr>
        <w:t>2023</w:t>
      </w:r>
      <w:r>
        <w:rPr>
          <w:color w:val="000000"/>
          <w:sz w:val="22"/>
          <w:szCs w:val="22"/>
        </w:rPr>
        <w:t>.</w:t>
      </w:r>
    </w:p>
    <w:p>
      <w:pPr>
        <w:tabs>
          <w:tab w:val="left" w:pos="0"/>
          <w:tab w:val="left" w:pos="11057"/>
        </w:tabs>
        <w:overflowPunct/>
        <w:snapToGrid w:val="0"/>
        <w:spacing w:before="0" w:after="0" w:line="240" w:lineRule="auto"/>
        <w:ind w:left="284" w:firstLine="0"/>
        <w:jc w:val="right"/>
        <w:textAlignment w:val="baseline"/>
        <w:rPr>
          <w:color w:val="000000"/>
          <w:sz w:val="22"/>
          <w:szCs w:val="22"/>
        </w:rPr>
      </w:pPr>
    </w:p>
    <w:tbl>
      <w:tblPr>
        <w:tblStyle w:val="30"/>
        <w:tblW w:w="9645" w:type="dxa"/>
        <w:tblInd w:w="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35"/>
        <w:gridCol w:w="3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35" w:type="dxa"/>
          </w:tcPr>
          <w:p>
            <w:pPr>
              <w:widowControl w:val="0"/>
              <w:tabs>
                <w:tab w:val="left" w:pos="5562"/>
              </w:tabs>
              <w:spacing w:before="0" w:after="0"/>
              <w:ind w:right="33" w:firstLine="0"/>
              <w:jc w:val="center"/>
              <w:textAlignment w:val="baseline"/>
              <w:rPr>
                <w:rFonts w:ascii="Times New Roman" w:hAnsi="Times New Roman" w:eastAsia="MS Mincho" w:cs="Times New Roman"/>
                <w:b/>
                <w:iCs/>
                <w:kern w:val="0"/>
                <w:sz w:val="22"/>
                <w:szCs w:val="22"/>
                <w:lang w:val="pt-BR" w:eastAsia="en-US"/>
              </w:rPr>
            </w:pPr>
            <w:r>
              <w:rPr>
                <w:rFonts w:eastAsia="MS Mincho" w:cs="Times New Roman"/>
                <w:b/>
                <w:iCs/>
                <w:kern w:val="0"/>
                <w:sz w:val="22"/>
                <w:szCs w:val="22"/>
                <w:lang w:val="pt-BR" w:eastAsia="en-US"/>
              </w:rPr>
              <w:t>MARIANA CRUZ ROSADA</w:t>
            </w:r>
          </w:p>
          <w:p>
            <w:pPr>
              <w:widowControl w:val="0"/>
              <w:tabs>
                <w:tab w:val="left" w:pos="5562"/>
              </w:tabs>
              <w:spacing w:before="0" w:after="0"/>
              <w:ind w:right="33" w:firstLine="0"/>
              <w:jc w:val="center"/>
              <w:textAlignment w:val="baseline"/>
              <w:rPr>
                <w:rFonts w:ascii="Times New Roman" w:hAnsi="Times New Roman" w:cs="Times New Roman"/>
                <w:b w:val="0"/>
                <w:bCs/>
                <w:iCs/>
                <w:sz w:val="22"/>
                <w:szCs w:val="22"/>
                <w:lang w:eastAsia="en-US"/>
              </w:rPr>
            </w:pPr>
            <w:r>
              <w:rPr>
                <w:rFonts w:eastAsia="MS Mincho" w:cs="Times New Roman"/>
                <w:b w:val="0"/>
                <w:bCs/>
                <w:iCs/>
                <w:kern w:val="0"/>
                <w:sz w:val="22"/>
                <w:szCs w:val="22"/>
                <w:lang w:eastAsia="en-US"/>
              </w:rPr>
              <w:t>Gerente de Saúde e Ordenador</w:t>
            </w:r>
            <w:r>
              <w:rPr>
                <w:rFonts w:eastAsia="MS Mincho" w:cs="Times New Roman"/>
                <w:b w:val="0"/>
                <w:bCs/>
                <w:iCs/>
                <w:kern w:val="0"/>
                <w:sz w:val="22"/>
                <w:szCs w:val="22"/>
                <w:lang w:val="pt-BR" w:eastAsia="en-US"/>
              </w:rPr>
              <w:t>a</w:t>
            </w:r>
            <w:r>
              <w:rPr>
                <w:rFonts w:eastAsia="MS Mincho" w:cs="Times New Roman"/>
                <w:b w:val="0"/>
                <w:bCs/>
                <w:iCs/>
                <w:kern w:val="0"/>
                <w:sz w:val="22"/>
                <w:szCs w:val="22"/>
                <w:lang w:eastAsia="en-US"/>
              </w:rPr>
              <w:t xml:space="preserve"> de Despesas</w:t>
            </w:r>
          </w:p>
          <w:p>
            <w:pPr>
              <w:widowControl w:val="0"/>
              <w:tabs>
                <w:tab w:val="left" w:pos="5562"/>
              </w:tabs>
              <w:spacing w:before="0" w:after="0"/>
              <w:ind w:right="33" w:firstLine="0"/>
              <w:jc w:val="center"/>
              <w:textAlignment w:val="baseline"/>
              <w:rPr>
                <w:rFonts w:cs="Times New Roman"/>
                <w:iCs/>
                <w:sz w:val="22"/>
                <w:szCs w:val="22"/>
              </w:rPr>
            </w:pPr>
            <w:r>
              <w:rPr>
                <w:rFonts w:eastAsia="MS Mincho" w:cs="Times New Roman"/>
                <w:b w:val="0"/>
                <w:bCs/>
                <w:iCs/>
                <w:kern w:val="0"/>
                <w:sz w:val="22"/>
                <w:szCs w:val="22"/>
                <w:lang w:eastAsia="en-US"/>
              </w:rPr>
              <w:t>Conforme Decreto nº. 0</w:t>
            </w:r>
            <w:r>
              <w:rPr>
                <w:rFonts w:eastAsia="MS Mincho" w:cs="Times New Roman"/>
                <w:b w:val="0"/>
                <w:bCs/>
                <w:iCs/>
                <w:kern w:val="0"/>
                <w:sz w:val="22"/>
                <w:szCs w:val="22"/>
                <w:lang w:val="pt-BR" w:eastAsia="en-US"/>
              </w:rPr>
              <w:t>33</w:t>
            </w:r>
            <w:r>
              <w:rPr>
                <w:rFonts w:eastAsia="MS Mincho" w:cs="Times New Roman"/>
                <w:b w:val="0"/>
                <w:bCs/>
                <w:iCs/>
                <w:kern w:val="0"/>
                <w:sz w:val="22"/>
                <w:szCs w:val="22"/>
                <w:lang w:eastAsia="en-US"/>
              </w:rPr>
              <w:t>/202</w:t>
            </w:r>
            <w:r>
              <w:rPr>
                <w:rFonts w:eastAsia="MS Mincho" w:cs="Times New Roman"/>
                <w:b w:val="0"/>
                <w:bCs/>
                <w:iCs/>
                <w:kern w:val="0"/>
                <w:sz w:val="22"/>
                <w:szCs w:val="22"/>
                <w:lang w:val="pt-BR" w:eastAsia="en-US"/>
              </w:rPr>
              <w:t>3</w:t>
            </w:r>
          </w:p>
        </w:tc>
        <w:tc>
          <w:tcPr>
            <w:tcW w:w="3810" w:type="dxa"/>
          </w:tcPr>
          <w:p>
            <w:pPr>
              <w:widowControl w:val="0"/>
              <w:suppressAutoHyphens/>
              <w:spacing w:before="0" w:after="0"/>
              <w:jc w:val="center"/>
              <w:textAlignment w:val="baseline"/>
              <w:rPr>
                <w:rFonts w:ascii="Times New Roman" w:hAnsi="Times New Roman"/>
                <w:sz w:val="23"/>
                <w:szCs w:val="23"/>
              </w:rPr>
            </w:pPr>
            <w:r>
              <w:rPr>
                <w:rFonts w:eastAsia="MS Mincho"/>
                <w:b/>
                <w:iCs/>
                <w:kern w:val="0"/>
                <w:sz w:val="23"/>
                <w:szCs w:val="23"/>
              </w:rPr>
              <w:t>...............................................</w:t>
            </w:r>
          </w:p>
          <w:p>
            <w:pPr>
              <w:widowControl w:val="0"/>
              <w:suppressAutoHyphens/>
              <w:spacing w:before="0" w:after="0"/>
              <w:ind w:left="601" w:firstLine="0"/>
              <w:jc w:val="left"/>
              <w:textAlignment w:val="baseline"/>
              <w:rPr>
                <w:rFonts w:ascii="Times New Roman" w:hAnsi="Times New Roman"/>
                <w:sz w:val="23"/>
                <w:szCs w:val="23"/>
              </w:rPr>
            </w:pPr>
            <w:r>
              <w:rPr>
                <w:rFonts w:eastAsia="MS Mincho"/>
                <w:b/>
                <w:iCs/>
                <w:kern w:val="0"/>
                <w:sz w:val="23"/>
                <w:szCs w:val="23"/>
              </w:rPr>
              <w:t>Nome:</w:t>
            </w:r>
          </w:p>
          <w:p>
            <w:pPr>
              <w:widowControl w:val="0"/>
              <w:suppressAutoHyphens/>
              <w:spacing w:before="0" w:after="0"/>
              <w:ind w:left="601" w:firstLine="0"/>
              <w:jc w:val="left"/>
              <w:textAlignment w:val="baseline"/>
              <w:rPr>
                <w:rFonts w:eastAsia="MS Mincho"/>
                <w:b/>
                <w:iCs/>
                <w:kern w:val="0"/>
                <w:sz w:val="23"/>
                <w:szCs w:val="23"/>
              </w:rPr>
            </w:pPr>
            <w:r>
              <w:rPr>
                <w:rFonts w:eastAsia="MS Mincho"/>
                <w:b/>
                <w:iCs/>
                <w:kern w:val="0"/>
                <w:sz w:val="23"/>
                <w:szCs w:val="23"/>
              </w:rPr>
              <w:t>Matrícula:</w:t>
            </w:r>
          </w:p>
        </w:tc>
      </w:tr>
    </w:tbl>
    <w:p>
      <w:pPr>
        <w:tabs>
          <w:tab w:val="left" w:pos="0"/>
          <w:tab w:val="left" w:pos="11057"/>
        </w:tabs>
        <w:overflowPunct/>
        <w:snapToGrid w:val="0"/>
        <w:spacing w:before="0" w:after="0" w:line="240" w:lineRule="auto"/>
        <w:ind w:left="284" w:firstLine="0"/>
        <w:jc w:val="right"/>
        <w:textAlignment w:val="baseline"/>
        <w:rPr>
          <w:color w:val="000000"/>
          <w:sz w:val="20"/>
          <w:szCs w:val="20"/>
        </w:rPr>
      </w:pPr>
    </w:p>
    <w:p>
      <w:pPr>
        <w:ind w:left="284" w:firstLine="0"/>
        <w:jc w:val="center"/>
        <w:rPr>
          <w:sz w:val="23"/>
          <w:szCs w:val="23"/>
        </w:rPr>
      </w:pPr>
      <w:r>
        <w:rPr>
          <w:b/>
          <w:bCs/>
          <w:sz w:val="23"/>
          <w:szCs w:val="23"/>
        </w:rPr>
        <w:t>ANEXO 05</w:t>
      </w:r>
    </w:p>
    <w:p>
      <w:pPr>
        <w:pStyle w:val="24"/>
        <w:ind w:firstLine="1416"/>
        <w:rPr>
          <w:szCs w:val="24"/>
        </w:rPr>
      </w:pPr>
      <w:r>
        <mc:AlternateContent>
          <mc:Choice Requires="wps">
            <w:drawing>
              <wp:anchor distT="38735" distB="38735" distL="38100" distR="38735" simplePos="0" relativeHeight="251659264" behindDoc="0" locked="0" layoutInCell="0" allowOverlap="1">
                <wp:simplePos x="0" y="0"/>
                <wp:positionH relativeFrom="column">
                  <wp:posOffset>78740</wp:posOffset>
                </wp:positionH>
                <wp:positionV relativeFrom="paragraph">
                  <wp:posOffset>83820</wp:posOffset>
                </wp:positionV>
                <wp:extent cx="722630" cy="1270"/>
                <wp:effectExtent l="38100" t="38735" r="38735" b="38735"/>
                <wp:wrapNone/>
                <wp:docPr id="28" name="Forma 1"/>
                <wp:cNvGraphicFramePr/>
                <a:graphic xmlns:a="http://schemas.openxmlformats.org/drawingml/2006/main">
                  <a:graphicData uri="http://schemas.microsoft.com/office/word/2010/wordprocessingShape">
                    <wps:wsp>
                      <wps:cNvCnPr/>
                      <wps:spPr>
                        <a:xfrm>
                          <a:off x="0" y="0"/>
                          <a:ext cx="722520" cy="1440"/>
                        </a:xfrm>
                        <a:prstGeom prst="line">
                          <a:avLst/>
                        </a:prstGeom>
                        <a:ln w="76320" cap="sq">
                          <a:solidFill>
                            <a:srgbClr val="0066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orma 1" o:spid="_x0000_s1026" o:spt="20" style="position:absolute;left:0pt;margin-left:6.2pt;margin-top:6.6pt;height:0.1pt;width:56.9pt;z-index:251659264;mso-width-relative:page;mso-height-relative:page;" filled="f" stroked="t" coordsize="21600,21600" o:allowincell="f" o:gfxdata="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h7V3dYA&#10;AAAIAQAADwAAAAAAAAABACAAAAAiAAAAZHJzL2Rvd25yZXYueG1sUEsBAhQAFAAAAAgAh07iQJDq&#10;+gGvAQAAbQMAAA4AAAAAAAAAAQAgAAAAJQEAAGRycy9lMm9Eb2MueG1sUEsFBgAAAAAGAAYAWQEA&#10;AEYFAAAAAA==&#10;">
                <v:fill on="f" focussize="0,0"/>
                <v:stroke weight="6.00944881889764pt" color="#006600" joinstyle="miter" endcap="square"/>
                <v:imagedata o:title=""/>
                <o:lock v:ext="edit" aspectratio="f"/>
              </v:line>
            </w:pict>
          </mc:Fallback>
        </mc:AlternateContent>
      </w:r>
      <w:r>
        <mc:AlternateContent>
          <mc:Choice Requires="wps">
            <w:drawing>
              <wp:anchor distT="38100" distB="38735" distL="38100" distR="38100" simplePos="0" relativeHeight="251659264" behindDoc="0" locked="0" layoutInCell="0" allowOverlap="1">
                <wp:simplePos x="0" y="0"/>
                <wp:positionH relativeFrom="column">
                  <wp:posOffset>4555490</wp:posOffset>
                </wp:positionH>
                <wp:positionV relativeFrom="paragraph">
                  <wp:posOffset>93980</wp:posOffset>
                </wp:positionV>
                <wp:extent cx="1588770" cy="3175"/>
                <wp:effectExtent l="38100" t="38100" r="38100" b="38735"/>
                <wp:wrapNone/>
                <wp:docPr id="29" name="Forma1"/>
                <wp:cNvGraphicFramePr/>
                <a:graphic xmlns:a="http://schemas.openxmlformats.org/drawingml/2006/main">
                  <a:graphicData uri="http://schemas.microsoft.com/office/word/2010/wordprocessingShape">
                    <wps:wsp>
                      <wps:cNvCnPr/>
                      <wps:spPr>
                        <a:xfrm>
                          <a:off x="0" y="0"/>
                          <a:ext cx="1588680" cy="3240"/>
                        </a:xfrm>
                        <a:prstGeom prst="line">
                          <a:avLst/>
                        </a:prstGeom>
                        <a:ln w="76320" cap="sq">
                          <a:solidFill>
                            <a:srgbClr val="0066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Forma1" o:spid="_x0000_s1026" o:spt="20" style="position:absolute;left:0pt;margin-left:358.7pt;margin-top:7.4pt;height:0.25pt;width:125.1pt;z-index:251659264;mso-width-relative:page;mso-height-relative:page;" filled="f" stroked="t" coordsize="21600,21600" o:allowincell="f" o:gfxdata="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ZNtf9oAAAAJAQAADwAAAAAAAAABACAAAAAiAAAAZHJzL2Rvd25yZXYueG1sUEsBAhQAFAAAAAgA&#10;h07iQBh4t3yxAQAAbQMAAA4AAAAAAAAAAQAgAAAAKQEAAGRycy9lMm9Eb2MueG1sUEsFBgAAAAAG&#10;AAYAWQEAAEwFAAAAAA==&#10;">
                <v:fill on="f" focussize="0,0"/>
                <v:stroke weight="6.00944881889764pt" color="#006600" joinstyle="miter" endcap="square"/>
                <v:imagedata o:title=""/>
                <o:lock v:ext="edit" aspectratio="f"/>
              </v:line>
            </w:pict>
          </mc:Fallback>
        </mc:AlternateContent>
      </w:r>
      <w:r>
        <w:rPr>
          <w:b/>
          <w:bCs/>
          <w:color w:val="auto"/>
          <w:szCs w:val="24"/>
        </w:rPr>
        <w:t xml:space="preserve">       Autorização de Compra nº.: ____________</w:t>
      </w:r>
      <w:r>
        <w:rPr>
          <w:b/>
          <w:color w:val="auto"/>
          <w:szCs w:val="24"/>
        </w:rPr>
        <w:t>/</w:t>
      </w:r>
      <w:r>
        <w:rPr>
          <w:b/>
          <w:bCs/>
          <w:color w:val="auto"/>
          <w:szCs w:val="24"/>
        </w:rPr>
        <w:t>2023</w:t>
      </w:r>
    </w:p>
    <w:p>
      <w:pPr>
        <w:spacing w:before="0" w:after="0"/>
        <w:rPr>
          <w:sz w:val="23"/>
          <w:szCs w:val="23"/>
        </w:rPr>
      </w:pPr>
      <w:r>
        <w:rPr>
          <w:b/>
          <w:sz w:val="23"/>
          <w:szCs w:val="23"/>
        </w:rPr>
        <w:t>INSTRUMENTO EM SUBSTITUIÇÃO AO CONTRATO CONFORME § 4, ART. 62 E ART. 55 DA LEI 8.666/93. (licitações e contratos).</w:t>
      </w:r>
    </w:p>
    <w:p>
      <w:pPr>
        <w:spacing w:before="0" w:after="0"/>
        <w:rPr>
          <w:sz w:val="23"/>
          <w:szCs w:val="23"/>
        </w:rPr>
      </w:pPr>
    </w:p>
    <w:p>
      <w:pPr>
        <w:spacing w:before="0" w:after="0" w:line="360" w:lineRule="auto"/>
        <w:rPr>
          <w:sz w:val="22"/>
          <w:szCs w:val="22"/>
        </w:rPr>
      </w:pPr>
      <w:r>
        <w:rPr>
          <w:b/>
          <w:sz w:val="22"/>
          <w:szCs w:val="22"/>
        </w:rPr>
        <w:t xml:space="preserve">DATA DE EMISSÃO: </w:t>
      </w:r>
      <w:r>
        <w:rPr>
          <w:b/>
          <w:bCs/>
          <w:sz w:val="22"/>
          <w:szCs w:val="22"/>
        </w:rPr>
        <w:t>____/___/______.</w:t>
      </w:r>
    </w:p>
    <w:p>
      <w:pPr>
        <w:pStyle w:val="2"/>
        <w:widowControl w:val="0"/>
        <w:numPr>
          <w:ilvl w:val="0"/>
          <w:numId w:val="21"/>
        </w:numPr>
        <w:overflowPunct/>
        <w:jc w:val="left"/>
        <w:rPr>
          <w:szCs w:val="22"/>
        </w:rPr>
      </w:pPr>
      <w:r>
        <w:rPr>
          <w:rFonts w:ascii="Times New Roman" w:hAnsi="Times New Roman"/>
          <w:szCs w:val="22"/>
        </w:rPr>
        <w:t xml:space="preserve">AUTORIZAÇÃO DE COMPRAS REFERENTE AO </w:t>
      </w:r>
      <w:r>
        <w:rPr>
          <w:rFonts w:ascii="Times New Roman" w:hAnsi="Times New Roman"/>
          <w:szCs w:val="22"/>
          <w:u w:val="single"/>
        </w:rPr>
        <w:t>PEDIDO DE EMPENHO</w:t>
      </w:r>
      <w:r>
        <w:rPr>
          <w:rFonts w:ascii="Times New Roman" w:hAnsi="Times New Roman"/>
          <w:szCs w:val="22"/>
        </w:rPr>
        <w:t xml:space="preserve"> Nº.: ____</w:t>
      </w:r>
    </w:p>
    <w:p>
      <w:pPr>
        <w:pStyle w:val="2"/>
        <w:numPr>
          <w:ilvl w:val="0"/>
          <w:numId w:val="21"/>
        </w:numPr>
        <w:overflowPunct/>
        <w:jc w:val="left"/>
        <w:rPr>
          <w:szCs w:val="22"/>
        </w:rPr>
      </w:pPr>
      <w:r>
        <w:rPr>
          <w:rFonts w:ascii="Times New Roman" w:hAnsi="Times New Roman"/>
          <w:szCs w:val="22"/>
        </w:rPr>
        <w:t xml:space="preserve">PROCESSO Nº.: </w:t>
      </w:r>
      <w:r>
        <w:rPr>
          <w:rFonts w:hint="default" w:ascii="Times New Roman" w:hAnsi="Times New Roman"/>
          <w:szCs w:val="22"/>
          <w:lang w:val="pt-BR"/>
        </w:rPr>
        <w:t>233/2023</w:t>
      </w:r>
      <w:r>
        <w:rPr>
          <w:rFonts w:ascii="Times New Roman" w:hAnsi="Times New Roman"/>
          <w:szCs w:val="22"/>
        </w:rPr>
        <w:t xml:space="preserve"> </w:t>
      </w:r>
    </w:p>
    <w:p>
      <w:pPr>
        <w:spacing w:before="0" w:after="0" w:line="360" w:lineRule="auto"/>
        <w:rPr>
          <w:sz w:val="22"/>
          <w:szCs w:val="22"/>
        </w:rPr>
      </w:pPr>
      <w:r>
        <w:rPr>
          <w:b/>
          <w:sz w:val="22"/>
          <w:szCs w:val="22"/>
        </w:rPr>
        <w:t xml:space="preserve">Pregão Eletrônico  Nº.: </w:t>
      </w:r>
      <w:r>
        <w:rPr>
          <w:b/>
          <w:sz w:val="22"/>
          <w:szCs w:val="22"/>
          <w:lang w:val="pt-BR"/>
        </w:rPr>
        <w:t>094/2023</w:t>
      </w:r>
      <w:r>
        <w:rPr>
          <w:sz w:val="22"/>
          <w:szCs w:val="22"/>
        </w:rPr>
        <w:t xml:space="preserve"> </w:t>
      </w:r>
    </w:p>
    <w:tbl>
      <w:tblPr>
        <w:tblStyle w:val="12"/>
        <w:tblW w:w="10216" w:type="dxa"/>
        <w:tblInd w:w="-5" w:type="dxa"/>
        <w:tblLayout w:type="fixed"/>
        <w:tblCellMar>
          <w:top w:w="0" w:type="dxa"/>
          <w:left w:w="70" w:type="dxa"/>
          <w:bottom w:w="0" w:type="dxa"/>
          <w:right w:w="70" w:type="dxa"/>
        </w:tblCellMar>
      </w:tblPr>
      <w:tblGrid>
        <w:gridCol w:w="1347"/>
        <w:gridCol w:w="4399"/>
        <w:gridCol w:w="4469"/>
      </w:tblGrid>
      <w:tr>
        <w:tblPrEx>
          <w:tblCellMar>
            <w:top w:w="0" w:type="dxa"/>
            <w:left w:w="70" w:type="dxa"/>
            <w:bottom w:w="0" w:type="dxa"/>
            <w:right w:w="70" w:type="dxa"/>
          </w:tblCellMar>
        </w:tblPrEx>
        <w:tc>
          <w:tcPr>
            <w:tcW w:w="5746" w:type="dxa"/>
            <w:gridSpan w:val="2"/>
            <w:tcBorders>
              <w:top w:val="single" w:color="000000" w:sz="4" w:space="0"/>
              <w:left w:val="single" w:color="000000" w:sz="4" w:space="0"/>
              <w:bottom w:val="single" w:color="000000" w:sz="4" w:space="0"/>
              <w:right w:val="single" w:color="000000" w:sz="4" w:space="0"/>
            </w:tcBorders>
          </w:tcPr>
          <w:p>
            <w:pPr>
              <w:pStyle w:val="24"/>
              <w:widowControl w:val="0"/>
              <w:spacing w:line="240" w:lineRule="auto"/>
              <w:rPr>
                <w:sz w:val="22"/>
                <w:szCs w:val="22"/>
              </w:rPr>
            </w:pPr>
            <w:r>
              <w:rPr>
                <w:b/>
                <w:color w:val="auto"/>
                <w:sz w:val="22"/>
                <w:szCs w:val="22"/>
              </w:rPr>
              <w:t>EMPENHO CONTÁBIL Nº</w:t>
            </w:r>
          </w:p>
        </w:tc>
        <w:tc>
          <w:tcPr>
            <w:tcW w:w="4469" w:type="dxa"/>
          </w:tcPr>
          <w:p>
            <w:pPr>
              <w:widowControl w:val="0"/>
              <w:spacing w:before="0" w:after="160"/>
              <w:rPr>
                <w:sz w:val="23"/>
                <w:szCs w:val="23"/>
              </w:rPr>
            </w:pPr>
          </w:p>
        </w:tc>
      </w:tr>
      <w:tr>
        <w:tblPrEx>
          <w:tblCellMar>
            <w:top w:w="0" w:type="dxa"/>
            <w:left w:w="70" w:type="dxa"/>
            <w:bottom w:w="0" w:type="dxa"/>
            <w:right w:w="70" w:type="dxa"/>
          </w:tblCellMar>
        </w:tblPrEx>
        <w:tc>
          <w:tcPr>
            <w:tcW w:w="1347" w:type="dxa"/>
            <w:tcBorders>
              <w:top w:val="single" w:color="000000" w:sz="4" w:space="0"/>
              <w:left w:val="single" w:color="000000" w:sz="4" w:space="0"/>
              <w:bottom w:val="single" w:color="000000" w:sz="4" w:space="0"/>
              <w:right w:val="single" w:color="000000" w:sz="4" w:space="0"/>
            </w:tcBorders>
          </w:tcPr>
          <w:p>
            <w:pPr>
              <w:pStyle w:val="24"/>
              <w:widowControl w:val="0"/>
              <w:spacing w:line="240" w:lineRule="auto"/>
              <w:rPr>
                <w:sz w:val="23"/>
                <w:szCs w:val="23"/>
              </w:rPr>
            </w:pPr>
            <w:r>
              <w:rPr>
                <w:color w:val="auto"/>
                <w:sz w:val="23"/>
                <w:szCs w:val="23"/>
              </w:rPr>
              <w:t>Fornecedor</w:t>
            </w:r>
          </w:p>
        </w:tc>
        <w:tc>
          <w:tcPr>
            <w:tcW w:w="8868" w:type="dxa"/>
            <w:gridSpan w:val="2"/>
            <w:tcBorders>
              <w:top w:val="single" w:color="000000" w:sz="4" w:space="0"/>
              <w:left w:val="single" w:color="000000" w:sz="4" w:space="0"/>
              <w:bottom w:val="single" w:color="000000" w:sz="4" w:space="0"/>
              <w:right w:val="single" w:color="000000" w:sz="4" w:space="0"/>
            </w:tcBorders>
          </w:tcPr>
          <w:p>
            <w:pPr>
              <w:pStyle w:val="24"/>
              <w:widowControl w:val="0"/>
              <w:spacing w:line="240" w:lineRule="auto"/>
              <w:rPr>
                <w:sz w:val="23"/>
                <w:szCs w:val="23"/>
              </w:rPr>
            </w:pPr>
            <w:r>
              <w:rPr>
                <w:color w:val="auto"/>
                <w:sz w:val="23"/>
                <w:szCs w:val="23"/>
              </w:rPr>
              <w:t>:</w:t>
            </w:r>
          </w:p>
        </w:tc>
      </w:tr>
      <w:tr>
        <w:tblPrEx>
          <w:tblCellMar>
            <w:top w:w="0" w:type="dxa"/>
            <w:left w:w="70" w:type="dxa"/>
            <w:bottom w:w="0" w:type="dxa"/>
            <w:right w:w="70" w:type="dxa"/>
          </w:tblCellMar>
        </w:tblPrEx>
        <w:tc>
          <w:tcPr>
            <w:tcW w:w="1347" w:type="dxa"/>
            <w:tcBorders>
              <w:top w:val="single" w:color="000000" w:sz="4" w:space="0"/>
              <w:left w:val="single" w:color="000000" w:sz="4" w:space="0"/>
              <w:bottom w:val="single" w:color="000000" w:sz="4" w:space="0"/>
              <w:right w:val="single" w:color="000000" w:sz="4" w:space="0"/>
            </w:tcBorders>
          </w:tcPr>
          <w:p>
            <w:pPr>
              <w:pStyle w:val="24"/>
              <w:widowControl w:val="0"/>
              <w:tabs>
                <w:tab w:val="left" w:pos="1701"/>
              </w:tabs>
              <w:spacing w:line="240" w:lineRule="auto"/>
              <w:rPr>
                <w:sz w:val="23"/>
                <w:szCs w:val="23"/>
              </w:rPr>
            </w:pPr>
            <w:r>
              <w:rPr>
                <w:color w:val="auto"/>
                <w:sz w:val="23"/>
                <w:szCs w:val="23"/>
              </w:rPr>
              <w:t>Cidade</w:t>
            </w:r>
          </w:p>
        </w:tc>
        <w:tc>
          <w:tcPr>
            <w:tcW w:w="8868" w:type="dxa"/>
            <w:gridSpan w:val="2"/>
            <w:tcBorders>
              <w:top w:val="single" w:color="000000" w:sz="4" w:space="0"/>
              <w:left w:val="single" w:color="000000" w:sz="4" w:space="0"/>
              <w:bottom w:val="single" w:color="000000" w:sz="4" w:space="0"/>
              <w:right w:val="single" w:color="000000" w:sz="4" w:space="0"/>
            </w:tcBorders>
          </w:tcPr>
          <w:p>
            <w:pPr>
              <w:pStyle w:val="24"/>
              <w:widowControl w:val="0"/>
              <w:tabs>
                <w:tab w:val="left" w:pos="1701"/>
              </w:tabs>
              <w:spacing w:line="240" w:lineRule="auto"/>
              <w:rPr>
                <w:sz w:val="23"/>
                <w:szCs w:val="23"/>
              </w:rPr>
            </w:pPr>
            <w:r>
              <w:rPr>
                <w:color w:val="auto"/>
                <w:sz w:val="23"/>
                <w:szCs w:val="23"/>
              </w:rPr>
              <w:t>:</w:t>
            </w:r>
          </w:p>
        </w:tc>
      </w:tr>
      <w:tr>
        <w:tblPrEx>
          <w:tblCellMar>
            <w:top w:w="0" w:type="dxa"/>
            <w:left w:w="70" w:type="dxa"/>
            <w:bottom w:w="0" w:type="dxa"/>
            <w:right w:w="70" w:type="dxa"/>
          </w:tblCellMar>
        </w:tblPrEx>
        <w:trPr>
          <w:trHeight w:val="299" w:hRule="atLeast"/>
        </w:trPr>
        <w:tc>
          <w:tcPr>
            <w:tcW w:w="1347" w:type="dxa"/>
            <w:tcBorders>
              <w:top w:val="single" w:color="000000" w:sz="4" w:space="0"/>
              <w:left w:val="single" w:color="000000" w:sz="4" w:space="0"/>
              <w:bottom w:val="single" w:color="000000" w:sz="4" w:space="0"/>
              <w:right w:val="single" w:color="000000" w:sz="4" w:space="0"/>
            </w:tcBorders>
          </w:tcPr>
          <w:p>
            <w:pPr>
              <w:pStyle w:val="24"/>
              <w:widowControl w:val="0"/>
              <w:spacing w:line="240" w:lineRule="auto"/>
              <w:rPr>
                <w:sz w:val="23"/>
                <w:szCs w:val="23"/>
              </w:rPr>
            </w:pPr>
            <w:r>
              <w:rPr>
                <w:color w:val="auto"/>
                <w:sz w:val="23"/>
                <w:szCs w:val="23"/>
              </w:rPr>
              <w:t>CNPJ</w:t>
            </w:r>
          </w:p>
        </w:tc>
        <w:tc>
          <w:tcPr>
            <w:tcW w:w="8868" w:type="dxa"/>
            <w:gridSpan w:val="2"/>
            <w:tcBorders>
              <w:top w:val="single" w:color="000000" w:sz="4" w:space="0"/>
              <w:left w:val="single" w:color="000000" w:sz="4" w:space="0"/>
              <w:bottom w:val="single" w:color="000000" w:sz="4" w:space="0"/>
              <w:right w:val="single" w:color="000000" w:sz="4" w:space="0"/>
            </w:tcBorders>
          </w:tcPr>
          <w:p>
            <w:pPr>
              <w:widowControl w:val="0"/>
              <w:spacing w:before="0" w:after="160" w:line="240" w:lineRule="auto"/>
              <w:rPr>
                <w:sz w:val="23"/>
                <w:szCs w:val="23"/>
              </w:rPr>
            </w:pPr>
            <w:r>
              <w:rPr>
                <w:sz w:val="23"/>
                <w:szCs w:val="23"/>
              </w:rPr>
              <w:t>:</w:t>
            </w:r>
          </w:p>
        </w:tc>
      </w:tr>
      <w:tr>
        <w:tblPrEx>
          <w:tblCellMar>
            <w:top w:w="0" w:type="dxa"/>
            <w:left w:w="70" w:type="dxa"/>
            <w:bottom w:w="0" w:type="dxa"/>
            <w:right w:w="70" w:type="dxa"/>
          </w:tblCellMar>
        </w:tblPrEx>
        <w:tc>
          <w:tcPr>
            <w:tcW w:w="1347" w:type="dxa"/>
            <w:tcBorders>
              <w:top w:val="single" w:color="000000" w:sz="4" w:space="0"/>
              <w:left w:val="single" w:color="000000" w:sz="4" w:space="0"/>
              <w:bottom w:val="single" w:color="000000" w:sz="4" w:space="0"/>
              <w:right w:val="single" w:color="000000" w:sz="4" w:space="0"/>
            </w:tcBorders>
          </w:tcPr>
          <w:p>
            <w:pPr>
              <w:pStyle w:val="24"/>
              <w:widowControl w:val="0"/>
              <w:spacing w:line="240" w:lineRule="auto"/>
              <w:rPr>
                <w:sz w:val="23"/>
                <w:szCs w:val="23"/>
              </w:rPr>
            </w:pPr>
            <w:r>
              <w:rPr>
                <w:color w:val="auto"/>
                <w:sz w:val="23"/>
                <w:szCs w:val="23"/>
              </w:rPr>
              <w:t>Órgão</w:t>
            </w:r>
          </w:p>
        </w:tc>
        <w:tc>
          <w:tcPr>
            <w:tcW w:w="8868" w:type="dxa"/>
            <w:gridSpan w:val="2"/>
            <w:tcBorders>
              <w:top w:val="single" w:color="000000" w:sz="4" w:space="0"/>
              <w:left w:val="single" w:color="000000" w:sz="4" w:space="0"/>
              <w:bottom w:val="single" w:color="000000" w:sz="4" w:space="0"/>
              <w:right w:val="single" w:color="000000" w:sz="4" w:space="0"/>
            </w:tcBorders>
          </w:tcPr>
          <w:p>
            <w:pPr>
              <w:widowControl w:val="0"/>
              <w:spacing w:before="0" w:after="160" w:line="240" w:lineRule="auto"/>
              <w:ind w:right="213" w:firstLine="0"/>
              <w:rPr>
                <w:sz w:val="23"/>
                <w:szCs w:val="23"/>
              </w:rPr>
            </w:pPr>
          </w:p>
        </w:tc>
      </w:tr>
    </w:tbl>
    <w:p>
      <w:pPr>
        <w:pStyle w:val="62"/>
        <w:spacing w:line="240" w:lineRule="auto"/>
        <w:rPr>
          <w:sz w:val="23"/>
          <w:szCs w:val="23"/>
        </w:rPr>
      </w:pPr>
    </w:p>
    <w:tbl>
      <w:tblPr>
        <w:tblStyle w:val="12"/>
        <w:tblW w:w="10216" w:type="dxa"/>
        <w:tblInd w:w="-5" w:type="dxa"/>
        <w:tblLayout w:type="fixed"/>
        <w:tblCellMar>
          <w:top w:w="0" w:type="dxa"/>
          <w:left w:w="70" w:type="dxa"/>
          <w:bottom w:w="0" w:type="dxa"/>
          <w:right w:w="70" w:type="dxa"/>
        </w:tblCellMar>
      </w:tblPr>
      <w:tblGrid>
        <w:gridCol w:w="1350"/>
        <w:gridCol w:w="1334"/>
        <w:gridCol w:w="1560"/>
        <w:gridCol w:w="1723"/>
        <w:gridCol w:w="1984"/>
        <w:gridCol w:w="2264"/>
      </w:tblGrid>
      <w:tr>
        <w:tblPrEx>
          <w:tblCellMar>
            <w:top w:w="0" w:type="dxa"/>
            <w:left w:w="70" w:type="dxa"/>
            <w:bottom w:w="0" w:type="dxa"/>
            <w:right w:w="70" w:type="dxa"/>
          </w:tblCellMar>
        </w:tblPrEx>
        <w:trPr>
          <w:trHeight w:val="143" w:hRule="atLeast"/>
        </w:trPr>
        <w:tc>
          <w:tcPr>
            <w:tcW w:w="1350" w:type="dxa"/>
            <w:tcBorders>
              <w:top w:val="single" w:color="000000" w:sz="4" w:space="0"/>
              <w:left w:val="single" w:color="000000" w:sz="4" w:space="0"/>
              <w:bottom w:val="single" w:color="000000" w:sz="4" w:space="0"/>
              <w:right w:val="single" w:color="000000" w:sz="4" w:space="0"/>
            </w:tcBorders>
          </w:tcPr>
          <w:p>
            <w:pPr>
              <w:widowControl w:val="0"/>
              <w:spacing w:before="0" w:after="160" w:line="240" w:lineRule="auto"/>
              <w:rPr>
                <w:sz w:val="23"/>
                <w:szCs w:val="23"/>
              </w:rPr>
            </w:pPr>
            <w:r>
              <w:rPr>
                <w:sz w:val="23"/>
                <w:szCs w:val="23"/>
              </w:rPr>
              <w:t>Unidade</w:t>
            </w:r>
          </w:p>
        </w:tc>
        <w:tc>
          <w:tcPr>
            <w:tcW w:w="8865" w:type="dxa"/>
            <w:gridSpan w:val="5"/>
            <w:tcBorders>
              <w:top w:val="single" w:color="000000" w:sz="4" w:space="0"/>
              <w:left w:val="single" w:color="000000" w:sz="4" w:space="0"/>
              <w:bottom w:val="single" w:color="000000" w:sz="4" w:space="0"/>
              <w:right w:val="single" w:color="000000" w:sz="4" w:space="0"/>
            </w:tcBorders>
          </w:tcPr>
          <w:p>
            <w:pPr>
              <w:widowControl w:val="0"/>
              <w:spacing w:before="0" w:after="160" w:line="240" w:lineRule="auto"/>
              <w:rPr>
                <w:sz w:val="23"/>
                <w:szCs w:val="23"/>
              </w:rPr>
            </w:pPr>
            <w:r>
              <w:rPr>
                <w:sz w:val="23"/>
                <w:szCs w:val="23"/>
              </w:rPr>
              <w:t>:</w:t>
            </w:r>
          </w:p>
        </w:tc>
      </w:tr>
      <w:tr>
        <w:tblPrEx>
          <w:tblCellMar>
            <w:top w:w="0" w:type="dxa"/>
            <w:left w:w="70" w:type="dxa"/>
            <w:bottom w:w="0" w:type="dxa"/>
            <w:right w:w="70" w:type="dxa"/>
          </w:tblCellMar>
        </w:tblPrEx>
        <w:tc>
          <w:tcPr>
            <w:tcW w:w="1350" w:type="dxa"/>
            <w:tcBorders>
              <w:top w:val="single" w:color="000000" w:sz="4" w:space="0"/>
              <w:left w:val="single" w:color="000000" w:sz="4" w:space="0"/>
              <w:bottom w:val="single" w:color="000000" w:sz="4" w:space="0"/>
              <w:right w:val="single" w:color="000000" w:sz="40" w:space="0"/>
            </w:tcBorders>
          </w:tcPr>
          <w:p>
            <w:pPr>
              <w:pStyle w:val="24"/>
              <w:widowControl w:val="0"/>
              <w:rPr>
                <w:sz w:val="23"/>
                <w:szCs w:val="23"/>
              </w:rPr>
            </w:pPr>
            <w:r>
              <w:rPr>
                <w:sz w:val="23"/>
                <w:szCs w:val="23"/>
              </w:rPr>
              <w:t>Objeto</w:t>
            </w:r>
          </w:p>
        </w:tc>
        <w:tc>
          <w:tcPr>
            <w:tcW w:w="8865" w:type="dxa"/>
            <w:gridSpan w:val="5"/>
            <w:tcBorders>
              <w:top w:val="single" w:color="000000" w:sz="4" w:space="0"/>
              <w:left w:val="single" w:color="000000" w:sz="40" w:space="0"/>
              <w:bottom w:val="single" w:color="000000" w:sz="4" w:space="0"/>
              <w:right w:val="single" w:color="000000" w:sz="4" w:space="0"/>
            </w:tcBorders>
          </w:tcPr>
          <w:p>
            <w:pPr>
              <w:widowControl w:val="0"/>
              <w:spacing w:before="0" w:after="160"/>
              <w:jc w:val="both"/>
              <w:rPr>
                <w:sz w:val="20"/>
                <w:szCs w:val="20"/>
              </w:rPr>
            </w:pPr>
            <w:r>
              <w:rPr>
                <w:b/>
                <w:sz w:val="20"/>
                <w:szCs w:val="20"/>
              </w:rPr>
              <w:t>:</w:t>
            </w:r>
            <w:r>
              <w:rPr>
                <w:b/>
                <w:bCs/>
                <w:sz w:val="20"/>
                <w:szCs w:val="20"/>
              </w:rPr>
              <w:t xml:space="preserve"> </w:t>
            </w:r>
            <w:r>
              <w:rPr>
                <w:rFonts w:hint="default"/>
                <w:b/>
                <w:bCs/>
                <w:sz w:val="20"/>
                <w:szCs w:val="20"/>
              </w:rPr>
              <w:t>CONTRATAÇÃO DE EMPRESA ESPECIALIZADA EM SERVIÇOS DE RADIOGRAFIA PANORÂMICA, CONFORME TERMO DE REFERÊNCIA, PARA ATENDER A DEMANDA DO CENTRO DE ESPECIALIDADES ODONTOLÓGICAS. SOLICITAÇÃO DA GERÊNCIA DE SAÚDE DO MUNICÍPIO DE NAVIRAÍ/MS. PEDIDOS DE SERVIÇOS Nº 278/2023 E Nº 279/2023.</w:t>
            </w:r>
          </w:p>
        </w:tc>
      </w:tr>
      <w:tr>
        <w:tblPrEx>
          <w:tblCellMar>
            <w:top w:w="0" w:type="dxa"/>
            <w:left w:w="70" w:type="dxa"/>
            <w:bottom w:w="0" w:type="dxa"/>
            <w:right w:w="70" w:type="dxa"/>
          </w:tblCellMar>
        </w:tblPrEx>
        <w:tc>
          <w:tcPr>
            <w:tcW w:w="1350" w:type="dxa"/>
            <w:tcBorders>
              <w:top w:val="single" w:color="000000" w:sz="4" w:space="0"/>
              <w:left w:val="single" w:color="000000" w:sz="4" w:space="0"/>
              <w:bottom w:val="single" w:color="000000" w:sz="4" w:space="0"/>
              <w:right w:val="single" w:color="000000" w:sz="40" w:space="0"/>
            </w:tcBorders>
          </w:tcPr>
          <w:p>
            <w:pPr>
              <w:widowControl w:val="0"/>
              <w:spacing w:before="0" w:after="160"/>
              <w:jc w:val="center"/>
              <w:rPr>
                <w:sz w:val="21"/>
                <w:szCs w:val="21"/>
              </w:rPr>
            </w:pPr>
            <w:r>
              <w:rPr>
                <w:sz w:val="21"/>
                <w:szCs w:val="21"/>
              </w:rPr>
              <w:t>Órgão</w:t>
            </w:r>
          </w:p>
        </w:tc>
        <w:tc>
          <w:tcPr>
            <w:tcW w:w="1334" w:type="dxa"/>
            <w:tcBorders>
              <w:top w:val="single" w:color="000000" w:sz="4" w:space="0"/>
              <w:left w:val="single" w:color="000000" w:sz="4" w:space="0"/>
              <w:bottom w:val="single" w:color="000000" w:sz="4" w:space="0"/>
              <w:right w:val="single" w:color="000000" w:sz="40" w:space="0"/>
            </w:tcBorders>
          </w:tcPr>
          <w:p>
            <w:pPr>
              <w:widowControl w:val="0"/>
              <w:spacing w:before="0" w:after="160"/>
              <w:jc w:val="center"/>
              <w:rPr>
                <w:sz w:val="21"/>
                <w:szCs w:val="21"/>
              </w:rPr>
            </w:pPr>
            <w:r>
              <w:rPr>
                <w:sz w:val="21"/>
                <w:szCs w:val="21"/>
              </w:rPr>
              <w:t>Função</w:t>
            </w:r>
          </w:p>
        </w:tc>
        <w:tc>
          <w:tcPr>
            <w:tcW w:w="1560" w:type="dxa"/>
            <w:tcBorders>
              <w:top w:val="single" w:color="000000" w:sz="4" w:space="0"/>
              <w:left w:val="single" w:color="000000" w:sz="4" w:space="0"/>
              <w:bottom w:val="single" w:color="000000" w:sz="4" w:space="0"/>
              <w:right w:val="single" w:color="000000" w:sz="40" w:space="0"/>
            </w:tcBorders>
          </w:tcPr>
          <w:p>
            <w:pPr>
              <w:widowControl w:val="0"/>
              <w:spacing w:before="0" w:after="160"/>
              <w:jc w:val="center"/>
              <w:rPr>
                <w:sz w:val="21"/>
                <w:szCs w:val="21"/>
              </w:rPr>
            </w:pPr>
            <w:r>
              <w:rPr>
                <w:sz w:val="21"/>
                <w:szCs w:val="21"/>
              </w:rPr>
              <w:t>Programa</w:t>
            </w:r>
          </w:p>
        </w:tc>
        <w:tc>
          <w:tcPr>
            <w:tcW w:w="1723" w:type="dxa"/>
            <w:tcBorders>
              <w:top w:val="single" w:color="000000" w:sz="4" w:space="0"/>
              <w:left w:val="single" w:color="000000" w:sz="4" w:space="0"/>
              <w:bottom w:val="single" w:color="000000" w:sz="4" w:space="0"/>
              <w:right w:val="single" w:color="000000" w:sz="40" w:space="0"/>
            </w:tcBorders>
          </w:tcPr>
          <w:p>
            <w:pPr>
              <w:widowControl w:val="0"/>
              <w:spacing w:before="0" w:after="160"/>
              <w:jc w:val="center"/>
              <w:rPr>
                <w:sz w:val="21"/>
                <w:szCs w:val="21"/>
              </w:rPr>
            </w:pPr>
            <w:r>
              <w:rPr>
                <w:sz w:val="21"/>
                <w:szCs w:val="21"/>
              </w:rPr>
              <w:t>Projeto/Atividade</w:t>
            </w:r>
          </w:p>
        </w:tc>
        <w:tc>
          <w:tcPr>
            <w:tcW w:w="1984" w:type="dxa"/>
            <w:tcBorders>
              <w:top w:val="single" w:color="000000" w:sz="4" w:space="0"/>
              <w:left w:val="single" w:color="000000" w:sz="4" w:space="0"/>
              <w:bottom w:val="single" w:color="000000" w:sz="4" w:space="0"/>
              <w:right w:val="single" w:color="000000" w:sz="40" w:space="0"/>
            </w:tcBorders>
          </w:tcPr>
          <w:p>
            <w:pPr>
              <w:widowControl w:val="0"/>
              <w:spacing w:before="0" w:after="160"/>
              <w:jc w:val="center"/>
              <w:rPr>
                <w:sz w:val="21"/>
                <w:szCs w:val="21"/>
              </w:rPr>
            </w:pPr>
            <w:r>
              <w:rPr>
                <w:sz w:val="21"/>
                <w:szCs w:val="21"/>
              </w:rPr>
              <w:t>Elemento de Despesa</w:t>
            </w:r>
          </w:p>
        </w:tc>
        <w:tc>
          <w:tcPr>
            <w:tcW w:w="2264" w:type="dxa"/>
            <w:tcBorders>
              <w:top w:val="single" w:color="000000" w:sz="4" w:space="0"/>
              <w:left w:val="single" w:color="000000" w:sz="4" w:space="0"/>
              <w:bottom w:val="single" w:color="000000" w:sz="4" w:space="0"/>
              <w:right w:val="single" w:color="000000" w:sz="4" w:space="0"/>
            </w:tcBorders>
          </w:tcPr>
          <w:p>
            <w:pPr>
              <w:widowControl w:val="0"/>
              <w:spacing w:before="0" w:after="160"/>
              <w:jc w:val="center"/>
              <w:rPr>
                <w:sz w:val="21"/>
                <w:szCs w:val="21"/>
              </w:rPr>
            </w:pPr>
            <w:r>
              <w:rPr>
                <w:sz w:val="21"/>
                <w:szCs w:val="21"/>
              </w:rPr>
              <w:t>Cód. Red. da Despesa</w:t>
            </w:r>
          </w:p>
        </w:tc>
      </w:tr>
      <w:tr>
        <w:tblPrEx>
          <w:tblCellMar>
            <w:top w:w="0" w:type="dxa"/>
            <w:left w:w="70" w:type="dxa"/>
            <w:bottom w:w="0" w:type="dxa"/>
            <w:right w:w="70" w:type="dxa"/>
          </w:tblCellMar>
        </w:tblPrEx>
        <w:tc>
          <w:tcPr>
            <w:tcW w:w="1350" w:type="dxa"/>
            <w:tcBorders>
              <w:top w:val="single" w:color="000000" w:sz="4" w:space="0"/>
              <w:left w:val="single" w:color="000000" w:sz="4" w:space="0"/>
              <w:bottom w:val="single" w:color="000000" w:sz="4" w:space="0"/>
              <w:right w:val="single" w:color="000000" w:sz="40" w:space="0"/>
            </w:tcBorders>
          </w:tcPr>
          <w:p>
            <w:pPr>
              <w:widowControl w:val="0"/>
              <w:spacing w:before="0" w:after="160"/>
              <w:jc w:val="center"/>
              <w:rPr>
                <w:b/>
                <w:color w:val="FF0000"/>
                <w:sz w:val="23"/>
                <w:szCs w:val="23"/>
              </w:rPr>
            </w:pPr>
          </w:p>
        </w:tc>
        <w:tc>
          <w:tcPr>
            <w:tcW w:w="1334" w:type="dxa"/>
            <w:tcBorders>
              <w:top w:val="single" w:color="000000" w:sz="4" w:space="0"/>
              <w:left w:val="single" w:color="000000" w:sz="4" w:space="0"/>
              <w:bottom w:val="single" w:color="000000" w:sz="4" w:space="0"/>
              <w:right w:val="single" w:color="000000" w:sz="40" w:space="0"/>
            </w:tcBorders>
          </w:tcPr>
          <w:p>
            <w:pPr>
              <w:widowControl w:val="0"/>
              <w:spacing w:before="0" w:after="160"/>
              <w:jc w:val="center"/>
              <w:rPr>
                <w:b/>
                <w:color w:val="FF0000"/>
                <w:sz w:val="23"/>
                <w:szCs w:val="23"/>
              </w:rPr>
            </w:pPr>
          </w:p>
        </w:tc>
        <w:tc>
          <w:tcPr>
            <w:tcW w:w="1560" w:type="dxa"/>
            <w:tcBorders>
              <w:top w:val="single" w:color="000000" w:sz="4" w:space="0"/>
              <w:left w:val="single" w:color="000000" w:sz="4" w:space="0"/>
              <w:bottom w:val="single" w:color="000000" w:sz="4" w:space="0"/>
              <w:right w:val="single" w:color="000000" w:sz="40" w:space="0"/>
            </w:tcBorders>
          </w:tcPr>
          <w:p>
            <w:pPr>
              <w:widowControl w:val="0"/>
              <w:spacing w:before="0" w:after="160"/>
              <w:jc w:val="center"/>
              <w:rPr>
                <w:b/>
                <w:color w:val="FF0000"/>
                <w:sz w:val="23"/>
                <w:szCs w:val="23"/>
              </w:rPr>
            </w:pPr>
          </w:p>
        </w:tc>
        <w:tc>
          <w:tcPr>
            <w:tcW w:w="1723" w:type="dxa"/>
            <w:tcBorders>
              <w:top w:val="single" w:color="000000" w:sz="4" w:space="0"/>
              <w:left w:val="single" w:color="000000" w:sz="4" w:space="0"/>
              <w:bottom w:val="single" w:color="000000" w:sz="4" w:space="0"/>
              <w:right w:val="single" w:color="000000" w:sz="40" w:space="0"/>
            </w:tcBorders>
          </w:tcPr>
          <w:p>
            <w:pPr>
              <w:widowControl w:val="0"/>
              <w:spacing w:before="0" w:after="160"/>
              <w:jc w:val="center"/>
              <w:rPr>
                <w:b/>
                <w:color w:val="FF0000"/>
                <w:sz w:val="23"/>
                <w:szCs w:val="23"/>
              </w:rPr>
            </w:pPr>
          </w:p>
        </w:tc>
        <w:tc>
          <w:tcPr>
            <w:tcW w:w="1984" w:type="dxa"/>
            <w:tcBorders>
              <w:top w:val="single" w:color="000000" w:sz="4" w:space="0"/>
              <w:left w:val="single" w:color="000000" w:sz="4" w:space="0"/>
              <w:bottom w:val="single" w:color="000000" w:sz="4" w:space="0"/>
              <w:right w:val="single" w:color="000000" w:sz="40" w:space="0"/>
            </w:tcBorders>
          </w:tcPr>
          <w:p>
            <w:pPr>
              <w:widowControl w:val="0"/>
              <w:spacing w:before="0" w:after="160"/>
              <w:jc w:val="center"/>
              <w:rPr>
                <w:b/>
                <w:color w:val="FF0000"/>
                <w:sz w:val="23"/>
                <w:szCs w:val="23"/>
              </w:rPr>
            </w:pPr>
          </w:p>
        </w:tc>
        <w:tc>
          <w:tcPr>
            <w:tcW w:w="2264" w:type="dxa"/>
            <w:tcBorders>
              <w:top w:val="single" w:color="000000" w:sz="4" w:space="0"/>
              <w:left w:val="single" w:color="000000" w:sz="4" w:space="0"/>
              <w:bottom w:val="single" w:color="000000" w:sz="4" w:space="0"/>
              <w:right w:val="single" w:color="000000" w:sz="4" w:space="0"/>
            </w:tcBorders>
          </w:tcPr>
          <w:p>
            <w:pPr>
              <w:widowControl w:val="0"/>
              <w:spacing w:before="0" w:after="160"/>
              <w:jc w:val="center"/>
              <w:rPr>
                <w:b/>
                <w:color w:val="FF0000"/>
                <w:sz w:val="23"/>
                <w:szCs w:val="23"/>
              </w:rPr>
            </w:pPr>
          </w:p>
        </w:tc>
      </w:tr>
    </w:tbl>
    <w:p>
      <w:pPr>
        <w:pStyle w:val="62"/>
        <w:rPr>
          <w:sz w:val="23"/>
          <w:szCs w:val="23"/>
        </w:rPr>
      </w:pPr>
    </w:p>
    <w:tbl>
      <w:tblPr>
        <w:tblStyle w:val="12"/>
        <w:tblW w:w="10216" w:type="dxa"/>
        <w:tblInd w:w="-5" w:type="dxa"/>
        <w:tblLayout w:type="fixed"/>
        <w:tblCellMar>
          <w:top w:w="0" w:type="dxa"/>
          <w:left w:w="70" w:type="dxa"/>
          <w:bottom w:w="0" w:type="dxa"/>
          <w:right w:w="70" w:type="dxa"/>
        </w:tblCellMar>
      </w:tblPr>
      <w:tblGrid>
        <w:gridCol w:w="676"/>
        <w:gridCol w:w="685"/>
        <w:gridCol w:w="4370"/>
        <w:gridCol w:w="839"/>
        <w:gridCol w:w="860"/>
        <w:gridCol w:w="1504"/>
        <w:gridCol w:w="1281"/>
      </w:tblGrid>
      <w:tr>
        <w:tblPrEx>
          <w:tblCellMar>
            <w:top w:w="0" w:type="dxa"/>
            <w:left w:w="70" w:type="dxa"/>
            <w:bottom w:w="0" w:type="dxa"/>
            <w:right w:w="70" w:type="dxa"/>
          </w:tblCellMar>
        </w:tblPrEx>
        <w:trPr>
          <w:cantSplit/>
        </w:trPr>
        <w:tc>
          <w:tcPr>
            <w:tcW w:w="676" w:type="dxa"/>
            <w:tcBorders>
              <w:top w:val="single" w:color="000000" w:sz="4" w:space="0"/>
              <w:left w:val="single" w:color="000000" w:sz="4" w:space="0"/>
              <w:bottom w:val="single" w:color="000000" w:sz="4" w:space="0"/>
            </w:tcBorders>
          </w:tcPr>
          <w:p>
            <w:pPr>
              <w:widowControl w:val="0"/>
              <w:spacing w:before="0" w:after="160"/>
              <w:jc w:val="center"/>
              <w:rPr>
                <w:sz w:val="23"/>
                <w:szCs w:val="23"/>
              </w:rPr>
            </w:pPr>
            <w:r>
              <w:rPr>
                <w:b/>
                <w:sz w:val="23"/>
                <w:szCs w:val="23"/>
              </w:rPr>
              <w:t>Item</w:t>
            </w:r>
          </w:p>
        </w:tc>
        <w:tc>
          <w:tcPr>
            <w:tcW w:w="685" w:type="dxa"/>
            <w:tcBorders>
              <w:top w:val="single" w:color="000000" w:sz="4" w:space="0"/>
              <w:left w:val="single" w:color="000000" w:sz="4" w:space="0"/>
              <w:bottom w:val="single" w:color="000000" w:sz="4" w:space="0"/>
            </w:tcBorders>
          </w:tcPr>
          <w:p>
            <w:pPr>
              <w:widowControl w:val="0"/>
              <w:spacing w:before="0" w:after="160"/>
              <w:jc w:val="center"/>
              <w:rPr>
                <w:sz w:val="23"/>
                <w:szCs w:val="23"/>
              </w:rPr>
            </w:pPr>
            <w:r>
              <w:rPr>
                <w:b/>
                <w:sz w:val="23"/>
                <w:szCs w:val="23"/>
              </w:rPr>
              <w:t>Cód.</w:t>
            </w:r>
          </w:p>
        </w:tc>
        <w:tc>
          <w:tcPr>
            <w:tcW w:w="4370" w:type="dxa"/>
            <w:tcBorders>
              <w:top w:val="single" w:color="000000" w:sz="4" w:space="0"/>
              <w:left w:val="single" w:color="000000" w:sz="4" w:space="0"/>
              <w:bottom w:val="single" w:color="000000" w:sz="4" w:space="0"/>
            </w:tcBorders>
          </w:tcPr>
          <w:p>
            <w:pPr>
              <w:widowControl w:val="0"/>
              <w:spacing w:before="0" w:after="160"/>
              <w:jc w:val="center"/>
              <w:rPr>
                <w:sz w:val="23"/>
                <w:szCs w:val="23"/>
              </w:rPr>
            </w:pPr>
            <w:r>
              <w:rPr>
                <w:b/>
                <w:sz w:val="23"/>
                <w:szCs w:val="23"/>
              </w:rPr>
              <w:t>Discriminação</w:t>
            </w:r>
          </w:p>
        </w:tc>
        <w:tc>
          <w:tcPr>
            <w:tcW w:w="839" w:type="dxa"/>
            <w:tcBorders>
              <w:top w:val="single" w:color="000000" w:sz="4" w:space="0"/>
              <w:left w:val="single" w:color="000000" w:sz="4" w:space="0"/>
              <w:bottom w:val="single" w:color="000000" w:sz="4" w:space="0"/>
            </w:tcBorders>
          </w:tcPr>
          <w:p>
            <w:pPr>
              <w:widowControl w:val="0"/>
              <w:spacing w:before="0" w:after="160"/>
              <w:jc w:val="center"/>
              <w:rPr>
                <w:sz w:val="23"/>
                <w:szCs w:val="23"/>
              </w:rPr>
            </w:pPr>
            <w:r>
              <w:rPr>
                <w:b/>
                <w:sz w:val="23"/>
                <w:szCs w:val="23"/>
              </w:rPr>
              <w:t>Marca</w:t>
            </w:r>
          </w:p>
        </w:tc>
        <w:tc>
          <w:tcPr>
            <w:tcW w:w="860" w:type="dxa"/>
            <w:tcBorders>
              <w:top w:val="single" w:color="000000" w:sz="4" w:space="0"/>
              <w:left w:val="single" w:color="000000" w:sz="4" w:space="0"/>
              <w:bottom w:val="single" w:color="000000" w:sz="4" w:space="0"/>
            </w:tcBorders>
          </w:tcPr>
          <w:p>
            <w:pPr>
              <w:pStyle w:val="2"/>
              <w:widowControl w:val="0"/>
              <w:numPr>
                <w:ilvl w:val="0"/>
                <w:numId w:val="21"/>
              </w:numPr>
              <w:overflowPunct/>
              <w:spacing w:line="240" w:lineRule="auto"/>
              <w:jc w:val="center"/>
              <w:rPr>
                <w:rFonts w:ascii="Times New Roman" w:hAnsi="Times New Roman"/>
                <w:sz w:val="23"/>
                <w:szCs w:val="23"/>
              </w:rPr>
            </w:pPr>
            <w:r>
              <w:rPr>
                <w:rFonts w:ascii="Times New Roman" w:hAnsi="Times New Roman"/>
                <w:sz w:val="23"/>
                <w:szCs w:val="23"/>
              </w:rPr>
              <w:t>Quant.</w:t>
            </w:r>
          </w:p>
        </w:tc>
        <w:tc>
          <w:tcPr>
            <w:tcW w:w="1504" w:type="dxa"/>
            <w:tcBorders>
              <w:top w:val="single" w:color="000000" w:sz="4" w:space="0"/>
              <w:left w:val="single" w:color="000000" w:sz="4" w:space="0"/>
              <w:bottom w:val="single" w:color="000000" w:sz="4" w:space="0"/>
            </w:tcBorders>
          </w:tcPr>
          <w:p>
            <w:pPr>
              <w:widowControl w:val="0"/>
              <w:spacing w:before="0" w:after="160"/>
              <w:jc w:val="center"/>
              <w:rPr>
                <w:sz w:val="23"/>
                <w:szCs w:val="23"/>
              </w:rPr>
            </w:pPr>
            <w:r>
              <w:rPr>
                <w:b/>
                <w:sz w:val="23"/>
                <w:szCs w:val="23"/>
              </w:rPr>
              <w:t>Vl. Unitário</w:t>
            </w:r>
          </w:p>
        </w:tc>
        <w:tc>
          <w:tcPr>
            <w:tcW w:w="1281" w:type="dxa"/>
            <w:tcBorders>
              <w:top w:val="single" w:color="000000" w:sz="4" w:space="0"/>
              <w:left w:val="single" w:color="000000" w:sz="4" w:space="0"/>
              <w:bottom w:val="single" w:color="000000" w:sz="4" w:space="0"/>
              <w:right w:val="single" w:color="000000" w:sz="4" w:space="0"/>
            </w:tcBorders>
          </w:tcPr>
          <w:p>
            <w:pPr>
              <w:widowControl w:val="0"/>
              <w:spacing w:before="0" w:after="160"/>
              <w:jc w:val="center"/>
              <w:rPr>
                <w:sz w:val="23"/>
                <w:szCs w:val="23"/>
              </w:rPr>
            </w:pPr>
            <w:r>
              <w:rPr>
                <w:b/>
                <w:sz w:val="23"/>
                <w:szCs w:val="23"/>
              </w:rPr>
              <w:t>Vl. Total</w:t>
            </w:r>
          </w:p>
        </w:tc>
      </w:tr>
      <w:tr>
        <w:tblPrEx>
          <w:tblCellMar>
            <w:top w:w="0" w:type="dxa"/>
            <w:left w:w="70" w:type="dxa"/>
            <w:bottom w:w="0" w:type="dxa"/>
            <w:right w:w="70" w:type="dxa"/>
          </w:tblCellMar>
        </w:tblPrEx>
        <w:trPr>
          <w:cantSplit/>
        </w:trPr>
        <w:tc>
          <w:tcPr>
            <w:tcW w:w="676" w:type="dxa"/>
            <w:tcBorders>
              <w:top w:val="single" w:color="000000" w:sz="4" w:space="0"/>
              <w:left w:val="single" w:color="000000" w:sz="4" w:space="0"/>
              <w:bottom w:val="single" w:color="000000" w:sz="4" w:space="0"/>
            </w:tcBorders>
          </w:tcPr>
          <w:p>
            <w:pPr>
              <w:widowControl w:val="0"/>
              <w:spacing w:before="0" w:after="160"/>
              <w:jc w:val="center"/>
              <w:rPr>
                <w:b/>
                <w:sz w:val="23"/>
                <w:szCs w:val="23"/>
              </w:rPr>
            </w:pPr>
          </w:p>
        </w:tc>
        <w:tc>
          <w:tcPr>
            <w:tcW w:w="685" w:type="dxa"/>
            <w:tcBorders>
              <w:top w:val="single" w:color="000000" w:sz="4" w:space="0"/>
              <w:left w:val="single" w:color="000000" w:sz="4" w:space="0"/>
              <w:bottom w:val="single" w:color="000000" w:sz="4" w:space="0"/>
            </w:tcBorders>
          </w:tcPr>
          <w:p>
            <w:pPr>
              <w:widowControl w:val="0"/>
              <w:spacing w:before="0" w:after="160"/>
              <w:jc w:val="center"/>
              <w:rPr>
                <w:b/>
                <w:sz w:val="23"/>
                <w:szCs w:val="23"/>
              </w:rPr>
            </w:pPr>
          </w:p>
        </w:tc>
        <w:tc>
          <w:tcPr>
            <w:tcW w:w="4370" w:type="dxa"/>
            <w:tcBorders>
              <w:top w:val="single" w:color="000000" w:sz="4" w:space="0"/>
              <w:left w:val="single" w:color="000000" w:sz="4" w:space="0"/>
              <w:bottom w:val="single" w:color="000000" w:sz="4" w:space="0"/>
            </w:tcBorders>
          </w:tcPr>
          <w:p>
            <w:pPr>
              <w:widowControl w:val="0"/>
              <w:spacing w:before="0" w:after="160"/>
              <w:jc w:val="center"/>
              <w:rPr>
                <w:b/>
                <w:sz w:val="23"/>
                <w:szCs w:val="23"/>
              </w:rPr>
            </w:pPr>
          </w:p>
        </w:tc>
        <w:tc>
          <w:tcPr>
            <w:tcW w:w="839" w:type="dxa"/>
            <w:tcBorders>
              <w:top w:val="single" w:color="000000" w:sz="4" w:space="0"/>
              <w:left w:val="single" w:color="000000" w:sz="4" w:space="0"/>
              <w:bottom w:val="single" w:color="000000" w:sz="4" w:space="0"/>
            </w:tcBorders>
          </w:tcPr>
          <w:p>
            <w:pPr>
              <w:widowControl w:val="0"/>
              <w:spacing w:before="0" w:after="160"/>
              <w:jc w:val="center"/>
              <w:rPr>
                <w:b/>
                <w:sz w:val="23"/>
                <w:szCs w:val="23"/>
              </w:rPr>
            </w:pPr>
          </w:p>
        </w:tc>
        <w:tc>
          <w:tcPr>
            <w:tcW w:w="860" w:type="dxa"/>
            <w:tcBorders>
              <w:top w:val="single" w:color="000000" w:sz="4" w:space="0"/>
              <w:left w:val="single" w:color="000000" w:sz="4" w:space="0"/>
              <w:bottom w:val="single" w:color="000000" w:sz="4" w:space="0"/>
            </w:tcBorders>
          </w:tcPr>
          <w:p>
            <w:pPr>
              <w:pStyle w:val="2"/>
              <w:widowControl w:val="0"/>
              <w:numPr>
                <w:ilvl w:val="0"/>
                <w:numId w:val="21"/>
              </w:numPr>
              <w:overflowPunct/>
              <w:spacing w:line="240" w:lineRule="auto"/>
              <w:jc w:val="center"/>
              <w:rPr>
                <w:rFonts w:ascii="Times New Roman" w:hAnsi="Times New Roman"/>
                <w:sz w:val="23"/>
                <w:szCs w:val="23"/>
              </w:rPr>
            </w:pPr>
          </w:p>
        </w:tc>
        <w:tc>
          <w:tcPr>
            <w:tcW w:w="1504" w:type="dxa"/>
            <w:tcBorders>
              <w:top w:val="single" w:color="000000" w:sz="4" w:space="0"/>
              <w:left w:val="single" w:color="000000" w:sz="4" w:space="0"/>
              <w:bottom w:val="single" w:color="000000" w:sz="4" w:space="0"/>
            </w:tcBorders>
          </w:tcPr>
          <w:p>
            <w:pPr>
              <w:widowControl w:val="0"/>
              <w:spacing w:before="0" w:after="160"/>
              <w:jc w:val="center"/>
              <w:rPr>
                <w:b/>
                <w:sz w:val="23"/>
                <w:szCs w:val="23"/>
              </w:rPr>
            </w:pPr>
          </w:p>
        </w:tc>
        <w:tc>
          <w:tcPr>
            <w:tcW w:w="1281" w:type="dxa"/>
            <w:tcBorders>
              <w:top w:val="single" w:color="000000" w:sz="4" w:space="0"/>
              <w:left w:val="single" w:color="000000" w:sz="4" w:space="0"/>
              <w:bottom w:val="single" w:color="000000" w:sz="4" w:space="0"/>
              <w:right w:val="single" w:color="000000" w:sz="4" w:space="0"/>
            </w:tcBorders>
          </w:tcPr>
          <w:p>
            <w:pPr>
              <w:widowControl w:val="0"/>
              <w:spacing w:before="0" w:after="160"/>
              <w:jc w:val="center"/>
              <w:rPr>
                <w:b/>
                <w:sz w:val="23"/>
                <w:szCs w:val="23"/>
              </w:rPr>
            </w:pPr>
          </w:p>
        </w:tc>
      </w:tr>
    </w:tbl>
    <w:p>
      <w:pPr>
        <w:pStyle w:val="62"/>
        <w:rPr>
          <w:sz w:val="23"/>
          <w:szCs w:val="23"/>
        </w:rPr>
      </w:pPr>
    </w:p>
    <w:tbl>
      <w:tblPr>
        <w:tblStyle w:val="12"/>
        <w:tblW w:w="10216" w:type="dxa"/>
        <w:tblInd w:w="0" w:type="dxa"/>
        <w:tblLayout w:type="fixed"/>
        <w:tblCellMar>
          <w:top w:w="0" w:type="dxa"/>
          <w:left w:w="70" w:type="dxa"/>
          <w:bottom w:w="0" w:type="dxa"/>
          <w:right w:w="70" w:type="dxa"/>
        </w:tblCellMar>
      </w:tblPr>
      <w:tblGrid>
        <w:gridCol w:w="5883"/>
        <w:gridCol w:w="4332"/>
      </w:tblGrid>
      <w:tr>
        <w:tblPrEx>
          <w:tblCellMar>
            <w:top w:w="0" w:type="dxa"/>
            <w:left w:w="70" w:type="dxa"/>
            <w:bottom w:w="0" w:type="dxa"/>
            <w:right w:w="70" w:type="dxa"/>
          </w:tblCellMar>
        </w:tblPrEx>
        <w:trPr>
          <w:cantSplit/>
          <w:trHeight w:val="279" w:hRule="atLeast"/>
        </w:trPr>
        <w:tc>
          <w:tcPr>
            <w:tcW w:w="5883" w:type="dxa"/>
          </w:tcPr>
          <w:p>
            <w:pPr>
              <w:pStyle w:val="10"/>
              <w:keepNext w:val="0"/>
              <w:widowControl w:val="0"/>
              <w:numPr>
                <w:ilvl w:val="8"/>
                <w:numId w:val="21"/>
              </w:numPr>
              <w:spacing w:line="240" w:lineRule="auto"/>
              <w:jc w:val="right"/>
              <w:textAlignment w:val="baseline"/>
              <w:rPr>
                <w:szCs w:val="22"/>
              </w:rPr>
            </w:pPr>
            <w:r>
              <w:rPr>
                <w:rFonts w:ascii="Times New Roman" w:hAnsi="Times New Roman"/>
                <w:i w:val="0"/>
                <w:color w:val="auto"/>
                <w:szCs w:val="22"/>
              </w:rPr>
              <w:t>VALOR TOTAL</w:t>
            </w: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160"/>
              <w:rPr>
                <w:b/>
                <w:sz w:val="23"/>
                <w:szCs w:val="23"/>
              </w:rPr>
            </w:pPr>
            <w:r>
              <w:rPr>
                <w:b/>
                <w:bCs/>
                <w:sz w:val="22"/>
                <w:szCs w:val="22"/>
              </w:rPr>
              <w:t>R$</w:t>
            </w:r>
          </w:p>
        </w:tc>
      </w:tr>
    </w:tbl>
    <w:p>
      <w:pPr>
        <w:pStyle w:val="62"/>
        <w:rPr>
          <w:sz w:val="23"/>
          <w:szCs w:val="23"/>
        </w:rPr>
      </w:pPr>
      <w:r>
        <w:rPr>
          <w:rFonts w:eastAsia="Palatino Linotype"/>
          <w:sz w:val="23"/>
          <w:szCs w:val="23"/>
        </w:rPr>
        <w:t xml:space="preserve">         </w:t>
      </w:r>
    </w:p>
    <w:tbl>
      <w:tblPr>
        <w:tblStyle w:val="12"/>
        <w:tblW w:w="10216" w:type="dxa"/>
        <w:tblInd w:w="0" w:type="dxa"/>
        <w:tblLayout w:type="fixed"/>
        <w:tblCellMar>
          <w:top w:w="0" w:type="dxa"/>
          <w:left w:w="70" w:type="dxa"/>
          <w:bottom w:w="0" w:type="dxa"/>
          <w:right w:w="70" w:type="dxa"/>
        </w:tblCellMar>
      </w:tblPr>
      <w:tblGrid>
        <w:gridCol w:w="10216"/>
      </w:tblGrid>
      <w:tr>
        <w:tblPrEx>
          <w:tblCellMar>
            <w:top w:w="0" w:type="dxa"/>
            <w:left w:w="70" w:type="dxa"/>
            <w:bottom w:w="0" w:type="dxa"/>
            <w:right w:w="70" w:type="dxa"/>
          </w:tblCellMar>
        </w:tblPrEx>
        <w:trPr>
          <w:cantSplit/>
          <w:trHeight w:val="85" w:hRule="atLeast"/>
        </w:trPr>
        <w:tc>
          <w:tcPr>
            <w:tcW w:w="10216" w:type="dxa"/>
            <w:tcBorders>
              <w:top w:val="single" w:color="000000" w:sz="4" w:space="0"/>
              <w:left w:val="single" w:color="000000" w:sz="4" w:space="0"/>
              <w:bottom w:val="single" w:color="000000" w:sz="4" w:space="0"/>
              <w:right w:val="single" w:color="000000" w:sz="4" w:space="0"/>
            </w:tcBorders>
          </w:tcPr>
          <w:p>
            <w:pPr>
              <w:widowControl w:val="0"/>
              <w:spacing w:before="0" w:after="160"/>
              <w:rPr>
                <w:sz w:val="21"/>
                <w:szCs w:val="21"/>
              </w:rPr>
            </w:pPr>
            <w:r>
              <w:rPr>
                <w:b/>
                <w:bCs/>
                <w:sz w:val="21"/>
                <w:szCs w:val="21"/>
              </w:rPr>
              <w:t>LOCAL DE ENTREGA:</w:t>
            </w:r>
          </w:p>
        </w:tc>
      </w:tr>
      <w:tr>
        <w:tblPrEx>
          <w:tblCellMar>
            <w:top w:w="0" w:type="dxa"/>
            <w:left w:w="70" w:type="dxa"/>
            <w:bottom w:w="0" w:type="dxa"/>
            <w:right w:w="70" w:type="dxa"/>
          </w:tblCellMar>
        </w:tblPrEx>
        <w:trPr>
          <w:cantSplit/>
          <w:trHeight w:val="85" w:hRule="atLeast"/>
        </w:trPr>
        <w:tc>
          <w:tcPr>
            <w:tcW w:w="10216" w:type="dxa"/>
            <w:tcBorders>
              <w:top w:val="single" w:color="000000" w:sz="4" w:space="0"/>
              <w:left w:val="single" w:color="000000" w:sz="4" w:space="0"/>
              <w:bottom w:val="single" w:color="000000" w:sz="4" w:space="0"/>
              <w:right w:val="single" w:color="000000" w:sz="4" w:space="0"/>
            </w:tcBorders>
          </w:tcPr>
          <w:p>
            <w:pPr>
              <w:widowControl w:val="0"/>
              <w:spacing w:before="0" w:after="160"/>
              <w:rPr>
                <w:sz w:val="18"/>
                <w:szCs w:val="18"/>
              </w:rPr>
            </w:pPr>
            <w:r>
              <w:rPr>
                <w:b/>
                <w:sz w:val="18"/>
                <w:szCs w:val="18"/>
              </w:rPr>
              <w:t xml:space="preserve">FORMA DE PAGAMENTO: </w:t>
            </w:r>
            <w:r>
              <w:rPr>
                <w:b/>
                <w:bCs/>
                <w:sz w:val="18"/>
                <w:szCs w:val="18"/>
              </w:rPr>
              <w:t>EM 30 (TRINTA) DIAS, APÓS A APRESENTAÇÃO DA FATURA DEVIDAMENTE ATESTADA.</w:t>
            </w:r>
          </w:p>
        </w:tc>
      </w:tr>
    </w:tbl>
    <w:p>
      <w:pPr>
        <w:pStyle w:val="62"/>
        <w:rPr>
          <w:sz w:val="23"/>
          <w:szCs w:val="23"/>
        </w:rPr>
      </w:pPr>
    </w:p>
    <w:p>
      <w:pPr>
        <w:rPr>
          <w:sz w:val="23"/>
          <w:szCs w:val="23"/>
        </w:rPr>
      </w:pPr>
      <w:r>
        <w:rPr>
          <w:b/>
          <w:sz w:val="23"/>
          <w:szCs w:val="23"/>
          <w:u w:val="single"/>
        </w:rPr>
        <w:t>ATENÇÃO</w:t>
      </w:r>
      <w:r>
        <w:rPr>
          <w:sz w:val="23"/>
          <w:szCs w:val="23"/>
        </w:rPr>
        <w:t xml:space="preserve">: </w:t>
      </w:r>
    </w:p>
    <w:p>
      <w:pPr>
        <w:spacing w:before="0" w:after="160"/>
        <w:contextualSpacing/>
        <w:jc w:val="both"/>
        <w:rPr>
          <w:sz w:val="23"/>
          <w:szCs w:val="23"/>
        </w:rPr>
      </w:pPr>
      <w:r>
        <w:rPr>
          <w:iCs/>
          <w:sz w:val="23"/>
          <w:szCs w:val="23"/>
        </w:rPr>
        <w:t>A licitante vencedora ficará obrigada, a prestar os serviços de acordo com especificações solicitadas, caso o serviço venha a ser recusado por estar em desconformidade com o solicitado a restituição e reparação, deveram ser por conta da empresa, ressalta-se sendo que ato de recebimento do serviço não importará sua aceitação.</w:t>
      </w:r>
    </w:p>
    <w:p>
      <w:pPr>
        <w:spacing w:before="0" w:after="160"/>
        <w:contextualSpacing/>
        <w:jc w:val="both"/>
        <w:rPr>
          <w:sz w:val="23"/>
          <w:szCs w:val="23"/>
        </w:rPr>
      </w:pPr>
    </w:p>
    <w:p>
      <w:pPr>
        <w:spacing w:before="0" w:after="160"/>
        <w:contextualSpacing/>
        <w:jc w:val="both"/>
        <w:rPr>
          <w:sz w:val="23"/>
          <w:szCs w:val="23"/>
        </w:rPr>
      </w:pPr>
      <w:r>
        <w:rPr>
          <w:iCs/>
          <w:sz w:val="23"/>
          <w:szCs w:val="23"/>
        </w:rPr>
        <w:t>A licitante vencedora sujeitar-se-á a mais ampla e irrestrita fiscalização por parte da Administração, encarregada de acompanhar a execução dos serviços, prestando esclarecimentos solicitados atendendo as reclamações formuladas, inclusive todas as entregas e anexar a Nota Fiscal, qual deverá ser acompanhado por um encarregado da Pasta.</w:t>
      </w:r>
    </w:p>
    <w:p>
      <w:pPr>
        <w:spacing w:before="0" w:after="160"/>
        <w:ind w:left="360" w:firstLine="0"/>
        <w:contextualSpacing/>
        <w:jc w:val="both"/>
        <w:rPr>
          <w:sz w:val="23"/>
          <w:szCs w:val="23"/>
        </w:rPr>
      </w:pPr>
    </w:p>
    <w:p>
      <w:pPr>
        <w:spacing w:before="0" w:after="160"/>
        <w:contextualSpacing/>
        <w:jc w:val="both"/>
        <w:rPr>
          <w:sz w:val="23"/>
          <w:szCs w:val="23"/>
        </w:rPr>
      </w:pPr>
      <w:r>
        <w:rPr>
          <w:sz w:val="23"/>
          <w:szCs w:val="23"/>
        </w:rPr>
        <w:t>O pagamento será efetuado em até 30 (trinta) dias, a contar da efetiva entrega dos serviços licitados, mediante apresentação da respectiva Nota Fiscal.</w:t>
      </w:r>
    </w:p>
    <w:p>
      <w:pPr>
        <w:spacing w:before="0" w:after="160"/>
        <w:ind w:left="360" w:firstLine="0"/>
        <w:contextualSpacing/>
        <w:jc w:val="both"/>
        <w:rPr>
          <w:sz w:val="23"/>
          <w:szCs w:val="23"/>
        </w:rPr>
      </w:pPr>
    </w:p>
    <w:p>
      <w:pPr>
        <w:spacing w:before="0" w:after="160"/>
        <w:contextualSpacing/>
        <w:jc w:val="both"/>
        <w:rPr>
          <w:sz w:val="23"/>
          <w:szCs w:val="23"/>
        </w:rPr>
      </w:pPr>
      <w:r>
        <w:rPr>
          <w:sz w:val="23"/>
          <w:szCs w:val="23"/>
        </w:rPr>
        <w:t>As Notas Fiscais devem obrigatoriamente vim acompanhadas dos seguintes documentos:</w:t>
      </w:r>
    </w:p>
    <w:p>
      <w:pPr>
        <w:pStyle w:val="65"/>
        <w:numPr>
          <w:ilvl w:val="0"/>
          <w:numId w:val="22"/>
        </w:numPr>
        <w:ind w:left="850" w:firstLine="0"/>
        <w:jc w:val="both"/>
        <w:textAlignment w:val="baseline"/>
        <w:rPr>
          <w:sz w:val="23"/>
          <w:szCs w:val="23"/>
        </w:rPr>
      </w:pPr>
      <w:r>
        <w:rPr>
          <w:bCs/>
          <w:iCs/>
          <w:sz w:val="23"/>
          <w:szCs w:val="23"/>
        </w:rPr>
        <w:t xml:space="preserve">Certidão Conjunta Negativa ou Certidão Conjunta Positiva com Efeito de Negativa de Débitos relativos aos </w:t>
      </w:r>
      <w:r>
        <w:rPr>
          <w:b/>
          <w:bCs/>
          <w:iCs/>
          <w:sz w:val="23"/>
          <w:szCs w:val="23"/>
        </w:rPr>
        <w:t>Tributos Federais</w:t>
      </w:r>
      <w:r>
        <w:rPr>
          <w:bCs/>
          <w:iCs/>
          <w:sz w:val="23"/>
          <w:szCs w:val="23"/>
        </w:rPr>
        <w:t xml:space="preserve"> e à Dívida Ativa da </w:t>
      </w:r>
      <w:r>
        <w:rPr>
          <w:b/>
          <w:bCs/>
          <w:iCs/>
          <w:sz w:val="23"/>
          <w:szCs w:val="23"/>
        </w:rPr>
        <w:t>União</w:t>
      </w:r>
      <w:r>
        <w:rPr>
          <w:bCs/>
          <w:iCs/>
          <w:sz w:val="23"/>
          <w:szCs w:val="23"/>
        </w:rPr>
        <w:t>, abrangendo às Contribuições Sociais, de acordo com a Portaria MF 358, de 05 de setembro de 2014.</w:t>
      </w:r>
    </w:p>
    <w:p>
      <w:pPr>
        <w:pStyle w:val="65"/>
        <w:ind w:left="850" w:firstLine="0"/>
        <w:jc w:val="both"/>
        <w:textAlignment w:val="baseline"/>
        <w:rPr>
          <w:bCs/>
          <w:iCs/>
          <w:sz w:val="23"/>
          <w:szCs w:val="23"/>
        </w:rPr>
      </w:pPr>
    </w:p>
    <w:p>
      <w:pPr>
        <w:pStyle w:val="65"/>
        <w:numPr>
          <w:ilvl w:val="0"/>
          <w:numId w:val="22"/>
        </w:numPr>
        <w:ind w:left="850" w:firstLine="0"/>
        <w:jc w:val="both"/>
        <w:textAlignment w:val="baseline"/>
        <w:rPr>
          <w:sz w:val="23"/>
          <w:szCs w:val="23"/>
        </w:rPr>
      </w:pPr>
      <w:r>
        <w:rPr>
          <w:bCs/>
          <w:iCs/>
          <w:sz w:val="23"/>
          <w:szCs w:val="23"/>
        </w:rPr>
        <w:t xml:space="preserve">Certidão Negativa de Débitos ou Certidão Positiva com Efeito de Negativa de Débitos de Tributos </w:t>
      </w:r>
      <w:r>
        <w:rPr>
          <w:b/>
          <w:bCs/>
          <w:iCs/>
          <w:sz w:val="23"/>
          <w:szCs w:val="23"/>
        </w:rPr>
        <w:t>Municipais</w:t>
      </w:r>
      <w:r>
        <w:rPr>
          <w:bCs/>
          <w:iCs/>
          <w:sz w:val="23"/>
          <w:szCs w:val="23"/>
        </w:rPr>
        <w:t>;</w:t>
      </w:r>
    </w:p>
    <w:p>
      <w:pPr>
        <w:pStyle w:val="65"/>
        <w:ind w:left="850" w:firstLine="0"/>
        <w:jc w:val="both"/>
        <w:textAlignment w:val="baseline"/>
        <w:rPr>
          <w:sz w:val="23"/>
          <w:szCs w:val="23"/>
        </w:rPr>
      </w:pPr>
    </w:p>
    <w:p>
      <w:pPr>
        <w:pStyle w:val="65"/>
        <w:numPr>
          <w:ilvl w:val="0"/>
          <w:numId w:val="22"/>
        </w:numPr>
        <w:ind w:left="850" w:firstLine="0"/>
        <w:jc w:val="both"/>
        <w:textAlignment w:val="baseline"/>
        <w:rPr>
          <w:sz w:val="23"/>
          <w:szCs w:val="23"/>
        </w:rPr>
      </w:pPr>
      <w:r>
        <w:rPr>
          <w:bCs/>
          <w:iCs/>
          <w:sz w:val="23"/>
          <w:szCs w:val="23"/>
        </w:rPr>
        <w:t>Prova de regularidade relativa ao Fundo de Garantia por Tempo de Serviços (</w:t>
      </w:r>
      <w:r>
        <w:rPr>
          <w:b/>
          <w:bCs/>
          <w:iCs/>
          <w:sz w:val="23"/>
          <w:szCs w:val="23"/>
        </w:rPr>
        <w:t>FGTS</w:t>
      </w:r>
      <w:r>
        <w:rPr>
          <w:bCs/>
          <w:iCs/>
          <w:sz w:val="23"/>
          <w:szCs w:val="23"/>
        </w:rPr>
        <w:t>).</w:t>
      </w:r>
    </w:p>
    <w:p>
      <w:pPr>
        <w:pStyle w:val="65"/>
        <w:ind w:left="850" w:firstLine="0"/>
        <w:jc w:val="both"/>
        <w:textAlignment w:val="baseline"/>
        <w:rPr>
          <w:bCs/>
          <w:iCs/>
        </w:rPr>
      </w:pPr>
    </w:p>
    <w:p>
      <w:pPr>
        <w:pStyle w:val="65"/>
        <w:numPr>
          <w:ilvl w:val="0"/>
          <w:numId w:val="22"/>
        </w:numPr>
        <w:ind w:left="850" w:firstLine="0"/>
        <w:jc w:val="both"/>
        <w:textAlignment w:val="baseline"/>
        <w:rPr>
          <w:sz w:val="23"/>
          <w:szCs w:val="23"/>
        </w:rPr>
      </w:pPr>
      <w:r>
        <w:rPr>
          <w:bCs/>
          <w:iCs/>
          <w:sz w:val="23"/>
          <w:szCs w:val="23"/>
        </w:rPr>
        <w:t xml:space="preserve">Certidão Negativa de Débitos ou Certidão Positiva com Efeito de Negativa  de Débito </w:t>
      </w:r>
      <w:r>
        <w:rPr>
          <w:b/>
          <w:bCs/>
          <w:iCs/>
          <w:sz w:val="23"/>
          <w:szCs w:val="23"/>
        </w:rPr>
        <w:t>Trabalhistas</w:t>
      </w:r>
      <w:r>
        <w:rPr>
          <w:bCs/>
          <w:iCs/>
          <w:sz w:val="23"/>
          <w:szCs w:val="23"/>
        </w:rPr>
        <w:t xml:space="preserve"> – CNDT.</w:t>
      </w:r>
    </w:p>
    <w:p>
      <w:pPr>
        <w:spacing w:before="0" w:after="0" w:line="240" w:lineRule="auto"/>
        <w:ind w:left="720" w:right="-1" w:firstLine="0"/>
        <w:jc w:val="both"/>
        <w:textAlignment w:val="baseline"/>
        <w:rPr>
          <w:sz w:val="23"/>
          <w:szCs w:val="23"/>
        </w:rPr>
      </w:pPr>
    </w:p>
    <w:p>
      <w:pPr>
        <w:spacing w:before="0" w:after="160"/>
        <w:contextualSpacing/>
        <w:jc w:val="both"/>
        <w:rPr>
          <w:sz w:val="23"/>
          <w:szCs w:val="23"/>
        </w:rPr>
      </w:pPr>
      <w:r>
        <w:rPr>
          <w:b/>
          <w:sz w:val="23"/>
          <w:szCs w:val="23"/>
        </w:rPr>
        <w:t>MULTAS E SANÇÕES ADMINISTRATIVAS</w:t>
      </w:r>
    </w:p>
    <w:p>
      <w:pPr>
        <w:spacing w:before="0" w:after="160"/>
        <w:ind w:left="360" w:firstLine="0"/>
        <w:contextualSpacing/>
        <w:jc w:val="both"/>
        <w:rPr>
          <w:sz w:val="23"/>
          <w:szCs w:val="23"/>
        </w:rPr>
      </w:pPr>
    </w:p>
    <w:p>
      <w:pPr>
        <w:spacing w:before="0" w:after="0" w:line="240" w:lineRule="auto"/>
        <w:ind w:right="-1" w:firstLine="0"/>
        <w:jc w:val="both"/>
        <w:textAlignment w:val="baseline"/>
        <w:rPr>
          <w:bCs/>
          <w:iCs/>
          <w:sz w:val="23"/>
          <w:szCs w:val="23"/>
        </w:rPr>
      </w:pPr>
      <w:r>
        <w:rPr>
          <w:bCs/>
          <w:iCs/>
          <w:sz w:val="23"/>
          <w:szCs w:val="23"/>
        </w:rPr>
        <w:t>A CONTRATADA sujeitar-se-á, em caso de inadimplemento de suas obrigações, definidas neste Edital ou em outros que o complementem, as seguintes multas advertência;</w:t>
      </w:r>
    </w:p>
    <w:p>
      <w:pPr>
        <w:numPr>
          <w:ilvl w:val="0"/>
          <w:numId w:val="23"/>
        </w:numPr>
        <w:spacing w:before="0" w:after="0" w:line="240" w:lineRule="auto"/>
        <w:ind w:left="850" w:firstLine="0"/>
        <w:jc w:val="both"/>
        <w:textAlignment w:val="baseline"/>
        <w:rPr>
          <w:bCs/>
          <w:iCs/>
          <w:sz w:val="23"/>
          <w:szCs w:val="23"/>
        </w:rPr>
      </w:pPr>
      <w:r>
        <w:rPr>
          <w:bCs/>
          <w:iCs/>
          <w:sz w:val="23"/>
          <w:szCs w:val="23"/>
        </w:rPr>
        <w:t>De 10% (dez por cento) do valor da proposta, quando, sem justificativa plausível aceita pela Administração, o adjudicatário não assinar o contrato ou não retirar o instrumento equivalente no prazo estabelecido.</w:t>
      </w:r>
    </w:p>
    <w:p>
      <w:pPr>
        <w:numPr>
          <w:ilvl w:val="0"/>
          <w:numId w:val="23"/>
        </w:numPr>
        <w:spacing w:before="0" w:after="0" w:line="240" w:lineRule="auto"/>
        <w:ind w:left="850" w:firstLine="0"/>
        <w:jc w:val="both"/>
        <w:textAlignment w:val="baseline"/>
        <w:rPr>
          <w:sz w:val="23"/>
          <w:szCs w:val="23"/>
        </w:rPr>
      </w:pPr>
      <w:r>
        <w:rPr>
          <w:bCs/>
          <w:iCs/>
          <w:sz w:val="23"/>
          <w:szCs w:val="23"/>
        </w:rPr>
        <w:t>De 0,5% (cinco décimos por cento) por dia de atraso na execução dos serviços licitados, calculado sobre o valor correspondente à parte inadimplida;</w:t>
      </w:r>
    </w:p>
    <w:p>
      <w:pPr>
        <w:spacing w:before="0" w:after="0" w:line="240" w:lineRule="auto"/>
        <w:ind w:left="850" w:firstLine="0"/>
        <w:jc w:val="both"/>
        <w:textAlignment w:val="baseline"/>
        <w:rPr>
          <w:sz w:val="23"/>
          <w:szCs w:val="23"/>
        </w:rPr>
      </w:pPr>
      <w:r>
        <w:rPr>
          <w:b/>
          <w:bCs/>
          <w:iCs/>
          <w:sz w:val="23"/>
          <w:szCs w:val="23"/>
        </w:rPr>
        <w:t xml:space="preserve">Observação: </w:t>
      </w:r>
      <w:r>
        <w:rPr>
          <w:sz w:val="23"/>
          <w:szCs w:val="23"/>
        </w:rPr>
        <w:t>O atraso, para efeito de cálculo da multa mencionada no subitem anterior será contado em dias corridos, a partir do 1º dia útil subsequente ao término do prazo ajustado.</w:t>
      </w:r>
    </w:p>
    <w:p>
      <w:pPr>
        <w:numPr>
          <w:ilvl w:val="0"/>
          <w:numId w:val="23"/>
        </w:numPr>
        <w:spacing w:before="0" w:after="0" w:line="240" w:lineRule="auto"/>
        <w:ind w:left="850" w:firstLine="0"/>
        <w:jc w:val="both"/>
        <w:textAlignment w:val="baseline"/>
        <w:rPr>
          <w:bCs/>
          <w:iCs/>
          <w:sz w:val="23"/>
          <w:szCs w:val="23"/>
        </w:rPr>
      </w:pPr>
      <w:r>
        <w:rPr>
          <w:bCs/>
          <w:iCs/>
          <w:sz w:val="23"/>
          <w:szCs w:val="23"/>
        </w:rPr>
        <w:t>10% (dez por cento) sobre o valor constante do Contrato, pelo descumprimento de qualquer cláusula contratual, exceto prazo de entrega;</w:t>
      </w:r>
    </w:p>
    <w:p>
      <w:pPr>
        <w:numPr>
          <w:ilvl w:val="0"/>
          <w:numId w:val="23"/>
        </w:numPr>
        <w:spacing w:before="0" w:after="0" w:line="240" w:lineRule="auto"/>
        <w:ind w:left="850" w:firstLine="0"/>
        <w:jc w:val="both"/>
        <w:textAlignment w:val="baseline"/>
        <w:rPr>
          <w:sz w:val="23"/>
          <w:szCs w:val="23"/>
        </w:rPr>
      </w:pPr>
      <w:r>
        <w:rPr>
          <w:sz w:val="23"/>
          <w:szCs w:val="23"/>
        </w:rPr>
        <w:t>Caso a vencedora não efetue prestação dos serviços, incidirá multa de 20% (vinte por cento) sobre o valor da respectiva nota de empenho do item não entregue, por inexecução total do objeto, sem prejuízo das outras sanções cabíveis.</w:t>
      </w:r>
    </w:p>
    <w:p>
      <w:pPr>
        <w:spacing w:before="0" w:after="160"/>
        <w:ind w:left="360" w:firstLine="0"/>
        <w:contextualSpacing/>
        <w:jc w:val="both"/>
        <w:rPr>
          <w:sz w:val="23"/>
          <w:szCs w:val="23"/>
        </w:rPr>
      </w:pPr>
    </w:p>
    <w:p>
      <w:pPr>
        <w:numPr>
          <w:ilvl w:val="0"/>
          <w:numId w:val="24"/>
        </w:numPr>
        <w:spacing w:before="0" w:after="0" w:line="240" w:lineRule="auto"/>
        <w:ind w:left="360" w:right="-1" w:firstLine="0"/>
        <w:jc w:val="both"/>
        <w:textAlignment w:val="baseline"/>
        <w:rPr>
          <w:sz w:val="23"/>
          <w:szCs w:val="23"/>
        </w:rPr>
      </w:pPr>
      <w:r>
        <w:rPr>
          <w:bCs/>
          <w:iCs/>
          <w:sz w:val="23"/>
          <w:szCs w:val="23"/>
        </w:rPr>
        <w:t>A multa será cobrada de forma de administrativa ou judicial.</w:t>
      </w:r>
    </w:p>
    <w:p>
      <w:pPr>
        <w:numPr>
          <w:ilvl w:val="0"/>
          <w:numId w:val="0"/>
        </w:numPr>
        <w:spacing w:before="0" w:after="0" w:line="240" w:lineRule="auto"/>
        <w:ind w:left="360" w:leftChars="0" w:right="-1" w:rightChars="0"/>
        <w:jc w:val="both"/>
        <w:textAlignment w:val="baseline"/>
        <w:rPr>
          <w:bCs/>
          <w:iCs/>
          <w:sz w:val="23"/>
          <w:szCs w:val="23"/>
        </w:rPr>
      </w:pPr>
    </w:p>
    <w:tbl>
      <w:tblPr>
        <w:tblStyle w:val="12"/>
        <w:tblpPr w:leftFromText="180" w:rightFromText="180" w:vertAnchor="text" w:horzAnchor="page" w:tblpX="3829" w:tblpY="265"/>
        <w:tblOverlap w:val="never"/>
        <w:tblW w:w="44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2" w:hRule="atLeast"/>
        </w:trPr>
        <w:tc>
          <w:tcPr>
            <w:tcW w:w="4495" w:type="dxa"/>
          </w:tcPr>
          <w:p>
            <w:pPr>
              <w:widowControl w:val="0"/>
              <w:tabs>
                <w:tab w:val="left" w:pos="5562"/>
              </w:tabs>
              <w:spacing w:before="0" w:after="0"/>
              <w:ind w:right="33" w:firstLine="0"/>
              <w:jc w:val="center"/>
              <w:textAlignment w:val="baseline"/>
              <w:rPr>
                <w:rFonts w:ascii="Times New Roman" w:hAnsi="Times New Roman" w:eastAsia="MS Mincho" w:cs="Times New Roman"/>
                <w:b/>
                <w:iCs/>
                <w:kern w:val="0"/>
                <w:sz w:val="22"/>
                <w:szCs w:val="22"/>
                <w:lang w:val="pt-BR" w:eastAsia="en-US"/>
              </w:rPr>
            </w:pPr>
            <w:r>
              <w:rPr>
                <w:rFonts w:eastAsia="MS Mincho" w:cs="Times New Roman"/>
                <w:b/>
                <w:iCs/>
                <w:kern w:val="0"/>
                <w:sz w:val="22"/>
                <w:szCs w:val="22"/>
                <w:lang w:val="pt-BR" w:eastAsia="en-US"/>
              </w:rPr>
              <w:t>MARIANA CRUZ ROSADA</w:t>
            </w:r>
          </w:p>
          <w:p>
            <w:pPr>
              <w:widowControl w:val="0"/>
              <w:tabs>
                <w:tab w:val="left" w:pos="5562"/>
              </w:tabs>
              <w:spacing w:before="0" w:after="0"/>
              <w:ind w:right="33" w:firstLine="0"/>
              <w:jc w:val="center"/>
              <w:textAlignment w:val="baseline"/>
              <w:rPr>
                <w:rFonts w:ascii="Times New Roman" w:hAnsi="Times New Roman" w:cs="Times New Roman"/>
                <w:b w:val="0"/>
                <w:bCs/>
                <w:iCs/>
                <w:sz w:val="22"/>
                <w:szCs w:val="22"/>
                <w:lang w:eastAsia="en-US"/>
              </w:rPr>
            </w:pPr>
            <w:r>
              <w:rPr>
                <w:rFonts w:eastAsia="MS Mincho" w:cs="Times New Roman"/>
                <w:b w:val="0"/>
                <w:bCs/>
                <w:iCs/>
                <w:kern w:val="0"/>
                <w:sz w:val="22"/>
                <w:szCs w:val="22"/>
                <w:lang w:eastAsia="en-US"/>
              </w:rPr>
              <w:t>Gerente de Saúde e Ordenador</w:t>
            </w:r>
            <w:r>
              <w:rPr>
                <w:rFonts w:eastAsia="MS Mincho" w:cs="Times New Roman"/>
                <w:b w:val="0"/>
                <w:bCs/>
                <w:iCs/>
                <w:kern w:val="0"/>
                <w:sz w:val="22"/>
                <w:szCs w:val="22"/>
                <w:lang w:val="pt-BR" w:eastAsia="en-US"/>
              </w:rPr>
              <w:t>a</w:t>
            </w:r>
            <w:r>
              <w:rPr>
                <w:rFonts w:eastAsia="MS Mincho" w:cs="Times New Roman"/>
                <w:b w:val="0"/>
                <w:bCs/>
                <w:iCs/>
                <w:kern w:val="0"/>
                <w:sz w:val="22"/>
                <w:szCs w:val="22"/>
                <w:lang w:eastAsia="en-US"/>
              </w:rPr>
              <w:t xml:space="preserve"> de Despesas</w:t>
            </w:r>
          </w:p>
          <w:p>
            <w:pPr>
              <w:widowControl w:val="0"/>
              <w:tabs>
                <w:tab w:val="left" w:pos="5562"/>
              </w:tabs>
              <w:spacing w:before="0" w:after="0"/>
              <w:ind w:right="33" w:firstLine="0"/>
              <w:jc w:val="center"/>
              <w:textAlignment w:val="baseline"/>
              <w:rPr>
                <w:rFonts w:ascii="Times New Roman" w:hAnsi="Times New Roman" w:cs="Times New Roman"/>
                <w:b w:val="0"/>
                <w:bCs/>
                <w:iCs/>
                <w:sz w:val="22"/>
                <w:szCs w:val="22"/>
                <w:lang w:val="pt-BR" w:eastAsia="en-US"/>
              </w:rPr>
            </w:pPr>
            <w:r>
              <w:rPr>
                <w:rFonts w:eastAsia="MS Mincho" w:cs="Times New Roman"/>
                <w:b w:val="0"/>
                <w:bCs/>
                <w:iCs/>
                <w:kern w:val="0"/>
                <w:sz w:val="22"/>
                <w:szCs w:val="22"/>
                <w:lang w:eastAsia="en-US"/>
              </w:rPr>
              <w:t>Conforme Decreto nº. 0</w:t>
            </w:r>
            <w:r>
              <w:rPr>
                <w:rFonts w:eastAsia="MS Mincho" w:cs="Times New Roman"/>
                <w:b w:val="0"/>
                <w:bCs/>
                <w:iCs/>
                <w:kern w:val="0"/>
                <w:sz w:val="22"/>
                <w:szCs w:val="22"/>
                <w:lang w:val="pt-BR" w:eastAsia="en-US"/>
              </w:rPr>
              <w:t>33</w:t>
            </w:r>
            <w:r>
              <w:rPr>
                <w:rFonts w:eastAsia="MS Mincho" w:cs="Times New Roman"/>
                <w:b w:val="0"/>
                <w:bCs/>
                <w:iCs/>
                <w:kern w:val="0"/>
                <w:sz w:val="22"/>
                <w:szCs w:val="22"/>
                <w:lang w:eastAsia="en-US"/>
              </w:rPr>
              <w:t>/202</w:t>
            </w:r>
            <w:r>
              <w:rPr>
                <w:rFonts w:eastAsia="MS Mincho" w:cs="Times New Roman"/>
                <w:b w:val="0"/>
                <w:bCs/>
                <w:iCs/>
                <w:kern w:val="0"/>
                <w:sz w:val="22"/>
                <w:szCs w:val="22"/>
                <w:lang w:val="pt-BR" w:eastAsia="en-US"/>
              </w:rPr>
              <w:t>3</w:t>
            </w:r>
          </w:p>
          <w:p>
            <w:pPr>
              <w:widowControl w:val="0"/>
              <w:tabs>
                <w:tab w:val="left" w:pos="10632"/>
                <w:tab w:val="left" w:pos="10773"/>
                <w:tab w:val="left" w:pos="10915"/>
                <w:tab w:val="left" w:pos="11199"/>
              </w:tabs>
              <w:overflowPunct/>
              <w:spacing w:before="0" w:after="160"/>
              <w:ind w:left="231" w:hanging="231"/>
              <w:jc w:val="center"/>
              <w:textAlignment w:val="baseline"/>
              <w:rPr>
                <w:rFonts w:eastAsia="MS Mincho"/>
                <w:b/>
                <w:i w:val="0"/>
                <w:iCs w:val="0"/>
                <w:sz w:val="22"/>
                <w:szCs w:val="22"/>
              </w:rPr>
            </w:pPr>
            <w:r>
              <w:rPr>
                <w:rFonts w:eastAsia="MS Mincho"/>
                <w:b/>
                <w:bCs/>
                <w:i w:val="0"/>
                <w:iCs w:val="0"/>
                <w:sz w:val="22"/>
                <w:szCs w:val="22"/>
                <w:lang w:val="pt-BR"/>
              </w:rPr>
              <w:t>(Representante legal da contratante)</w:t>
            </w:r>
          </w:p>
        </w:tc>
      </w:tr>
    </w:tbl>
    <w:p>
      <w:pPr>
        <w:numPr>
          <w:ilvl w:val="0"/>
          <w:numId w:val="0"/>
        </w:numPr>
        <w:spacing w:before="0" w:after="0" w:line="240" w:lineRule="auto"/>
        <w:ind w:left="360" w:leftChars="0" w:right="-1" w:rightChars="0"/>
        <w:jc w:val="both"/>
        <w:textAlignment w:val="baseline"/>
        <w:rPr>
          <w:bCs/>
          <w:iCs/>
          <w:sz w:val="23"/>
          <w:szCs w:val="23"/>
        </w:rPr>
      </w:pPr>
    </w:p>
    <w:p>
      <w:pPr>
        <w:spacing w:before="0" w:after="0" w:line="240" w:lineRule="auto"/>
        <w:ind w:left="360" w:right="-1" w:firstLine="0"/>
        <w:jc w:val="both"/>
        <w:textAlignment w:val="baseline"/>
        <w:rPr>
          <w:sz w:val="23"/>
          <w:szCs w:val="23"/>
        </w:rPr>
      </w:pPr>
    </w:p>
    <w:p>
      <w:pPr>
        <w:spacing w:before="0" w:after="0" w:line="240" w:lineRule="auto"/>
        <w:ind w:left="360" w:right="-1" w:firstLine="0"/>
        <w:jc w:val="both"/>
        <w:textAlignment w:val="baseline"/>
        <w:rPr>
          <w:sz w:val="23"/>
          <w:szCs w:val="23"/>
        </w:rPr>
      </w:pPr>
    </w:p>
    <w:p>
      <w:pPr>
        <w:spacing w:before="0" w:after="0" w:line="240" w:lineRule="auto"/>
        <w:ind w:left="360" w:right="-1" w:firstLine="0"/>
        <w:jc w:val="both"/>
        <w:textAlignment w:val="baseline"/>
        <w:rPr>
          <w:bCs/>
          <w:iCs/>
          <w:sz w:val="23"/>
          <w:szCs w:val="23"/>
        </w:rPr>
      </w:pPr>
    </w:p>
    <w:p>
      <w:pPr>
        <w:spacing w:before="0" w:after="0" w:line="240" w:lineRule="auto"/>
        <w:ind w:left="360" w:right="-1" w:firstLine="0"/>
        <w:jc w:val="both"/>
        <w:textAlignment w:val="baseline"/>
        <w:rPr>
          <w:bCs/>
          <w:iCs/>
          <w:sz w:val="23"/>
          <w:szCs w:val="23"/>
        </w:rPr>
      </w:pPr>
    </w:p>
    <w:p>
      <w:pPr>
        <w:spacing w:before="0" w:after="0" w:line="240" w:lineRule="auto"/>
        <w:ind w:left="360" w:right="-1" w:firstLine="0"/>
        <w:jc w:val="both"/>
        <w:textAlignment w:val="baseline"/>
        <w:rPr>
          <w:bCs/>
          <w:iCs/>
          <w:sz w:val="23"/>
          <w:szCs w:val="23"/>
        </w:rPr>
      </w:pPr>
    </w:p>
    <w:p>
      <w:pPr>
        <w:spacing w:before="0" w:after="0" w:line="240" w:lineRule="auto"/>
        <w:ind w:left="360" w:right="-1" w:firstLine="0"/>
        <w:jc w:val="both"/>
        <w:textAlignment w:val="baseline"/>
        <w:rPr>
          <w:bCs/>
          <w:iCs/>
          <w:sz w:val="23"/>
          <w:szCs w:val="23"/>
        </w:rPr>
      </w:pPr>
    </w:p>
    <w:p>
      <w:pPr>
        <w:spacing w:before="0" w:after="0" w:line="240" w:lineRule="auto"/>
        <w:ind w:left="360" w:right="-1" w:firstLine="0"/>
        <w:jc w:val="both"/>
        <w:textAlignment w:val="baseline"/>
        <w:rPr>
          <w:bCs/>
          <w:iCs/>
          <w:sz w:val="23"/>
          <w:szCs w:val="23"/>
        </w:rPr>
      </w:pPr>
    </w:p>
    <w:p>
      <w:pPr>
        <w:spacing w:before="0" w:after="0" w:line="240" w:lineRule="auto"/>
        <w:ind w:left="360" w:right="-1" w:firstLine="0"/>
        <w:jc w:val="both"/>
        <w:textAlignment w:val="baseline"/>
        <w:rPr>
          <w:bCs/>
          <w:iCs/>
          <w:sz w:val="23"/>
          <w:szCs w:val="23"/>
        </w:rPr>
      </w:pPr>
    </w:p>
    <w:p>
      <w:pPr>
        <w:spacing w:before="0" w:after="0" w:line="240" w:lineRule="auto"/>
        <w:ind w:left="360" w:right="-1" w:firstLine="0"/>
        <w:jc w:val="both"/>
        <w:textAlignment w:val="baseline"/>
        <w:rPr>
          <w:bCs/>
          <w:iCs/>
          <w:sz w:val="23"/>
          <w:szCs w:val="23"/>
        </w:rPr>
      </w:pPr>
    </w:p>
    <w:p>
      <w:pPr>
        <w:spacing w:before="0" w:after="0" w:line="240" w:lineRule="auto"/>
        <w:ind w:left="360" w:right="-1" w:firstLine="0"/>
        <w:jc w:val="both"/>
        <w:textAlignment w:val="baseline"/>
        <w:rPr>
          <w:bCs/>
          <w:iCs/>
          <w:sz w:val="23"/>
          <w:szCs w:val="23"/>
        </w:rPr>
      </w:pPr>
    </w:p>
    <w:p>
      <w:pPr>
        <w:spacing w:before="0" w:after="0" w:line="240" w:lineRule="auto"/>
        <w:ind w:left="360" w:right="-1" w:firstLine="0"/>
        <w:jc w:val="both"/>
        <w:textAlignment w:val="baseline"/>
        <w:rPr>
          <w:bCs/>
          <w:iCs/>
          <w:sz w:val="23"/>
          <w:szCs w:val="23"/>
        </w:rPr>
      </w:pPr>
    </w:p>
    <w:p>
      <w:pPr>
        <w:spacing w:before="0" w:after="0" w:line="240" w:lineRule="auto"/>
        <w:jc w:val="center"/>
        <w:textAlignment w:val="baseline"/>
        <w:rPr>
          <w:sz w:val="23"/>
          <w:szCs w:val="23"/>
        </w:rPr>
      </w:pPr>
      <w:r>
        <w:rPr>
          <w:b/>
          <w:bCs/>
          <w:sz w:val="23"/>
          <w:szCs w:val="23"/>
        </w:rPr>
        <w:t>ANEXO 06</w:t>
      </w:r>
    </w:p>
    <w:p>
      <w:pPr>
        <w:spacing w:before="0" w:after="0" w:line="240" w:lineRule="auto"/>
        <w:ind w:left="284" w:firstLine="0"/>
        <w:jc w:val="center"/>
        <w:textAlignment w:val="baseline"/>
        <w:rPr>
          <w:b/>
          <w:bCs/>
          <w:sz w:val="23"/>
          <w:szCs w:val="23"/>
        </w:rPr>
      </w:pPr>
    </w:p>
    <w:p>
      <w:pPr>
        <w:spacing w:before="0" w:after="0" w:line="240" w:lineRule="auto"/>
        <w:ind w:left="284" w:firstLine="0"/>
        <w:jc w:val="center"/>
        <w:textAlignment w:val="baseline"/>
        <w:rPr>
          <w:rFonts w:hint="default"/>
          <w:sz w:val="23"/>
          <w:szCs w:val="23"/>
          <w:lang w:val="pt-BR"/>
        </w:rPr>
      </w:pPr>
      <w:r>
        <w:rPr>
          <w:b/>
          <w:bCs/>
          <w:sz w:val="23"/>
          <w:szCs w:val="23"/>
        </w:rPr>
        <w:t xml:space="preserve">PREGÃO ELETRÔNICO N°. </w:t>
      </w:r>
      <w:r>
        <w:rPr>
          <w:b/>
          <w:bCs/>
          <w:sz w:val="23"/>
          <w:szCs w:val="23"/>
          <w:lang w:val="pt-BR"/>
        </w:rPr>
        <w:t>094/2023</w:t>
      </w:r>
    </w:p>
    <w:p>
      <w:pPr>
        <w:spacing w:before="0" w:after="0" w:line="240" w:lineRule="auto"/>
        <w:ind w:left="284" w:firstLine="0"/>
        <w:jc w:val="center"/>
        <w:textAlignment w:val="baseline"/>
        <w:rPr>
          <w:b/>
          <w:sz w:val="23"/>
          <w:szCs w:val="23"/>
        </w:rPr>
      </w:pPr>
    </w:p>
    <w:p>
      <w:pPr>
        <w:spacing w:before="0" w:after="0" w:line="240" w:lineRule="auto"/>
        <w:ind w:left="284" w:firstLine="0"/>
        <w:jc w:val="center"/>
        <w:textAlignment w:val="baseline"/>
        <w:rPr>
          <w:sz w:val="23"/>
          <w:szCs w:val="23"/>
        </w:rPr>
      </w:pPr>
      <w:r>
        <w:rPr>
          <w:b/>
          <w:sz w:val="23"/>
          <w:szCs w:val="23"/>
        </w:rPr>
        <w:t>MODELO DE DECLARAÇÃO DE FATOS SUPERVENIENTES</w:t>
      </w:r>
    </w:p>
    <w:p>
      <w:pPr>
        <w:spacing w:before="0" w:after="0" w:line="240" w:lineRule="auto"/>
        <w:ind w:left="284" w:firstLine="0"/>
        <w:jc w:val="center"/>
        <w:textAlignment w:val="baseline"/>
        <w:rPr>
          <w:b/>
          <w:sz w:val="23"/>
          <w:szCs w:val="23"/>
        </w:rPr>
      </w:pPr>
    </w:p>
    <w:p>
      <w:pPr>
        <w:spacing w:before="0" w:after="0" w:line="240" w:lineRule="auto"/>
        <w:ind w:left="284" w:firstLine="0"/>
        <w:jc w:val="center"/>
        <w:textAlignment w:val="baseline"/>
        <w:rPr>
          <w:sz w:val="23"/>
          <w:szCs w:val="23"/>
        </w:rPr>
      </w:pPr>
    </w:p>
    <w:p>
      <w:pPr>
        <w:spacing w:before="0" w:after="0" w:line="240" w:lineRule="auto"/>
        <w:ind w:left="284" w:firstLine="0"/>
        <w:jc w:val="center"/>
        <w:textAlignment w:val="baseline"/>
        <w:rPr>
          <w:sz w:val="23"/>
          <w:szCs w:val="23"/>
        </w:rPr>
      </w:pPr>
      <w:r>
        <w:rPr>
          <w:bCs/>
          <w:sz w:val="23"/>
          <w:szCs w:val="23"/>
          <w:u w:val="single"/>
        </w:rPr>
        <w:t>DECLARAÇÃO</w:t>
      </w:r>
    </w:p>
    <w:p>
      <w:pPr>
        <w:spacing w:before="0" w:after="0" w:line="240" w:lineRule="auto"/>
        <w:ind w:left="284" w:firstLine="0"/>
        <w:jc w:val="both"/>
        <w:textAlignment w:val="baseline"/>
        <w:rPr>
          <w:bCs/>
          <w:sz w:val="23"/>
          <w:szCs w:val="23"/>
          <w:u w:val="single"/>
        </w:rPr>
      </w:pPr>
    </w:p>
    <w:p>
      <w:pPr>
        <w:spacing w:before="0" w:after="0" w:line="240" w:lineRule="auto"/>
        <w:ind w:left="284" w:right="-142" w:firstLine="0"/>
        <w:jc w:val="both"/>
        <w:rPr>
          <w:sz w:val="23"/>
          <w:szCs w:val="23"/>
        </w:rPr>
      </w:pPr>
      <w:r>
        <w:rPr>
          <w:sz w:val="23"/>
          <w:szCs w:val="23"/>
          <w:lang w:eastAsia="pt-BR"/>
        </w:rPr>
        <w:t xml:space="preserve"> ____________________________________________________________________________</w:t>
      </w:r>
    </w:p>
    <w:p>
      <w:pPr>
        <w:spacing w:before="0" w:after="0" w:line="240" w:lineRule="auto"/>
        <w:ind w:left="284" w:right="-142" w:firstLine="0"/>
        <w:jc w:val="both"/>
        <w:rPr>
          <w:sz w:val="23"/>
          <w:szCs w:val="23"/>
        </w:rPr>
      </w:pPr>
      <w:r>
        <w:rPr>
          <w:sz w:val="23"/>
          <w:szCs w:val="23"/>
          <w:lang w:eastAsia="pt-BR"/>
        </w:rPr>
        <w:t xml:space="preserve">                                                      Nome da Empresa</w:t>
      </w:r>
    </w:p>
    <w:p>
      <w:pPr>
        <w:spacing w:before="0" w:after="0" w:line="240" w:lineRule="auto"/>
        <w:ind w:left="284" w:right="-142" w:firstLine="0"/>
        <w:jc w:val="both"/>
        <w:rPr>
          <w:sz w:val="23"/>
          <w:szCs w:val="23"/>
        </w:rPr>
      </w:pPr>
      <w:r>
        <w:rPr>
          <w:sz w:val="23"/>
          <w:szCs w:val="23"/>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before="0" w:after="0" w:line="240" w:lineRule="auto"/>
        <w:ind w:left="284" w:right="-142" w:firstLine="0"/>
        <w:jc w:val="both"/>
        <w:rPr>
          <w:sz w:val="23"/>
          <w:szCs w:val="23"/>
          <w:lang w:eastAsia="pt-BR"/>
        </w:rPr>
      </w:pPr>
    </w:p>
    <w:p>
      <w:pPr>
        <w:spacing w:before="0" w:after="0" w:line="240" w:lineRule="auto"/>
        <w:ind w:left="284" w:right="-142" w:firstLine="0"/>
        <w:jc w:val="both"/>
        <w:rPr>
          <w:sz w:val="23"/>
          <w:szCs w:val="23"/>
          <w:lang w:eastAsia="pt-BR"/>
        </w:rPr>
      </w:pPr>
    </w:p>
    <w:p>
      <w:pPr>
        <w:spacing w:before="0" w:after="0" w:line="240" w:lineRule="auto"/>
        <w:ind w:left="284" w:right="-142" w:firstLine="0"/>
        <w:jc w:val="both"/>
        <w:rPr>
          <w:sz w:val="23"/>
          <w:szCs w:val="23"/>
          <w:lang w:eastAsia="pt-BR"/>
        </w:rPr>
      </w:pPr>
    </w:p>
    <w:p>
      <w:pPr>
        <w:spacing w:before="0" w:after="0" w:line="240" w:lineRule="auto"/>
        <w:ind w:left="284" w:right="-142" w:firstLine="0"/>
        <w:jc w:val="both"/>
        <w:rPr>
          <w:sz w:val="23"/>
          <w:szCs w:val="23"/>
          <w:lang w:eastAsia="pt-BR"/>
        </w:rPr>
      </w:pPr>
    </w:p>
    <w:p>
      <w:pPr>
        <w:spacing w:before="0" w:after="0" w:line="240" w:lineRule="auto"/>
        <w:ind w:left="284" w:right="-142" w:firstLine="0"/>
        <w:jc w:val="both"/>
        <w:rPr>
          <w:sz w:val="23"/>
          <w:szCs w:val="23"/>
          <w:lang w:eastAsia="pt-BR"/>
        </w:rPr>
      </w:pPr>
    </w:p>
    <w:p>
      <w:pPr>
        <w:spacing w:before="0" w:after="0" w:line="240" w:lineRule="auto"/>
        <w:ind w:left="284" w:right="-142" w:firstLine="0"/>
        <w:jc w:val="center"/>
        <w:rPr>
          <w:sz w:val="23"/>
          <w:szCs w:val="23"/>
        </w:rPr>
      </w:pPr>
      <w:r>
        <w:rPr>
          <w:sz w:val="23"/>
          <w:szCs w:val="23"/>
          <w:lang w:eastAsia="pt-BR"/>
        </w:rPr>
        <w:t>Local e Data __________________, ____ de _____________________ de_________</w:t>
      </w:r>
    </w:p>
    <w:p>
      <w:pPr>
        <w:spacing w:before="0" w:after="0" w:line="240" w:lineRule="auto"/>
        <w:ind w:left="284" w:right="-142" w:firstLine="0"/>
        <w:jc w:val="center"/>
        <w:rPr>
          <w:sz w:val="23"/>
          <w:szCs w:val="23"/>
          <w:lang w:eastAsia="pt-BR"/>
        </w:rPr>
      </w:pPr>
    </w:p>
    <w:p>
      <w:pPr>
        <w:spacing w:before="0" w:after="0" w:line="240" w:lineRule="auto"/>
        <w:ind w:left="284" w:right="-142" w:firstLine="0"/>
        <w:jc w:val="center"/>
        <w:rPr>
          <w:sz w:val="23"/>
          <w:szCs w:val="23"/>
          <w:lang w:eastAsia="pt-BR"/>
        </w:rPr>
      </w:pPr>
    </w:p>
    <w:p>
      <w:pPr>
        <w:spacing w:before="0" w:after="0" w:line="240" w:lineRule="auto"/>
        <w:ind w:left="284" w:right="-142" w:firstLine="0"/>
        <w:jc w:val="center"/>
        <w:rPr>
          <w:sz w:val="23"/>
          <w:szCs w:val="23"/>
          <w:lang w:eastAsia="pt-BR"/>
        </w:rPr>
      </w:pPr>
    </w:p>
    <w:p>
      <w:pPr>
        <w:spacing w:before="0" w:after="0" w:line="240" w:lineRule="auto"/>
        <w:ind w:left="284" w:right="-142" w:firstLine="0"/>
        <w:jc w:val="center"/>
        <w:rPr>
          <w:sz w:val="23"/>
          <w:szCs w:val="23"/>
          <w:lang w:eastAsia="pt-BR"/>
        </w:rPr>
      </w:pPr>
    </w:p>
    <w:p>
      <w:pPr>
        <w:spacing w:before="0" w:after="0" w:line="240" w:lineRule="auto"/>
        <w:ind w:left="284" w:right="-142" w:firstLine="0"/>
        <w:jc w:val="center"/>
        <w:rPr>
          <w:sz w:val="23"/>
          <w:szCs w:val="23"/>
        </w:rPr>
      </w:pPr>
      <w:r>
        <w:rPr>
          <w:sz w:val="23"/>
          <w:szCs w:val="23"/>
          <w:lang w:eastAsia="pt-BR"/>
        </w:rPr>
        <w:t>_____________________________________________________________</w:t>
      </w:r>
    </w:p>
    <w:p>
      <w:pPr>
        <w:spacing w:before="0" w:after="0" w:line="240" w:lineRule="auto"/>
        <w:ind w:left="284" w:right="-142" w:firstLine="0"/>
        <w:jc w:val="center"/>
        <w:rPr>
          <w:sz w:val="23"/>
          <w:szCs w:val="23"/>
        </w:rPr>
      </w:pPr>
      <w:r>
        <w:rPr>
          <w:sz w:val="23"/>
          <w:szCs w:val="23"/>
          <w:lang w:eastAsia="pt-BR"/>
        </w:rPr>
        <w:t>Assinatura do responsável legal</w:t>
      </w:r>
    </w:p>
    <w:p>
      <w:pPr>
        <w:spacing w:before="0" w:after="0" w:line="240" w:lineRule="auto"/>
        <w:ind w:left="284" w:firstLine="0"/>
        <w:jc w:val="both"/>
        <w:textAlignment w:val="baseline"/>
        <w:rPr>
          <w:sz w:val="23"/>
          <w:szCs w:val="23"/>
        </w:rPr>
      </w:pPr>
    </w:p>
    <w:p>
      <w:pPr>
        <w:spacing w:before="0" w:after="0" w:line="240" w:lineRule="auto"/>
        <w:ind w:left="284" w:firstLine="0"/>
        <w:jc w:val="both"/>
        <w:textAlignment w:val="baseline"/>
        <w:rPr>
          <w:sz w:val="23"/>
          <w:szCs w:val="23"/>
        </w:rPr>
      </w:pPr>
    </w:p>
    <w:p>
      <w:pPr>
        <w:spacing w:before="0" w:after="0" w:line="240" w:lineRule="auto"/>
        <w:ind w:left="284" w:firstLine="0"/>
        <w:jc w:val="both"/>
        <w:textAlignment w:val="baseline"/>
        <w:rPr>
          <w:sz w:val="23"/>
          <w:szCs w:val="23"/>
        </w:rPr>
      </w:pPr>
    </w:p>
    <w:p>
      <w:pPr>
        <w:spacing w:before="0" w:after="0" w:line="240" w:lineRule="auto"/>
        <w:ind w:left="284" w:firstLine="0"/>
        <w:jc w:val="both"/>
        <w:textAlignment w:val="baseline"/>
        <w:rPr>
          <w:sz w:val="23"/>
          <w:szCs w:val="23"/>
        </w:rPr>
      </w:pPr>
    </w:p>
    <w:p>
      <w:pPr>
        <w:spacing w:before="0" w:after="0" w:line="240" w:lineRule="auto"/>
        <w:ind w:left="284" w:firstLine="0"/>
        <w:jc w:val="both"/>
        <w:textAlignment w:val="baseline"/>
        <w:rPr>
          <w:sz w:val="23"/>
          <w:szCs w:val="23"/>
        </w:rPr>
      </w:pPr>
    </w:p>
    <w:p>
      <w:pPr>
        <w:spacing w:before="0" w:after="0" w:line="240" w:lineRule="auto"/>
        <w:ind w:left="284" w:firstLine="0"/>
        <w:jc w:val="both"/>
        <w:textAlignment w:val="baseline"/>
        <w:rPr>
          <w:sz w:val="23"/>
          <w:szCs w:val="23"/>
        </w:rPr>
      </w:pPr>
    </w:p>
    <w:p>
      <w:pPr>
        <w:spacing w:before="0" w:after="0" w:line="240" w:lineRule="auto"/>
        <w:ind w:left="284" w:firstLine="0"/>
        <w:jc w:val="both"/>
        <w:textAlignment w:val="baseline"/>
        <w:rPr>
          <w:sz w:val="23"/>
          <w:szCs w:val="23"/>
        </w:rPr>
      </w:pPr>
    </w:p>
    <w:p>
      <w:pPr>
        <w:spacing w:before="0" w:after="0" w:line="240" w:lineRule="auto"/>
        <w:ind w:left="284" w:firstLine="0"/>
        <w:jc w:val="both"/>
        <w:textAlignment w:val="baseline"/>
        <w:rPr>
          <w:sz w:val="23"/>
          <w:szCs w:val="23"/>
        </w:rPr>
      </w:pPr>
      <w:r>
        <w:rPr>
          <w:sz w:val="23"/>
          <w:szCs w:val="23"/>
        </w:rPr>
        <w:t>Obs.: Esta Declaração deverá ser inserida no envelope de Documentos de Habilitação.</w:t>
      </w: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right="-142" w:firstLine="0"/>
        <w:jc w:val="both"/>
        <w:rPr>
          <w:b/>
          <w:sz w:val="23"/>
          <w:szCs w:val="23"/>
          <w:lang w:eastAsia="pt-BR"/>
        </w:rPr>
      </w:pPr>
    </w:p>
    <w:p>
      <w:pPr>
        <w:spacing w:before="0" w:after="0" w:line="240" w:lineRule="auto"/>
        <w:ind w:right="-142"/>
        <w:jc w:val="both"/>
        <w:rPr>
          <w:sz w:val="23"/>
          <w:szCs w:val="23"/>
        </w:rPr>
      </w:pPr>
    </w:p>
    <w:p>
      <w:pPr>
        <w:spacing w:before="0" w:after="0" w:line="240" w:lineRule="auto"/>
        <w:ind w:left="284" w:right="-142" w:firstLine="0"/>
        <w:jc w:val="center"/>
        <w:rPr>
          <w:sz w:val="23"/>
          <w:szCs w:val="23"/>
        </w:rPr>
      </w:pPr>
      <w:r>
        <w:rPr>
          <w:b/>
          <w:sz w:val="23"/>
          <w:szCs w:val="23"/>
          <w:lang w:eastAsia="pt-BR"/>
        </w:rPr>
        <w:t>ANEXO 0</w:t>
      </w:r>
      <w:r>
        <w:rPr>
          <w:b/>
          <w:sz w:val="23"/>
          <w:szCs w:val="23"/>
          <w:lang w:val="en-US" w:eastAsia="pt-BR"/>
        </w:rPr>
        <w:t>7</w:t>
      </w: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sz w:val="23"/>
          <w:szCs w:val="23"/>
        </w:rPr>
      </w:pPr>
      <w:r>
        <w:rPr>
          <w:b/>
          <w:sz w:val="23"/>
          <w:szCs w:val="23"/>
          <w:lang w:eastAsia="pt-BR"/>
        </w:rPr>
        <w:t xml:space="preserve">PREGÃO ELETRÔNICO N°. </w:t>
      </w:r>
      <w:r>
        <w:rPr>
          <w:b/>
          <w:bCs/>
          <w:sz w:val="23"/>
          <w:szCs w:val="23"/>
          <w:lang w:val="en-US" w:eastAsia="pt-BR"/>
        </w:rPr>
        <w:t>094/2023</w:t>
      </w: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sz w:val="23"/>
          <w:szCs w:val="23"/>
        </w:rPr>
      </w:pPr>
      <w:r>
        <w:rPr>
          <w:b/>
          <w:sz w:val="23"/>
          <w:szCs w:val="23"/>
          <w:lang w:eastAsia="pt-BR"/>
        </w:rPr>
        <w:t>DECLARAÇÃO DE NÃO EMPREGOS A MENOR</w:t>
      </w: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sz w:val="23"/>
          <w:szCs w:val="23"/>
        </w:rPr>
      </w:pPr>
      <w:r>
        <w:rPr>
          <w:b/>
          <w:sz w:val="23"/>
          <w:szCs w:val="23"/>
          <w:lang w:eastAsia="pt-BR"/>
        </w:rPr>
        <w:t>_______________________________________________________________________________</w:t>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r>
        <w:rPr>
          <w:sz w:val="23"/>
          <w:szCs w:val="23"/>
        </w:rPr>
        <w:t>inscrito no CNPJ n° ___________________________________________________, por intermédio de seu representante legal o (a) Sr. ______________________________________________________)_______________________________________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spacing w:before="0" w:after="0" w:line="240" w:lineRule="auto"/>
        <w:ind w:left="284" w:firstLine="0"/>
        <w:jc w:val="both"/>
        <w:textAlignment w:val="baseline"/>
        <w:rPr>
          <w:sz w:val="23"/>
          <w:szCs w:val="23"/>
        </w:rPr>
      </w:pPr>
      <w:r>
        <w:rPr>
          <w:sz w:val="23"/>
          <w:szCs w:val="23"/>
        </w:rPr>
        <w:t>Ressalva: emprega menor a partir dos 14 (quatorze) anos, na condição de aprendiz.</w:t>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r>
        <w:rPr>
          <w:sz w:val="23"/>
          <w:szCs w:val="23"/>
        </w:rPr>
        <w:t>(Observação: em caso afirmativo, assinalar a ressalva acima).</w:t>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spacing w:before="0" w:after="0" w:line="240" w:lineRule="auto"/>
        <w:ind w:left="284" w:right="-142" w:firstLine="0"/>
        <w:jc w:val="center"/>
        <w:rPr>
          <w:sz w:val="23"/>
          <w:szCs w:val="23"/>
        </w:rPr>
      </w:pPr>
      <w:r>
        <w:rPr>
          <w:b/>
          <w:sz w:val="23"/>
          <w:szCs w:val="23"/>
          <w:lang w:eastAsia="pt-BR"/>
        </w:rPr>
        <w:t>Local e data, _____ de __________________________________de __________</w:t>
      </w: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sz w:val="23"/>
          <w:szCs w:val="23"/>
        </w:rPr>
      </w:pPr>
      <w:r>
        <w:rPr>
          <w:b/>
          <w:sz w:val="23"/>
          <w:szCs w:val="23"/>
          <w:lang w:eastAsia="pt-BR"/>
        </w:rPr>
        <w:t>________________________________________________________</w:t>
      </w:r>
    </w:p>
    <w:p>
      <w:pPr>
        <w:spacing w:before="0" w:after="0" w:line="240" w:lineRule="auto"/>
        <w:ind w:left="284" w:right="-142" w:firstLine="0"/>
        <w:jc w:val="center"/>
        <w:rPr>
          <w:sz w:val="23"/>
          <w:szCs w:val="23"/>
        </w:rPr>
      </w:pPr>
      <w:r>
        <w:rPr>
          <w:b/>
          <w:sz w:val="23"/>
          <w:szCs w:val="23"/>
          <w:lang w:eastAsia="pt-BR"/>
        </w:rPr>
        <w:t>Assinatura</w:t>
      </w:r>
    </w:p>
    <w:p>
      <w:pPr>
        <w:spacing w:before="0" w:after="0" w:line="240" w:lineRule="auto"/>
        <w:ind w:left="284" w:right="-142" w:firstLine="0"/>
        <w:jc w:val="center"/>
        <w:rPr>
          <w:b/>
          <w:sz w:val="23"/>
          <w:szCs w:val="23"/>
          <w:lang w:eastAsia="pt-BR"/>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spacing w:before="0" w:after="0" w:line="240" w:lineRule="auto"/>
        <w:ind w:right="-142" w:firstLine="0"/>
        <w:jc w:val="both"/>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right="-142"/>
        <w:jc w:val="both"/>
        <w:rPr>
          <w:sz w:val="23"/>
          <w:szCs w:val="23"/>
        </w:rPr>
      </w:pPr>
    </w:p>
    <w:p>
      <w:pPr>
        <w:spacing w:before="0" w:after="0" w:line="240" w:lineRule="auto"/>
        <w:ind w:left="284" w:right="-142" w:firstLine="0"/>
        <w:jc w:val="center"/>
        <w:rPr>
          <w:sz w:val="23"/>
          <w:szCs w:val="23"/>
        </w:rPr>
      </w:pPr>
      <w:r>
        <w:rPr>
          <w:b/>
          <w:sz w:val="23"/>
          <w:szCs w:val="23"/>
          <w:lang w:eastAsia="pt-BR"/>
        </w:rPr>
        <w:t>ANEXO 0</w:t>
      </w:r>
      <w:r>
        <w:rPr>
          <w:b/>
          <w:sz w:val="23"/>
          <w:szCs w:val="23"/>
          <w:lang w:val="en-US" w:eastAsia="pt-BR"/>
        </w:rPr>
        <w:t>8</w:t>
      </w: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sz w:val="23"/>
          <w:szCs w:val="23"/>
        </w:rPr>
      </w:pPr>
      <w:r>
        <w:rPr>
          <w:b/>
          <w:sz w:val="23"/>
          <w:szCs w:val="23"/>
          <w:lang w:eastAsia="pt-BR"/>
        </w:rPr>
        <w:t xml:space="preserve">PREGÃO ELETRÔNICO N°. </w:t>
      </w:r>
      <w:r>
        <w:rPr>
          <w:b/>
          <w:bCs/>
          <w:sz w:val="23"/>
          <w:szCs w:val="23"/>
          <w:lang w:val="en-US" w:eastAsia="pt-BR"/>
        </w:rPr>
        <w:t>094/2023</w:t>
      </w: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sz w:val="23"/>
          <w:szCs w:val="23"/>
        </w:rPr>
      </w:pPr>
      <w:r>
        <w:rPr>
          <w:b/>
          <w:sz w:val="23"/>
          <w:szCs w:val="23"/>
          <w:lang w:eastAsia="pt-BR"/>
        </w:rPr>
        <w:t>DECLARAÇÃO DE CUMPRIMENTO E REQUISITO DE HABILITAÇÃO</w:t>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r>
        <w:rPr>
          <w:sz w:val="23"/>
          <w:szCs w:val="23"/>
        </w:rPr>
        <w:t>_____________________________________________________________________</w:t>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r>
        <w:rPr>
          <w:sz w:val="23"/>
          <w:szCs w:val="23"/>
        </w:rPr>
        <w:t xml:space="preserve">inscrito no CNPJ n° _______________________________, por intermédio de seu representante legal o (a) Sr. 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Pr>
          <w:b/>
          <w:sz w:val="23"/>
          <w:szCs w:val="23"/>
        </w:rPr>
        <w:t>PREGÃO ELETRÔNICO</w:t>
      </w:r>
      <w:r>
        <w:rPr>
          <w:sz w:val="23"/>
          <w:szCs w:val="23"/>
        </w:rPr>
        <w:t xml:space="preserve"> nº. </w:t>
      </w:r>
      <w:r>
        <w:rPr>
          <w:b/>
          <w:bCs/>
          <w:sz w:val="23"/>
          <w:szCs w:val="23"/>
          <w:lang w:val="pt-BR"/>
        </w:rPr>
        <w:t>094/2023</w:t>
      </w:r>
      <w:r>
        <w:rPr>
          <w:sz w:val="23"/>
          <w:szCs w:val="23"/>
        </w:rPr>
        <w:t xml:space="preserve"> da Administração Municipal de NAVIRAÍ-MS. Declara expressamente que cumpre plenamente os requisitos de habilitação exigidos do Edital do Pregão em epígrafe.</w:t>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spacing w:before="0" w:after="0" w:line="240" w:lineRule="auto"/>
        <w:ind w:left="284" w:right="-142" w:firstLine="0"/>
        <w:jc w:val="center"/>
        <w:rPr>
          <w:sz w:val="23"/>
          <w:szCs w:val="23"/>
        </w:rPr>
      </w:pPr>
      <w:r>
        <w:rPr>
          <w:b/>
          <w:sz w:val="23"/>
          <w:szCs w:val="23"/>
          <w:lang w:eastAsia="pt-BR"/>
        </w:rPr>
        <w:t>Local e data, _____ de __________________________________de __________</w:t>
      </w: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sz w:val="23"/>
          <w:szCs w:val="23"/>
        </w:rPr>
      </w:pPr>
      <w:r>
        <w:rPr>
          <w:b/>
          <w:sz w:val="23"/>
          <w:szCs w:val="23"/>
          <w:lang w:eastAsia="pt-BR"/>
        </w:rPr>
        <w:t>________________________________________________________</w:t>
      </w:r>
    </w:p>
    <w:p>
      <w:pPr>
        <w:spacing w:before="0" w:after="0" w:line="240" w:lineRule="auto"/>
        <w:ind w:left="284" w:right="-142" w:firstLine="0"/>
        <w:jc w:val="center"/>
        <w:rPr>
          <w:sz w:val="23"/>
          <w:szCs w:val="23"/>
        </w:rPr>
      </w:pPr>
      <w:r>
        <w:rPr>
          <w:b/>
          <w:sz w:val="23"/>
          <w:szCs w:val="23"/>
          <w:lang w:eastAsia="pt-BR"/>
        </w:rPr>
        <w:t>Assinatura</w:t>
      </w:r>
    </w:p>
    <w:p>
      <w:pPr>
        <w:spacing w:before="0" w:after="0" w:line="240" w:lineRule="auto"/>
        <w:ind w:left="284" w:right="-142" w:firstLine="0"/>
        <w:jc w:val="center"/>
        <w:rPr>
          <w:b/>
          <w:sz w:val="23"/>
          <w:szCs w:val="23"/>
          <w:lang w:eastAsia="pt-BR"/>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r>
        <w:rPr>
          <w:sz w:val="23"/>
          <w:szCs w:val="23"/>
        </w:rPr>
        <w:t xml:space="preserve">Obs. Esta declaração deverá ser entregue ao Pregoeiro, após a abertura da sessão, entes e separadamente dos envelopes (Proposta de Preços e documentos de habilitação) exigidos nesta licitação. </w:t>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jc w:val="both"/>
        <w:textAlignment w:val="baseline"/>
        <w:rPr>
          <w:sz w:val="23"/>
          <w:szCs w:val="23"/>
        </w:rPr>
      </w:pPr>
    </w:p>
    <w:p>
      <w:pPr>
        <w:overflowPunct w:val="0"/>
        <w:spacing w:before="0" w:after="0" w:line="240" w:lineRule="auto"/>
        <w:jc w:val="both"/>
        <w:textAlignment w:val="baseline"/>
        <w:rPr>
          <w:b/>
          <w:bCs/>
          <w:sz w:val="23"/>
          <w:szCs w:val="23"/>
        </w:rPr>
      </w:pPr>
    </w:p>
    <w:p>
      <w:pPr>
        <w:overflowPunct w:val="0"/>
        <w:spacing w:before="0" w:after="0" w:line="240" w:lineRule="auto"/>
        <w:ind w:left="284" w:firstLine="0"/>
        <w:jc w:val="center"/>
        <w:textAlignment w:val="baseline"/>
        <w:rPr>
          <w:b/>
          <w:bCs/>
          <w:sz w:val="23"/>
          <w:szCs w:val="23"/>
        </w:rPr>
      </w:pPr>
    </w:p>
    <w:p>
      <w:pPr>
        <w:overflowPunct w:val="0"/>
        <w:spacing w:before="0" w:after="0" w:line="240" w:lineRule="auto"/>
        <w:jc w:val="both"/>
        <w:textAlignment w:val="baseline"/>
        <w:rPr>
          <w:sz w:val="23"/>
          <w:szCs w:val="23"/>
        </w:rPr>
      </w:pPr>
    </w:p>
    <w:p>
      <w:pPr>
        <w:overflowPunct w:val="0"/>
        <w:spacing w:before="0" w:after="0" w:line="240" w:lineRule="auto"/>
        <w:ind w:left="284" w:firstLine="0"/>
        <w:jc w:val="center"/>
        <w:textAlignment w:val="baseline"/>
        <w:rPr>
          <w:sz w:val="23"/>
          <w:szCs w:val="23"/>
        </w:rPr>
      </w:pPr>
      <w:r>
        <w:rPr>
          <w:b/>
          <w:bCs/>
          <w:sz w:val="23"/>
          <w:szCs w:val="23"/>
        </w:rPr>
        <w:t>ANEXO 09</w:t>
      </w:r>
    </w:p>
    <w:p>
      <w:pPr>
        <w:overflowPunct w:val="0"/>
        <w:spacing w:before="0" w:after="0" w:line="240" w:lineRule="auto"/>
        <w:ind w:left="284" w:firstLine="0"/>
        <w:jc w:val="center"/>
        <w:textAlignment w:val="baseline"/>
        <w:rPr>
          <w:b/>
          <w:bCs/>
          <w:sz w:val="23"/>
          <w:szCs w:val="23"/>
        </w:rPr>
      </w:pPr>
    </w:p>
    <w:p>
      <w:pPr>
        <w:overflowPunct w:val="0"/>
        <w:spacing w:before="0" w:after="0" w:line="240" w:lineRule="auto"/>
        <w:ind w:left="284" w:firstLine="0"/>
        <w:jc w:val="center"/>
        <w:textAlignment w:val="baseline"/>
        <w:rPr>
          <w:rFonts w:hint="default"/>
          <w:sz w:val="23"/>
          <w:szCs w:val="23"/>
          <w:lang w:val="pt-BR"/>
        </w:rPr>
      </w:pPr>
      <w:r>
        <w:rPr>
          <w:b/>
          <w:bCs/>
          <w:sz w:val="23"/>
          <w:szCs w:val="23"/>
        </w:rPr>
        <w:t xml:space="preserve">PREGÃO ELETRÔNICO N°. </w:t>
      </w:r>
      <w:r>
        <w:rPr>
          <w:b/>
          <w:bCs/>
          <w:sz w:val="23"/>
          <w:szCs w:val="23"/>
          <w:lang w:val="pt-BR"/>
        </w:rPr>
        <w:t>094/2023</w:t>
      </w:r>
    </w:p>
    <w:p>
      <w:pPr>
        <w:overflowPunct w:val="0"/>
        <w:spacing w:before="0" w:after="0" w:line="240" w:lineRule="auto"/>
        <w:ind w:left="284" w:firstLine="0"/>
        <w:jc w:val="center"/>
        <w:textAlignment w:val="baseline"/>
        <w:rPr>
          <w:b/>
          <w:bCs/>
          <w:sz w:val="23"/>
          <w:szCs w:val="23"/>
        </w:rPr>
      </w:pPr>
    </w:p>
    <w:p>
      <w:pPr>
        <w:overflowPunct w:val="0"/>
        <w:spacing w:before="0" w:after="0" w:line="240" w:lineRule="auto"/>
        <w:ind w:left="284" w:firstLine="0"/>
        <w:jc w:val="center"/>
        <w:textAlignment w:val="baseline"/>
        <w:rPr>
          <w:sz w:val="23"/>
          <w:szCs w:val="23"/>
        </w:rPr>
      </w:pPr>
      <w:r>
        <w:rPr>
          <w:b/>
          <w:bCs/>
          <w:sz w:val="23"/>
          <w:szCs w:val="23"/>
        </w:rPr>
        <w:t>DECLARAÇÃO DO REPRESENTANTE LEGAL DA EMPRESA LEI 123/06 E 147/14</w:t>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r>
        <w:rPr>
          <w:sz w:val="23"/>
          <w:szCs w:val="23"/>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spacing w:before="0" w:after="0" w:line="240" w:lineRule="auto"/>
        <w:ind w:left="284" w:firstLine="0"/>
        <w:jc w:val="both"/>
        <w:textAlignment w:val="baseline"/>
        <w:rPr>
          <w:sz w:val="23"/>
          <w:szCs w:val="23"/>
        </w:rPr>
      </w:pPr>
      <w:r>
        <w:rPr>
          <w:sz w:val="23"/>
          <w:szCs w:val="23"/>
        </w:rPr>
        <w:tab/>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center"/>
        <w:textAlignment w:val="baseline"/>
        <w:rPr>
          <w:sz w:val="23"/>
          <w:szCs w:val="23"/>
        </w:rPr>
      </w:pPr>
      <w:r>
        <w:rPr>
          <w:sz w:val="23"/>
          <w:szCs w:val="23"/>
        </w:rPr>
        <w:t>Local e data, _____ de __________________________________de __________</w:t>
      </w:r>
    </w:p>
    <w:p>
      <w:pPr>
        <w:overflowPunct w:val="0"/>
        <w:spacing w:before="0" w:after="0" w:line="240" w:lineRule="auto"/>
        <w:ind w:left="284" w:firstLine="0"/>
        <w:jc w:val="center"/>
        <w:textAlignment w:val="baseline"/>
        <w:rPr>
          <w:sz w:val="23"/>
          <w:szCs w:val="23"/>
        </w:rPr>
      </w:pPr>
    </w:p>
    <w:p>
      <w:pPr>
        <w:overflowPunct w:val="0"/>
        <w:spacing w:before="0" w:after="0" w:line="240" w:lineRule="auto"/>
        <w:ind w:left="284" w:firstLine="0"/>
        <w:jc w:val="center"/>
        <w:textAlignment w:val="baseline"/>
        <w:rPr>
          <w:sz w:val="23"/>
          <w:szCs w:val="23"/>
        </w:rPr>
      </w:pPr>
    </w:p>
    <w:p>
      <w:pPr>
        <w:overflowPunct w:val="0"/>
        <w:spacing w:before="0" w:after="0" w:line="240" w:lineRule="auto"/>
        <w:ind w:left="284" w:firstLine="0"/>
        <w:jc w:val="center"/>
        <w:textAlignment w:val="baseline"/>
        <w:rPr>
          <w:sz w:val="23"/>
          <w:szCs w:val="23"/>
        </w:rPr>
      </w:pPr>
    </w:p>
    <w:p>
      <w:pPr>
        <w:overflowPunct w:val="0"/>
        <w:spacing w:before="0" w:after="0" w:line="240" w:lineRule="auto"/>
        <w:ind w:left="284" w:firstLine="0"/>
        <w:jc w:val="center"/>
        <w:textAlignment w:val="baseline"/>
        <w:rPr>
          <w:sz w:val="23"/>
          <w:szCs w:val="23"/>
        </w:rPr>
      </w:pPr>
    </w:p>
    <w:p>
      <w:pPr>
        <w:overflowPunct w:val="0"/>
        <w:spacing w:before="0" w:after="0" w:line="240" w:lineRule="auto"/>
        <w:ind w:left="284" w:firstLine="0"/>
        <w:jc w:val="center"/>
        <w:textAlignment w:val="baseline"/>
        <w:rPr>
          <w:sz w:val="23"/>
          <w:szCs w:val="23"/>
        </w:rPr>
      </w:pPr>
      <w:r>
        <w:rPr>
          <w:sz w:val="23"/>
          <w:szCs w:val="23"/>
        </w:rPr>
        <w:t>________________________________________________________</w:t>
      </w:r>
    </w:p>
    <w:p>
      <w:pPr>
        <w:overflowPunct w:val="0"/>
        <w:spacing w:before="0" w:after="0" w:line="240" w:lineRule="auto"/>
        <w:ind w:left="284" w:firstLine="0"/>
        <w:jc w:val="center"/>
        <w:textAlignment w:val="baseline"/>
        <w:rPr>
          <w:sz w:val="23"/>
          <w:szCs w:val="23"/>
        </w:rPr>
      </w:pPr>
      <w:r>
        <w:rPr>
          <w:sz w:val="23"/>
          <w:szCs w:val="23"/>
        </w:rPr>
        <w:t>Assinatura</w:t>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r>
        <w:rPr>
          <w:sz w:val="23"/>
          <w:szCs w:val="23"/>
        </w:rPr>
        <w:t>(Observação: Declaração terá validade de 30 dias após sua emissão)</w:t>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center"/>
        <w:textAlignment w:val="baseline"/>
        <w:rPr>
          <w:b/>
          <w:bCs/>
        </w:rPr>
      </w:pPr>
    </w:p>
    <w:p>
      <w:pPr>
        <w:overflowPunct w:val="0"/>
        <w:spacing w:before="0" w:after="0" w:line="240" w:lineRule="auto"/>
        <w:jc w:val="both"/>
        <w:textAlignment w:val="baseline"/>
        <w:rPr>
          <w:sz w:val="23"/>
          <w:szCs w:val="23"/>
        </w:rPr>
      </w:pPr>
    </w:p>
    <w:p>
      <w:pPr>
        <w:overflowPunct w:val="0"/>
        <w:spacing w:before="0" w:after="0" w:line="240" w:lineRule="auto"/>
        <w:jc w:val="center"/>
        <w:textAlignment w:val="baseline"/>
        <w:rPr>
          <w:sz w:val="23"/>
          <w:szCs w:val="23"/>
        </w:rPr>
      </w:pPr>
      <w:r>
        <w:rPr>
          <w:b/>
          <w:bCs/>
          <w:sz w:val="23"/>
          <w:szCs w:val="23"/>
        </w:rPr>
        <w:t>ANEXO 10</w:t>
      </w:r>
    </w:p>
    <w:p>
      <w:pPr>
        <w:overflowPunct w:val="0"/>
        <w:spacing w:before="0" w:after="0" w:line="240" w:lineRule="auto"/>
        <w:ind w:left="284" w:firstLine="0"/>
        <w:jc w:val="center"/>
        <w:textAlignment w:val="baseline"/>
        <w:rPr>
          <w:b/>
          <w:bCs/>
          <w:sz w:val="23"/>
          <w:szCs w:val="23"/>
        </w:rPr>
      </w:pPr>
    </w:p>
    <w:p>
      <w:pPr>
        <w:overflowPunct w:val="0"/>
        <w:spacing w:before="0" w:after="0" w:line="240" w:lineRule="auto"/>
        <w:ind w:left="284" w:firstLine="0"/>
        <w:jc w:val="center"/>
        <w:textAlignment w:val="baseline"/>
        <w:rPr>
          <w:rFonts w:hint="default"/>
          <w:sz w:val="23"/>
          <w:szCs w:val="23"/>
          <w:lang w:val="pt-BR"/>
        </w:rPr>
      </w:pPr>
      <w:r>
        <w:rPr>
          <w:b/>
          <w:bCs/>
          <w:sz w:val="23"/>
          <w:szCs w:val="23"/>
        </w:rPr>
        <w:t xml:space="preserve">PREGÃO ELETRÔNICO Nº </w:t>
      </w:r>
      <w:r>
        <w:rPr>
          <w:b/>
          <w:bCs/>
          <w:sz w:val="23"/>
          <w:szCs w:val="23"/>
          <w:lang w:val="pt-BR"/>
        </w:rPr>
        <w:t>094/2023</w:t>
      </w:r>
    </w:p>
    <w:p>
      <w:pPr>
        <w:overflowPunct w:val="0"/>
        <w:spacing w:before="0" w:after="0" w:line="240" w:lineRule="auto"/>
        <w:ind w:left="284" w:firstLine="0"/>
        <w:jc w:val="center"/>
        <w:textAlignment w:val="baseline"/>
        <w:rPr>
          <w:b/>
          <w:bCs/>
          <w:sz w:val="23"/>
          <w:szCs w:val="23"/>
        </w:rPr>
      </w:pPr>
    </w:p>
    <w:p>
      <w:pPr>
        <w:overflowPunct w:val="0"/>
        <w:spacing w:before="0" w:after="0" w:line="240" w:lineRule="auto"/>
        <w:ind w:left="284" w:firstLine="0"/>
        <w:jc w:val="center"/>
        <w:textAlignment w:val="baseline"/>
        <w:rPr>
          <w:sz w:val="23"/>
          <w:szCs w:val="23"/>
        </w:rPr>
      </w:pPr>
      <w:r>
        <w:rPr>
          <w:b/>
          <w:bCs/>
          <w:sz w:val="23"/>
          <w:szCs w:val="23"/>
        </w:rPr>
        <w:t>DECLARAÇÃO DE CONHECIMENTO E ACEITAÇÃO DO TEOR DO EDITAL</w:t>
      </w:r>
    </w:p>
    <w:p>
      <w:pPr>
        <w:overflowPunct w:val="0"/>
        <w:spacing w:before="0" w:after="0" w:line="240" w:lineRule="auto"/>
        <w:ind w:left="284" w:firstLine="0"/>
        <w:jc w:val="center"/>
        <w:textAlignment w:val="baseline"/>
        <w:rPr>
          <w:b/>
          <w:bCs/>
          <w:sz w:val="23"/>
          <w:szCs w:val="23"/>
        </w:rPr>
      </w:pPr>
    </w:p>
    <w:p>
      <w:pPr>
        <w:overflowPunct w:val="0"/>
        <w:spacing w:before="0" w:after="0" w:line="240" w:lineRule="auto"/>
        <w:ind w:left="284" w:firstLine="0"/>
        <w:jc w:val="center"/>
        <w:textAlignment w:val="baseline"/>
        <w:rPr>
          <w:b/>
          <w:bCs/>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r>
        <w:rPr>
          <w:sz w:val="23"/>
          <w:szCs w:val="23"/>
        </w:rPr>
        <w:t>_____________________________________________________________________</w:t>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r>
        <w:rPr>
          <w:sz w:val="23"/>
          <w:szCs w:val="23"/>
        </w:rPr>
        <w:t>Inscrita no CNPJ n° ___________________________________________________, por intermédio de seu representante legal o (a) Sr. _______________________________________________________________________</w:t>
      </w:r>
    </w:p>
    <w:p>
      <w:pPr>
        <w:overflowPunct w:val="0"/>
        <w:spacing w:before="0" w:after="0" w:line="240" w:lineRule="auto"/>
        <w:ind w:left="284" w:firstLine="0"/>
        <w:jc w:val="both"/>
        <w:textAlignment w:val="baseline"/>
        <w:rPr>
          <w:sz w:val="23"/>
          <w:szCs w:val="23"/>
        </w:rPr>
      </w:pPr>
      <w:r>
        <w:rPr>
          <w:sz w:val="23"/>
          <w:szCs w:val="23"/>
        </w:rPr>
        <w:t xml:space="preserve">portador (a) da Carteira de Identidade n° ___________________________ e do CPF n° ____________________, DECLARA, por seu representante legal infra-assinado que conhece e aceita o inteiro teor completo do edital deste </w:t>
      </w:r>
      <w:r>
        <w:rPr>
          <w:b/>
          <w:sz w:val="23"/>
          <w:szCs w:val="23"/>
        </w:rPr>
        <w:t>PREGÃO ELETRÔNICO</w:t>
      </w:r>
      <w:r>
        <w:rPr>
          <w:sz w:val="23"/>
          <w:szCs w:val="23"/>
        </w:rPr>
        <w:t xml:space="preserve"> </w:t>
      </w:r>
      <w:r>
        <w:rPr>
          <w:b/>
          <w:sz w:val="23"/>
          <w:szCs w:val="23"/>
        </w:rPr>
        <w:t xml:space="preserve">Nº </w:t>
      </w:r>
      <w:r>
        <w:rPr>
          <w:b/>
          <w:bCs/>
          <w:sz w:val="23"/>
          <w:szCs w:val="23"/>
          <w:lang w:val="pt-BR"/>
        </w:rPr>
        <w:t>094/2023</w:t>
      </w:r>
      <w:r>
        <w:rPr>
          <w:sz w:val="23"/>
          <w:szCs w:val="23"/>
        </w:rPr>
        <w:t>, ressalvado o direito recursal, bem como de que recebeu todos os documentos e informações necessárias para o cumprimento integral das obrigações desta licitação.</w:t>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center"/>
        <w:textAlignment w:val="baseline"/>
        <w:rPr>
          <w:sz w:val="23"/>
          <w:szCs w:val="23"/>
        </w:rPr>
      </w:pPr>
      <w:r>
        <w:rPr>
          <w:sz w:val="23"/>
          <w:szCs w:val="23"/>
        </w:rPr>
        <w:t>Local e data, _____ de __________________________________de __________</w:t>
      </w:r>
    </w:p>
    <w:p>
      <w:pPr>
        <w:overflowPunct w:val="0"/>
        <w:spacing w:before="0" w:after="0" w:line="240" w:lineRule="auto"/>
        <w:ind w:left="284" w:firstLine="0"/>
        <w:jc w:val="center"/>
        <w:textAlignment w:val="baseline"/>
        <w:rPr>
          <w:sz w:val="23"/>
          <w:szCs w:val="23"/>
        </w:rPr>
      </w:pPr>
    </w:p>
    <w:p>
      <w:pPr>
        <w:overflowPunct w:val="0"/>
        <w:spacing w:before="0" w:after="0" w:line="240" w:lineRule="auto"/>
        <w:ind w:left="284" w:firstLine="0"/>
        <w:jc w:val="center"/>
        <w:textAlignment w:val="baseline"/>
        <w:rPr>
          <w:sz w:val="23"/>
          <w:szCs w:val="23"/>
        </w:rPr>
      </w:pPr>
    </w:p>
    <w:p>
      <w:pPr>
        <w:overflowPunct w:val="0"/>
        <w:spacing w:before="0" w:after="0" w:line="240" w:lineRule="auto"/>
        <w:ind w:left="284" w:firstLine="0"/>
        <w:jc w:val="center"/>
        <w:textAlignment w:val="baseline"/>
        <w:rPr>
          <w:sz w:val="23"/>
          <w:szCs w:val="23"/>
        </w:rPr>
      </w:pPr>
    </w:p>
    <w:p>
      <w:pPr>
        <w:overflowPunct w:val="0"/>
        <w:spacing w:before="0" w:after="0" w:line="240" w:lineRule="auto"/>
        <w:ind w:left="284" w:firstLine="0"/>
        <w:jc w:val="center"/>
        <w:textAlignment w:val="baseline"/>
        <w:rPr>
          <w:sz w:val="23"/>
          <w:szCs w:val="23"/>
        </w:rPr>
      </w:pPr>
    </w:p>
    <w:p>
      <w:pPr>
        <w:overflowPunct w:val="0"/>
        <w:spacing w:before="0" w:after="0" w:line="240" w:lineRule="auto"/>
        <w:ind w:left="284" w:firstLine="0"/>
        <w:jc w:val="center"/>
        <w:textAlignment w:val="baseline"/>
        <w:rPr>
          <w:sz w:val="23"/>
          <w:szCs w:val="23"/>
        </w:rPr>
      </w:pPr>
      <w:r>
        <w:rPr>
          <w:sz w:val="23"/>
          <w:szCs w:val="23"/>
        </w:rPr>
        <w:t>________________________________________________________</w:t>
      </w:r>
    </w:p>
    <w:p>
      <w:pPr>
        <w:overflowPunct w:val="0"/>
        <w:spacing w:before="0" w:after="0" w:line="240" w:lineRule="auto"/>
        <w:ind w:left="284" w:firstLine="0"/>
        <w:jc w:val="center"/>
        <w:textAlignment w:val="baseline"/>
        <w:rPr>
          <w:sz w:val="23"/>
          <w:szCs w:val="23"/>
        </w:rPr>
      </w:pPr>
      <w:r>
        <w:rPr>
          <w:sz w:val="23"/>
          <w:szCs w:val="23"/>
        </w:rPr>
        <w:t>Assinatura e carimbo do CNPJ</w:t>
      </w:r>
    </w:p>
    <w:p>
      <w:pPr>
        <w:overflowPunct w:val="0"/>
        <w:spacing w:before="0" w:after="0" w:line="240" w:lineRule="auto"/>
        <w:ind w:left="284" w:firstLine="0"/>
        <w:jc w:val="both"/>
        <w:textAlignment w:val="baseline"/>
        <w:rPr>
          <w:sz w:val="23"/>
          <w:szCs w:val="23"/>
        </w:rPr>
      </w:pPr>
    </w:p>
    <w:p>
      <w:pPr>
        <w:ind w:left="284" w:firstLine="0"/>
        <w:jc w:val="both"/>
        <w:rPr>
          <w:sz w:val="23"/>
          <w:szCs w:val="23"/>
        </w:rPr>
      </w:pPr>
    </w:p>
    <w:p>
      <w:pPr>
        <w:ind w:left="284" w:firstLine="0"/>
        <w:jc w:val="both"/>
        <w:rPr>
          <w:sz w:val="23"/>
          <w:szCs w:val="23"/>
        </w:rPr>
      </w:pPr>
    </w:p>
    <w:p>
      <w:pPr>
        <w:ind w:left="284" w:firstLine="0"/>
        <w:jc w:val="both"/>
        <w:rPr>
          <w:sz w:val="23"/>
          <w:szCs w:val="23"/>
        </w:rPr>
      </w:pPr>
    </w:p>
    <w:p>
      <w:pPr>
        <w:ind w:left="284" w:firstLine="0"/>
        <w:jc w:val="both"/>
        <w:rPr>
          <w:sz w:val="23"/>
          <w:szCs w:val="23"/>
        </w:rPr>
      </w:pPr>
    </w:p>
    <w:p>
      <w:pPr>
        <w:ind w:left="284" w:firstLine="0"/>
        <w:jc w:val="both"/>
        <w:rPr>
          <w:sz w:val="23"/>
          <w:szCs w:val="23"/>
        </w:rPr>
      </w:pPr>
    </w:p>
    <w:p>
      <w:pPr>
        <w:ind w:left="284" w:firstLine="0"/>
        <w:jc w:val="both"/>
        <w:rPr>
          <w:sz w:val="23"/>
          <w:szCs w:val="23"/>
        </w:rPr>
      </w:pPr>
    </w:p>
    <w:p>
      <w:pPr>
        <w:ind w:left="284" w:firstLine="0"/>
        <w:jc w:val="both"/>
        <w:rPr>
          <w:sz w:val="23"/>
          <w:szCs w:val="23"/>
        </w:rPr>
      </w:pPr>
    </w:p>
    <w:p>
      <w:pPr>
        <w:ind w:left="284" w:firstLine="0"/>
        <w:jc w:val="both"/>
        <w:rPr>
          <w:sz w:val="23"/>
          <w:szCs w:val="23"/>
        </w:rPr>
      </w:pPr>
    </w:p>
    <w:p>
      <w:pPr>
        <w:ind w:left="284" w:firstLine="0"/>
        <w:jc w:val="both"/>
        <w:rPr>
          <w:sz w:val="23"/>
          <w:szCs w:val="23"/>
        </w:rPr>
      </w:pPr>
    </w:p>
    <w:p>
      <w:pPr>
        <w:spacing w:before="0" w:after="0" w:line="240" w:lineRule="auto"/>
        <w:ind w:right="-142" w:firstLine="0"/>
        <w:jc w:val="both"/>
        <w:rPr>
          <w:b/>
          <w:lang w:eastAsia="pt-BR"/>
        </w:rPr>
      </w:pPr>
    </w:p>
    <w:p>
      <w:pPr>
        <w:spacing w:before="0" w:after="0" w:line="240" w:lineRule="auto"/>
        <w:ind w:left="284" w:right="-142" w:firstLine="0"/>
        <w:jc w:val="center"/>
        <w:rPr>
          <w:b/>
          <w:lang w:eastAsia="pt-BR"/>
        </w:rPr>
      </w:pPr>
    </w:p>
    <w:p>
      <w:pPr>
        <w:spacing w:before="0" w:after="0" w:line="240" w:lineRule="auto"/>
        <w:ind w:left="284" w:right="-142" w:firstLine="0"/>
        <w:jc w:val="center"/>
        <w:rPr>
          <w:b/>
          <w:lang w:eastAsia="pt-BR"/>
        </w:rPr>
      </w:pPr>
    </w:p>
    <w:p>
      <w:pPr>
        <w:spacing w:before="0" w:after="0" w:line="240" w:lineRule="auto"/>
        <w:ind w:right="-142" w:firstLine="0"/>
        <w:jc w:val="both"/>
        <w:rPr>
          <w:sz w:val="23"/>
          <w:szCs w:val="23"/>
        </w:rPr>
      </w:pPr>
    </w:p>
    <w:p>
      <w:pPr>
        <w:spacing w:before="0" w:after="0" w:line="240" w:lineRule="auto"/>
        <w:ind w:right="-142" w:firstLine="0"/>
        <w:jc w:val="center"/>
        <w:rPr>
          <w:sz w:val="23"/>
          <w:szCs w:val="23"/>
        </w:rPr>
      </w:pPr>
      <w:r>
        <w:rPr>
          <w:b/>
          <w:sz w:val="23"/>
          <w:szCs w:val="23"/>
          <w:lang w:eastAsia="pt-BR"/>
        </w:rPr>
        <w:t>ANEXO 1</w:t>
      </w:r>
      <w:r>
        <w:rPr>
          <w:b/>
          <w:sz w:val="23"/>
          <w:szCs w:val="23"/>
          <w:lang w:val="en-US" w:eastAsia="pt-BR"/>
        </w:rPr>
        <w:t>1</w:t>
      </w: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sz w:val="23"/>
          <w:szCs w:val="23"/>
        </w:rPr>
      </w:pPr>
      <w:r>
        <w:rPr>
          <w:b/>
          <w:sz w:val="23"/>
          <w:szCs w:val="23"/>
          <w:lang w:eastAsia="pt-BR"/>
        </w:rPr>
        <w:t xml:space="preserve">PREGÃO ELETRÔNICO N°. </w:t>
      </w:r>
      <w:r>
        <w:rPr>
          <w:b/>
          <w:bCs/>
          <w:sz w:val="23"/>
          <w:szCs w:val="23"/>
          <w:lang w:val="en-US" w:eastAsia="pt-BR"/>
        </w:rPr>
        <w:t>094/2023</w:t>
      </w: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sz w:val="23"/>
          <w:szCs w:val="23"/>
        </w:rPr>
      </w:pPr>
      <w:r>
        <w:rPr>
          <w:b/>
          <w:sz w:val="23"/>
          <w:szCs w:val="23"/>
          <w:lang w:eastAsia="pt-BR"/>
        </w:rPr>
        <w:t>DECLARAÇÃO DE NÃO EXISTIR VINCULO</w:t>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r>
        <w:rPr>
          <w:sz w:val="23"/>
          <w:szCs w:val="23"/>
        </w:rPr>
        <w:t>_____________________________________________________________________________</w:t>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r>
        <w:rPr>
          <w:sz w:val="23"/>
          <w:szCs w:val="23"/>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que não integra entre seus colaboradores, em seu quadro de colaboradores, nenhum empregado público ou membro comissionado de órgão direto ou indireto da administração pública municipal.</w:t>
      </w: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spacing w:before="0" w:after="0" w:line="240" w:lineRule="auto"/>
        <w:ind w:left="284" w:right="-142" w:firstLine="0"/>
        <w:jc w:val="center"/>
        <w:rPr>
          <w:sz w:val="23"/>
          <w:szCs w:val="23"/>
        </w:rPr>
      </w:pPr>
      <w:r>
        <w:rPr>
          <w:b/>
          <w:sz w:val="23"/>
          <w:szCs w:val="23"/>
          <w:lang w:eastAsia="pt-BR"/>
        </w:rPr>
        <w:t>Local e data, _____ de __________________________________de __________</w:t>
      </w: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b/>
          <w:sz w:val="23"/>
          <w:szCs w:val="23"/>
          <w:lang w:eastAsia="pt-BR"/>
        </w:rPr>
      </w:pPr>
    </w:p>
    <w:p>
      <w:pPr>
        <w:spacing w:before="0" w:after="0" w:line="240" w:lineRule="auto"/>
        <w:ind w:left="284" w:right="-142" w:firstLine="0"/>
        <w:jc w:val="center"/>
        <w:rPr>
          <w:sz w:val="23"/>
          <w:szCs w:val="23"/>
        </w:rPr>
      </w:pPr>
      <w:r>
        <w:rPr>
          <w:b/>
          <w:sz w:val="23"/>
          <w:szCs w:val="23"/>
          <w:lang w:eastAsia="pt-BR"/>
        </w:rPr>
        <w:t>________________________________________________________</w:t>
      </w:r>
    </w:p>
    <w:p>
      <w:pPr>
        <w:spacing w:before="0" w:after="0" w:line="240" w:lineRule="auto"/>
        <w:ind w:left="284" w:right="-142" w:firstLine="0"/>
        <w:jc w:val="center"/>
        <w:rPr>
          <w:sz w:val="23"/>
          <w:szCs w:val="23"/>
        </w:rPr>
      </w:pPr>
      <w:r>
        <w:rPr>
          <w:b/>
          <w:sz w:val="23"/>
          <w:szCs w:val="23"/>
          <w:lang w:eastAsia="pt-BR"/>
        </w:rPr>
        <w:t>Assinatura</w:t>
      </w:r>
    </w:p>
    <w:p>
      <w:pPr>
        <w:spacing w:before="0" w:after="0" w:line="240" w:lineRule="auto"/>
        <w:ind w:left="284" w:right="-142" w:firstLine="0"/>
        <w:jc w:val="center"/>
        <w:rPr>
          <w:b/>
          <w:sz w:val="23"/>
          <w:szCs w:val="23"/>
          <w:lang w:eastAsia="pt-BR"/>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overflowPunct w:val="0"/>
        <w:spacing w:before="0" w:after="0" w:line="240" w:lineRule="auto"/>
        <w:ind w:left="284" w:firstLine="0"/>
        <w:jc w:val="both"/>
        <w:textAlignment w:val="baseline"/>
        <w:rPr>
          <w:sz w:val="23"/>
          <w:szCs w:val="23"/>
        </w:rPr>
      </w:pPr>
    </w:p>
    <w:p>
      <w:pPr>
        <w:jc w:val="both"/>
        <w:rPr>
          <w:b/>
          <w:sz w:val="23"/>
          <w:szCs w:val="23"/>
          <w:lang w:eastAsia="pt-BR"/>
        </w:rPr>
      </w:pPr>
    </w:p>
    <w:p>
      <w:pPr>
        <w:jc w:val="both"/>
        <w:rPr>
          <w:sz w:val="23"/>
          <w:szCs w:val="23"/>
        </w:rPr>
      </w:pPr>
    </w:p>
    <w:p>
      <w:pPr>
        <w:jc w:val="center"/>
        <w:rPr>
          <w:sz w:val="23"/>
          <w:szCs w:val="23"/>
        </w:rPr>
      </w:pPr>
      <w:r>
        <w:rPr>
          <w:b/>
          <w:sz w:val="23"/>
          <w:szCs w:val="23"/>
          <w:lang w:eastAsia="pt-BR"/>
        </w:rPr>
        <w:t>ANEXO 1</w:t>
      </w:r>
      <w:r>
        <w:rPr>
          <w:b/>
          <w:sz w:val="23"/>
          <w:szCs w:val="23"/>
          <w:lang w:val="en-US" w:eastAsia="pt-BR"/>
        </w:rPr>
        <w:t>2</w:t>
      </w:r>
    </w:p>
    <w:p>
      <w:pPr>
        <w:spacing w:before="0" w:after="0" w:line="240" w:lineRule="auto"/>
        <w:ind w:left="284" w:right="-142" w:firstLine="0"/>
        <w:jc w:val="center"/>
        <w:rPr>
          <w:sz w:val="23"/>
          <w:szCs w:val="23"/>
        </w:rPr>
      </w:pPr>
      <w:r>
        <w:rPr>
          <w:b/>
          <w:sz w:val="23"/>
          <w:szCs w:val="23"/>
          <w:lang w:eastAsia="pt-BR"/>
        </w:rPr>
        <w:t xml:space="preserve">PREGÃO ELETRÔNICO N°. </w:t>
      </w:r>
      <w:r>
        <w:rPr>
          <w:b/>
          <w:bCs/>
          <w:sz w:val="23"/>
          <w:szCs w:val="23"/>
          <w:lang w:val="en-US" w:eastAsia="pt-BR"/>
        </w:rPr>
        <w:t>094/2023</w:t>
      </w:r>
    </w:p>
    <w:p>
      <w:pPr>
        <w:spacing w:before="0" w:after="0" w:line="240" w:lineRule="auto"/>
        <w:ind w:left="284" w:right="-142" w:firstLine="0"/>
        <w:jc w:val="center"/>
        <w:rPr>
          <w:iCs/>
          <w:sz w:val="23"/>
          <w:szCs w:val="23"/>
        </w:rPr>
      </w:pPr>
    </w:p>
    <w:p>
      <w:pPr>
        <w:spacing w:before="0" w:after="0" w:line="240" w:lineRule="auto"/>
        <w:ind w:left="284" w:right="-142" w:firstLine="0"/>
        <w:jc w:val="center"/>
        <w:rPr>
          <w:iCs/>
          <w:sz w:val="23"/>
          <w:szCs w:val="23"/>
        </w:rPr>
      </w:pPr>
    </w:p>
    <w:p>
      <w:pPr>
        <w:keepNext/>
        <w:keepLines/>
        <w:widowControl w:val="0"/>
        <w:overflowPunct w:val="0"/>
        <w:spacing w:before="20" w:after="0" w:line="240" w:lineRule="auto"/>
        <w:ind w:left="284" w:firstLine="0"/>
        <w:jc w:val="both"/>
        <w:textAlignment w:val="baseline"/>
        <w:rPr>
          <w:b/>
          <w:bCs/>
          <w:sz w:val="23"/>
          <w:szCs w:val="23"/>
        </w:rPr>
      </w:pPr>
      <w:r>
        <w:rPr>
          <w:b/>
          <w:bCs/>
          <w:iCs/>
          <w:sz w:val="23"/>
          <w:szCs w:val="23"/>
        </w:rPr>
        <w:t>FICHA DE CADASTRO DE REPRESENTANTE PARA PREENCHIMENTO DE ATA DE REGISTRO DE PREÇO OU CONTRATO.</w:t>
      </w:r>
      <w:r>
        <w:rPr>
          <w:b/>
          <w:bCs/>
          <w:sz w:val="23"/>
          <w:szCs w:val="23"/>
        </w:rPr>
        <w:t xml:space="preserve"> </w:t>
      </w:r>
    </w:p>
    <w:p>
      <w:pPr>
        <w:keepNext/>
        <w:keepLines/>
        <w:widowControl w:val="0"/>
        <w:overflowPunct w:val="0"/>
        <w:spacing w:before="20" w:after="0" w:line="240" w:lineRule="auto"/>
        <w:ind w:left="284" w:firstLine="0"/>
        <w:jc w:val="both"/>
        <w:textAlignment w:val="baseline"/>
        <w:rPr>
          <w:sz w:val="23"/>
          <w:szCs w:val="23"/>
        </w:rPr>
      </w:pPr>
    </w:p>
    <w:p>
      <w:pPr>
        <w:keepNext/>
        <w:keepLines/>
        <w:widowControl w:val="0"/>
        <w:overflowPunct w:val="0"/>
        <w:spacing w:before="20" w:after="0" w:line="240" w:lineRule="auto"/>
        <w:ind w:left="284" w:firstLine="0"/>
        <w:jc w:val="both"/>
        <w:textAlignment w:val="baseline"/>
        <w:rPr>
          <w:sz w:val="23"/>
          <w:szCs w:val="23"/>
        </w:rPr>
      </w:pPr>
    </w:p>
    <w:p>
      <w:pPr>
        <w:keepNext/>
        <w:keepLines/>
        <w:widowControl w:val="0"/>
        <w:overflowPunct w:val="0"/>
        <w:spacing w:before="20" w:after="0" w:line="240" w:lineRule="auto"/>
        <w:ind w:left="284" w:firstLine="0"/>
        <w:jc w:val="both"/>
        <w:textAlignment w:val="baseline"/>
        <w:rPr>
          <w:sz w:val="23"/>
          <w:szCs w:val="23"/>
        </w:rPr>
      </w:pPr>
    </w:p>
    <w:p>
      <w:pPr>
        <w:keepNext/>
        <w:keepLines/>
        <w:widowControl w:val="0"/>
        <w:overflowPunct w:val="0"/>
        <w:spacing w:before="20" w:after="0" w:line="276" w:lineRule="auto"/>
        <w:ind w:left="284" w:firstLine="0"/>
        <w:jc w:val="both"/>
        <w:textAlignment w:val="baseline"/>
        <w:rPr>
          <w:sz w:val="23"/>
          <w:szCs w:val="23"/>
        </w:rPr>
      </w:pPr>
      <w:r>
        <w:rPr>
          <w:sz w:val="23"/>
          <w:szCs w:val="23"/>
        </w:rPr>
        <w:t>EMPRESA_________________________________ CNPJ Nº ________________________, INSCRIÇÃO ESTADUAL:_________, TEL. DA EMPRESA:__________, TEL. REPRESENTANTE:__________________________________________________________</w:t>
      </w:r>
    </w:p>
    <w:p>
      <w:pPr>
        <w:keepNext/>
        <w:keepLines/>
        <w:widowControl w:val="0"/>
        <w:overflowPunct w:val="0"/>
        <w:spacing w:before="20" w:after="0" w:line="276" w:lineRule="auto"/>
        <w:ind w:left="284" w:firstLine="0"/>
        <w:jc w:val="both"/>
        <w:textAlignment w:val="baseline"/>
        <w:rPr>
          <w:sz w:val="23"/>
          <w:szCs w:val="23"/>
        </w:rPr>
      </w:pPr>
      <w:r>
        <w:rPr>
          <w:sz w:val="23"/>
          <w:szCs w:val="23"/>
        </w:rPr>
        <w:t>DADOS DO REPRESENTANTE QUE IRÁ ASSINAR O INSTRUMENTO DO CONTRATO: ATA DE REGISTRO DE PREÇO E/OU CONTRATO.</w:t>
      </w:r>
    </w:p>
    <w:p>
      <w:pPr>
        <w:overflowPunct w:val="0"/>
        <w:spacing w:before="0" w:after="0"/>
        <w:ind w:left="284" w:firstLine="0"/>
        <w:jc w:val="both"/>
        <w:textAlignment w:val="baseline"/>
        <w:rPr>
          <w:sz w:val="23"/>
          <w:szCs w:val="23"/>
        </w:rPr>
      </w:pPr>
    </w:p>
    <w:p>
      <w:pPr>
        <w:ind w:left="284" w:firstLine="0"/>
        <w:jc w:val="both"/>
        <w:rPr>
          <w:sz w:val="23"/>
          <w:szCs w:val="23"/>
        </w:rPr>
      </w:pPr>
      <w:r>
        <w:rPr>
          <w:sz w:val="23"/>
          <w:szCs w:val="23"/>
        </w:rPr>
        <w:t>NOME:</w:t>
      </w:r>
    </w:p>
    <w:p>
      <w:pPr>
        <w:ind w:left="284" w:firstLine="0"/>
        <w:jc w:val="both"/>
        <w:rPr>
          <w:sz w:val="23"/>
          <w:szCs w:val="23"/>
        </w:rPr>
      </w:pPr>
      <w:r>
        <w:rPr>
          <w:sz w:val="23"/>
          <w:szCs w:val="23"/>
        </w:rPr>
        <w:t>CPF Nº:</w:t>
      </w:r>
    </w:p>
    <w:p>
      <w:pPr>
        <w:ind w:left="284" w:firstLine="0"/>
        <w:jc w:val="both"/>
        <w:rPr>
          <w:sz w:val="23"/>
          <w:szCs w:val="23"/>
        </w:rPr>
      </w:pPr>
      <w:r>
        <w:rPr>
          <w:sz w:val="23"/>
          <w:szCs w:val="23"/>
        </w:rPr>
        <w:t>RG Nº:</w:t>
      </w:r>
    </w:p>
    <w:p>
      <w:pPr>
        <w:overflowPunct w:val="0"/>
        <w:spacing w:before="0" w:after="0" w:line="240" w:lineRule="auto"/>
        <w:ind w:left="284" w:firstLine="0"/>
        <w:jc w:val="both"/>
        <w:textAlignment w:val="baseline"/>
        <w:rPr>
          <w:sz w:val="23"/>
          <w:szCs w:val="23"/>
        </w:rPr>
      </w:pPr>
      <w:r>
        <w:rPr>
          <w:sz w:val="23"/>
          <w:szCs w:val="23"/>
        </w:rPr>
        <w:t>ENDEREÇO COMPLETO.</w:t>
      </w:r>
    </w:p>
    <w:p>
      <w:pPr>
        <w:overflowPunct w:val="0"/>
        <w:spacing w:before="0" w:after="0" w:line="240" w:lineRule="auto"/>
        <w:ind w:left="284" w:firstLine="0"/>
        <w:jc w:val="both"/>
        <w:textAlignment w:val="baseline"/>
        <w:rPr>
          <w:sz w:val="23"/>
          <w:szCs w:val="23"/>
        </w:rPr>
      </w:pPr>
    </w:p>
    <w:sectPr>
      <w:headerReference r:id="rId11" w:type="default"/>
      <w:footerReference r:id="rId12" w:type="default"/>
      <w:pgSz w:w="11906" w:h="16838"/>
      <w:pgMar w:top="846" w:right="1134" w:bottom="851" w:left="1134" w:header="789" w:footer="0" w:gutter="0"/>
      <w:pgNumType w:fmt="decimal"/>
      <w:cols w:space="720" w:num="1"/>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0000000000000000000"/>
    <w:charset w:val="00"/>
    <w:family w:val="roman"/>
    <w:pitch w:val="default"/>
    <w:sig w:usb0="00000000" w:usb1="00000000" w:usb2="00000000" w:usb3="00000000" w:csb0="00000000" w:csb1="00000000"/>
  </w:font>
  <w:font w:name="Courier (W1)">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roman"/>
    <w:pitch w:val="default"/>
    <w:sig w:usb0="E1002EFF" w:usb1="C000605B" w:usb2="00000029" w:usb3="00000000" w:csb0="200101FF" w:csb1="20280000"/>
  </w:font>
  <w:font w:name="CG Omega">
    <w:altName w:val="Segoe Print"/>
    <w:panose1 w:val="00000000000000000000"/>
    <w:charset w:val="00"/>
    <w:family w:val="roman"/>
    <w:pitch w:val="default"/>
    <w:sig w:usb0="00000000" w:usb1="00000000" w:usb2="00000000" w:usb3="00000000" w:csb0="00000000" w:csb1="00000000"/>
  </w:font>
  <w:font w:name="OpenSymbol">
    <w:altName w:val="Segoe Print"/>
    <w:panose1 w:val="05010000000000000000"/>
    <w:charset w:val="00"/>
    <w:family w:val="roman"/>
    <w:pitch w:val="default"/>
    <w:sig w:usb0="00000000" w:usb1="00000000" w:usb2="00000000" w:usb3="00000000" w:csb0="80000001" w:csb1="00000000"/>
  </w:font>
  <w:font w:name="Liberation Sans">
    <w:altName w:val="Segoe Print"/>
    <w:panose1 w:val="020B0604020202020204"/>
    <w:charset w:val="00"/>
    <w:family w:val="swiss"/>
    <w:pitch w:val="default"/>
    <w:sig w:usb0="00000000" w:usb1="00000000" w:usb2="00000021" w:usb3="00000000" w:csb0="600001BF" w:csb1="DFF70000"/>
  </w:font>
  <w:font w:name="Microsoft YaHei">
    <w:panose1 w:val="020B0503020204020204"/>
    <w:charset w:val="86"/>
    <w:family w:val="auto"/>
    <w:pitch w:val="default"/>
    <w:sig w:usb0="80000287" w:usb1="2ACF3C50" w:usb2="00000016" w:usb3="00000000" w:csb0="0004001F" w:csb1="00000000"/>
  </w:font>
  <w:font w:name="Wingdings">
    <w:panose1 w:val="05000000000000000000"/>
    <w:charset w:val="02"/>
    <w:family w:val="auto"/>
    <w:pitch w:val="default"/>
    <w:sig w:usb0="00000000" w:usb1="00000000" w:usb2="00000000" w:usb3="00000000" w:csb0="80000000" w:csb1="00000000"/>
  </w:font>
  <w:font w:name="Garamond">
    <w:altName w:val="Segoe Print"/>
    <w:panose1 w:val="00000000000000000000"/>
    <w:charset w:val="00"/>
    <w:family w:val="roman"/>
    <w:pitch w:val="default"/>
    <w:sig w:usb0="00000000" w:usb1="00000000" w:usb2="00000000" w:usb3="00000000" w:csb0="00000000" w:csb1="00000000"/>
  </w:font>
  <w:font w:name="David">
    <w:altName w:val="Segoe Print"/>
    <w:panose1 w:val="00000000000000000000"/>
    <w:charset w:val="00"/>
    <w:family w:val="auto"/>
    <w:pitch w:val="default"/>
    <w:sig w:usb0="00000000" w:usb1="00000000" w:usb2="00000000" w:usb3="00000000" w:csb0="00000000" w:csb1="00000000"/>
  </w:font>
  <w:font w:name="MS Mincho">
    <w:panose1 w:val="02020609040205080304"/>
    <w:charset w:val="80"/>
    <w:family w:val="auto"/>
    <w:pitch w:val="default"/>
    <w:sig w:usb0="A00002BF" w:usb1="68C7FCFB" w:usb2="00000010" w:usb3="00000000" w:csb0="4002009F" w:csb1="DFD7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3810" distB="3175" distL="3175" distR="3175" simplePos="0" relativeHeight="251659264" behindDoc="1" locked="0" layoutInCell="0" allowOverlap="1">
              <wp:simplePos x="0" y="0"/>
              <wp:positionH relativeFrom="column">
                <wp:posOffset>-666750</wp:posOffset>
              </wp:positionH>
              <wp:positionV relativeFrom="paragraph">
                <wp:posOffset>-25400</wp:posOffset>
              </wp:positionV>
              <wp:extent cx="7560310" cy="635"/>
              <wp:effectExtent l="3175" t="3810" r="3175" b="3175"/>
              <wp:wrapNone/>
              <wp:docPr id="24" name="Conector reto 1"/>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1" o:spid="_x0000_s1026" o:spt="20" style="position:absolute;left:0pt;margin-left:-52.5pt;margin-top:-2pt;height:0.05pt;width:595.3pt;z-index:-251657216;mso-width-relative:page;mso-height-relative:page;" filled="f" stroked="t" coordsize="21600,21600" o:allowincell="f" o:gfxdata="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ES&#10;gMvaAAAACwEAAA8AAAAAAAAAAQAgAAAAIgAAAGRycy9kb3ducmV2LnhtbFBLAQIUABQAAAAIAIdO&#10;4kAmPffMrwEAAGsDAAAOAAAAAAAAAAEAIAAAACkBAABkcnMvZTJvRG9jLnhtbFBLBQYAAAAABgAG&#10;AFkBAABKBQA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 Centro </w:t>
    </w:r>
    <w:r>
      <w:rPr>
        <w:rFonts w:ascii="Garamond" w:hAnsi="Garamond"/>
        <w:b/>
        <w:iCs/>
        <w:color w:val="0000FF"/>
        <w:sz w:val="20"/>
      </w:rPr>
      <w:t xml:space="preserve">– Telefax (0**67) 3409-1500 – Cep 79950-000 – 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5"/>
      <w:tabs>
        <w:tab w:val="right" w:pos="8222"/>
        <w:tab w:val="clear" w:pos="8838"/>
      </w:tabs>
      <w:ind w:left="-851" w:right="-993" w:firstLine="0"/>
      <w:jc w:val="center"/>
      <w:rPr>
        <w:rFonts w:ascii="Courier New" w:hAnsi="Courier New"/>
        <w:sz w:val="24"/>
        <w:szCs w:val="24"/>
      </w:rP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1</w:t>
    </w:r>
    <w:r>
      <w:rPr>
        <w:rFonts w:ascii="Courier New" w:hAnsi="Courier New"/>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3810" distB="3175" distL="3175" distR="3175" simplePos="0" relativeHeight="251659264" behindDoc="1" locked="0" layoutInCell="0" allowOverlap="1">
              <wp:simplePos x="0" y="0"/>
              <wp:positionH relativeFrom="column">
                <wp:posOffset>0</wp:posOffset>
              </wp:positionH>
              <wp:positionV relativeFrom="paragraph">
                <wp:posOffset>635</wp:posOffset>
              </wp:positionV>
              <wp:extent cx="7560310" cy="635"/>
              <wp:effectExtent l="3175" t="3810" r="3175" b="3175"/>
              <wp:wrapNone/>
              <wp:docPr id="17" name="Conector reto 3"/>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3" o:spid="_x0000_s1026" o:spt="20" style="position:absolute;left:0pt;margin-left:0pt;margin-top:0.05pt;height:0.05pt;width:595.3pt;z-index:-251657216;mso-width-relative:page;mso-height-relative:page;" filled="f" stroked="t" coordsize="21600,21600" o:allowincell="f" o:gfxdata="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1ZxTU0wAAAAMB&#10;AAAPAAAAAAAAAAEAIAAAACIAAABkcnMvZG93bnJldi54bWxQSwECFAAUAAAACACHTuJAvF5WNa4B&#10;AABrAwAADgAAAAAAAAABACAAAAAiAQAAZHJzL2Uyb0RvYy54bWxQSwUGAAAAAAYABgBZAQAAQgUA&#10;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 Centro </w:t>
    </w:r>
    <w:r>
      <w:rPr>
        <w:rFonts w:ascii="Garamond" w:hAnsi="Garamond"/>
        <w:b/>
        <w:iCs/>
        <w:color w:val="0000FF"/>
        <w:sz w:val="20"/>
      </w:rPr>
      <w:t xml:space="preserve">– Telefax (0**67) 3409-1500 – Cep 79950-000 – 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5"/>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3810" distB="3175" distL="3175" distR="3175" simplePos="0" relativeHeight="251659264" behindDoc="1" locked="0" layoutInCell="0" allowOverlap="1">
              <wp:simplePos x="0" y="0"/>
              <wp:positionH relativeFrom="column">
                <wp:posOffset>0</wp:posOffset>
              </wp:positionH>
              <wp:positionV relativeFrom="paragraph">
                <wp:posOffset>635</wp:posOffset>
              </wp:positionV>
              <wp:extent cx="7560310" cy="635"/>
              <wp:effectExtent l="3175" t="3810" r="3175" b="3175"/>
              <wp:wrapNone/>
              <wp:docPr id="18" name="Conector reto 3"/>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3" o:spid="_x0000_s1026" o:spt="20" style="position:absolute;left:0pt;margin-left:0pt;margin-top:0.05pt;height:0.05pt;width:595.3pt;z-index:-251657216;mso-width-relative:page;mso-height-relative:page;" filled="f" stroked="t" coordsize="21600,21600" o:allowincell="f" o:gfxdata="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1ZxTU0wAAAAMB&#10;AAAPAAAAAAAAAAEAIAAAACIAAABkcnMvZG93bnJldi54bWxQSwECFAAUAAAACACHTuJAdzrHz64B&#10;AABrAwAADgAAAAAAAAABACAAAAAiAQAAZHJzL2Uyb0RvYy54bWxQSwUGAAAAAAYABgBZAQAAQgUA&#10;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 Centro </w:t>
    </w:r>
    <w:r>
      <w:rPr>
        <w:rFonts w:ascii="Garamond" w:hAnsi="Garamond"/>
        <w:b/>
        <w:iCs/>
        <w:color w:val="0000FF"/>
        <w:sz w:val="20"/>
      </w:rPr>
      <w:t xml:space="preserve">– Telefax (0**67) 3409-1500 – Cep 79950-000 – 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5"/>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3810" distB="3175" distL="3175" distR="3175" simplePos="0" relativeHeight="251659264" behindDoc="1" locked="0" layoutInCell="0" allowOverlap="1">
              <wp:simplePos x="0" y="0"/>
              <wp:positionH relativeFrom="column">
                <wp:posOffset>0</wp:posOffset>
              </wp:positionH>
              <wp:positionV relativeFrom="paragraph">
                <wp:posOffset>635</wp:posOffset>
              </wp:positionV>
              <wp:extent cx="7560310" cy="635"/>
              <wp:effectExtent l="3175" t="3810" r="3175" b="3175"/>
              <wp:wrapNone/>
              <wp:docPr id="19" name="Conector reto 3"/>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3" o:spid="_x0000_s1026" o:spt="20" style="position:absolute;left:0pt;margin-left:0pt;margin-top:0.05pt;height:0.05pt;width:595.3pt;z-index:-251657216;mso-width-relative:page;mso-height-relative:page;" filled="f" stroked="t" coordsize="21600,21600" o:allowincell="f" o:gfxdata="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WcU1NMAAAAD&#10;AQAADwAAAAAAAAABACAAAAAiAAAAZHJzL2Rvd25yZXYueG1sUEsBAhQAFAAAAAgAh07iQDaYYkyv&#10;AQAAawMAAA4AAAAAAAAAAQAgAAAAIgEAAGRycy9lMm9Eb2MueG1sUEsFBgAAAAAGAAYAWQEAAEMF&#10;AA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 Centro </w:t>
    </w:r>
    <w:r>
      <w:rPr>
        <w:rFonts w:ascii="Garamond" w:hAnsi="Garamond"/>
        <w:b/>
        <w:iCs/>
        <w:color w:val="0000FF"/>
        <w:sz w:val="20"/>
      </w:rPr>
      <w:t xml:space="preserve">– Telefax (0**67) 3409-1500 – Cep 79950-000 – 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5"/>
      <w:tabs>
        <w:tab w:val="right" w:pos="8222"/>
        <w:tab w:val="clear" w:pos="8838"/>
      </w:tabs>
      <w:ind w:left="-851" w:right="-993" w:firstLine="0"/>
      <w:jc w:val="center"/>
      <w:rPr>
        <w:rFonts w:ascii="Garamond" w:hAnsi="Garamond"/>
        <w:b/>
        <w:iCs/>
        <w:color w:val="0000FF"/>
        <w:sz w:val="20"/>
      </w:rP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0</w:t>
    </w:r>
    <w:r>
      <w:rPr>
        <w:rFonts w:ascii="Courier New" w:hAnsi="Courier New"/>
        <w:sz w:val="24"/>
        <w:szCs w:val="24"/>
      </w:rPr>
      <w:fldChar w:fldCharType="end"/>
    </w:r>
  </w:p>
  <w:p>
    <w:pPr>
      <w:pStyle w:val="25"/>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3810" distB="3175" distL="3175" distR="3175" simplePos="0" relativeHeight="251659264" behindDoc="1" locked="0" layoutInCell="0" allowOverlap="1">
              <wp:simplePos x="0" y="0"/>
              <wp:positionH relativeFrom="column">
                <wp:posOffset>0</wp:posOffset>
              </wp:positionH>
              <wp:positionV relativeFrom="paragraph">
                <wp:posOffset>635</wp:posOffset>
              </wp:positionV>
              <wp:extent cx="7560310" cy="635"/>
              <wp:effectExtent l="3175" t="3810" r="3175" b="3175"/>
              <wp:wrapNone/>
              <wp:docPr id="20" name="Conector reto 3"/>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3" o:spid="_x0000_s1026" o:spt="20" style="position:absolute;left:0pt;margin-left:0pt;margin-top:0.05pt;height:0.05pt;width:595.3pt;z-index:-251657216;mso-width-relative:page;mso-height-relative:page;" filled="f" stroked="t" coordsize="21600,21600" o:allowincell="f" o:gfxdata="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VnFNTTAAAAAwEA&#10;AA8AAAAAAAAAAQAgAAAAIgAAAGRycy9kb3ducmV2LnhtbFBLAQIUABQAAAAIAIdO4kAVQCUKrQEA&#10;AGsDAAAOAAAAAAAAAAEAIAAAACIBAABkcnMvZTJvRG9jLnhtbFBLBQYAAAAABgAGAFkBAABBBQAA&#10;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 Centro </w:t>
    </w:r>
    <w:r>
      <w:rPr>
        <w:rFonts w:ascii="Garamond" w:hAnsi="Garamond"/>
        <w:b/>
        <w:iCs/>
        <w:color w:val="0000FF"/>
        <w:sz w:val="20"/>
      </w:rPr>
      <w:t xml:space="preserve">– Telefax (0**67) 3409-1500 – Cep 79950-000 – 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5"/>
      <w:tabs>
        <w:tab w:val="right" w:pos="8222"/>
        <w:tab w:val="clear" w:pos="8838"/>
      </w:tabs>
      <w:ind w:left="-851" w:right="-993" w:firstLine="0"/>
      <w:jc w:val="center"/>
      <w:rPr>
        <w:rFonts w:ascii="Garamond" w:hAnsi="Garamond"/>
        <w:b/>
        <w:iCs/>
        <w:color w:val="0000FF"/>
        <w:sz w:val="20"/>
      </w:rP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0</w:t>
    </w:r>
    <w:r>
      <w:rPr>
        <w:rFonts w:ascii="Courier New" w:hAnsi="Courier New"/>
        <w:sz w:val="24"/>
        <w:szCs w:val="24"/>
      </w:rPr>
      <w:fldChar w:fldCharType="end"/>
    </w:r>
  </w:p>
  <w:p>
    <w:pPr>
      <w:pStyle w:val="25"/>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3810" distB="3175" distL="3175" distR="3175" simplePos="0" relativeHeight="251659264" behindDoc="1" locked="0" layoutInCell="0" allowOverlap="1">
              <wp:simplePos x="0" y="0"/>
              <wp:positionH relativeFrom="column">
                <wp:posOffset>0</wp:posOffset>
              </wp:positionH>
              <wp:positionV relativeFrom="paragraph">
                <wp:posOffset>635</wp:posOffset>
              </wp:positionV>
              <wp:extent cx="7560310" cy="635"/>
              <wp:effectExtent l="3175" t="3810" r="3175" b="3175"/>
              <wp:wrapNone/>
              <wp:docPr id="21" name="Conector Reto 3"/>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3" o:spid="_x0000_s1026" o:spt="20" style="position:absolute;left:0pt;margin-left:0pt;margin-top:0.05pt;height:0.05pt;width:595.3pt;z-index:-251657216;mso-width-relative:page;mso-height-relative:page;" filled="f" stroked="t" coordsize="21600,21600" o:allowincell="f" o:gfxdata="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WcU1NMAAAAD&#10;AQAADwAAAAAAAAABACAAAAAiAAAAZHJzL2Rvd25yZXYueG1sUEsBAhQAFAAAAAgAh07iQBkOAu+v&#10;AQAAawMAAA4AAAAAAAAAAQAgAAAAIgEAAGRycy9lMm9Eb2MueG1sUEsFBgAAAAAGAAYAWQEAAEMF&#10;AA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 Centro </w:t>
    </w:r>
    <w:r>
      <w:rPr>
        <w:rFonts w:ascii="Garamond" w:hAnsi="Garamond"/>
        <w:b/>
        <w:iCs/>
        <w:color w:val="0000FF"/>
        <w:sz w:val="20"/>
      </w:rPr>
      <w:t xml:space="preserve">– Telefax (0**67) 3409-1500 – Cep 79950-000 – 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5"/>
      <w:jc w:val="center"/>
      <w:rPr>
        <w:rFonts w:ascii="Courier New" w:hAnsi="Courier New"/>
        <w:sz w:val="24"/>
        <w:szCs w:val="24"/>
      </w:rPr>
    </w:pPr>
    <w:r>
      <w:fldChar w:fldCharType="begin"/>
    </w:r>
    <w:r>
      <w:fldChar w:fldCharType="separate"/>
    </w:r>
    <w:r>
      <w:fldChar w:fldCharType="end"/>
    </w:r>
    <w:sdt>
      <w:sdtPr>
        <w:id w:val="1995653798"/>
      </w:sdtPr>
      <w:sdtContent>
        <w:r>
          <w:t>PAGE   \* MERGEFORMAT58</w:t>
        </w:r>
      </w:sdtContent>
    </w:sdt>
  </w:p>
  <w:p>
    <w:pPr>
      <w:pStyle w:val="25"/>
      <w:rPr>
        <w:rFonts w:ascii="Arial" w:hAnsi="Arial"/>
        <w:sz w:val="12"/>
      </w:rPr>
    </w:pPr>
    <w:r>
      <w:rPr>
        <w:rFonts w:ascii="Arial" w:hAnsi="Arial"/>
        <w:sz w:val="12"/>
      </w:rPr>
      <mc:AlternateContent>
        <mc:Choice Requires="wps">
          <w:drawing>
            <wp:anchor distT="0" distB="0" distL="0" distR="0" simplePos="0" relativeHeight="251659264" behindDoc="1" locked="0" layoutInCell="0" allowOverlap="1">
              <wp:simplePos x="0" y="0"/>
              <wp:positionH relativeFrom="margin">
                <wp:align>center</wp:align>
              </wp:positionH>
              <wp:positionV relativeFrom="paragraph">
                <wp:posOffset>635</wp:posOffset>
              </wp:positionV>
              <wp:extent cx="14605" cy="14605"/>
              <wp:effectExtent l="0" t="0" r="0" b="0"/>
              <wp:wrapSquare wrapText="bothSides"/>
              <wp:docPr id="22" name="Quadro1"/>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rgbClr val="FFFFFF"/>
                      </a:lnRef>
                      <a:fillRef idx="0">
                        <a:srgbClr val="FFFFFF"/>
                      </a:fillRef>
                      <a:effectRef idx="0">
                        <a:srgbClr val="FFFFFF"/>
                      </a:effectRef>
                      <a:fontRef idx="minor"/>
                    </wps:style>
                    <wps:txbx>
                      <w:txbxContent>
                        <w:p>
                          <w:pPr>
                            <w:pStyle w:val="25"/>
                            <w:rPr>
                              <w:rStyle w:val="14"/>
                            </w:rPr>
                          </w:pPr>
                          <w:r>
                            <w:rPr>
                              <w:rStyle w:val="14"/>
                            </w:rPr>
                            <w:fldChar w:fldCharType="begin"/>
                          </w:r>
                          <w:r>
                            <w:rPr>
                              <w:rStyle w:val="14"/>
                            </w:rPr>
                            <w:instrText xml:space="preserve"> PAGE </w:instrText>
                          </w:r>
                          <w:r>
                            <w:rPr>
                              <w:rStyle w:val="14"/>
                            </w:rPr>
                            <w:fldChar w:fldCharType="separate"/>
                          </w:r>
                          <w:r>
                            <w:rPr>
                              <w:rStyle w:val="14"/>
                            </w:rPr>
                            <w:t>0</w:t>
                          </w:r>
                          <w:r>
                            <w:rPr>
                              <w:rStyle w:val="14"/>
                            </w:rPr>
                            <w:fldChar w:fldCharType="end"/>
                          </w:r>
                        </w:p>
                      </w:txbxContent>
                    </wps:txbx>
                    <wps:bodyPr lIns="0" tIns="0" rIns="0" bIns="0" anchor="t">
                      <a:spAutoFit/>
                    </wps:bodyPr>
                  </wps:wsp>
                </a:graphicData>
              </a:graphic>
            </wp:anchor>
          </w:drawing>
        </mc:Choice>
        <mc:Fallback>
          <w:pict>
            <v:rect id="Quadro1" o:spid="_x0000_s1026" o:spt="1" style="position:absolute;left:0pt;margin-top:0.05pt;height:1.15pt;width:1.15pt;mso-position-horizontal:center;mso-position-horizontal-relative:margin;mso-wrap-distance-bottom:0pt;mso-wrap-distance-left:0pt;mso-wrap-distance-right:0pt;mso-wrap-distance-top:0pt;z-index:-251657216;mso-width-relative:page;mso-height-relative:page;" filled="f" stroked="f" coordsize="21600,21600" o:allowincell="f" o:gfxdata="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yAVFBzgAAAAEBAAAPAAAA&#10;AAAAAAEAIAAAACIAAABkcnMvZG93bnJldi54bWxQSwECFAAUAAAACACHTuJA/QyJGa0BAACBAwAA&#10;DgAAAAAAAAABACAAAAAdAQAAZHJzL2Uyb0RvYy54bWxQSwUGAAAAAAYABgBZAQAAPAUAAAAA&#10;">
              <v:fill on="f" focussize="0,0"/>
              <v:stroke on="f" weight="0pt"/>
              <v:imagedata o:title=""/>
              <o:lock v:ext="edit" aspectratio="f"/>
              <v:textbox inset="0mm,0mm,0mm,0mm" style="mso-fit-shape-to-text:t;">
                <w:txbxContent>
                  <w:p>
                    <w:pPr>
                      <w:pStyle w:val="25"/>
                      <w:rPr>
                        <w:rStyle w:val="14"/>
                      </w:rPr>
                    </w:pPr>
                    <w:r>
                      <w:rPr>
                        <w:rStyle w:val="14"/>
                      </w:rPr>
                      <w:fldChar w:fldCharType="begin"/>
                    </w:r>
                    <w:r>
                      <w:rPr>
                        <w:rStyle w:val="14"/>
                      </w:rPr>
                      <w:instrText xml:space="preserve"> PAGE </w:instrText>
                    </w:r>
                    <w:r>
                      <w:rPr>
                        <w:rStyle w:val="14"/>
                      </w:rPr>
                      <w:fldChar w:fldCharType="separate"/>
                    </w:r>
                    <w:r>
                      <w:rPr>
                        <w:rStyle w:val="14"/>
                      </w:rPr>
                      <w:t>0</w:t>
                    </w:r>
                    <w:r>
                      <w:rPr>
                        <w:rStyle w:val="14"/>
                      </w:rPr>
                      <w:fldChar w:fldCharType="end"/>
                    </w:r>
                  </w:p>
                </w:txbxContent>
              </v:textbox>
              <w10:wrap type="squar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3810" distB="3175" distL="3175" distR="3175" simplePos="0" relativeHeight="251659264" behindDoc="1" locked="0" layoutInCell="0" allowOverlap="1">
              <wp:simplePos x="0" y="0"/>
              <wp:positionH relativeFrom="column">
                <wp:posOffset>-666750</wp:posOffset>
              </wp:positionH>
              <wp:positionV relativeFrom="paragraph">
                <wp:posOffset>-25400</wp:posOffset>
              </wp:positionV>
              <wp:extent cx="7560310" cy="635"/>
              <wp:effectExtent l="3175" t="3810" r="3175" b="3175"/>
              <wp:wrapNone/>
              <wp:docPr id="25" name="Conector reto 1"/>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1" o:spid="_x0000_s1026" o:spt="20" style="position:absolute;left:0pt;margin-left:-52.5pt;margin-top:-2pt;height:0.05pt;width:595.3pt;z-index:-251657216;mso-width-relative:page;mso-height-relative:page;" filled="f" stroked="t" coordsize="21600,21600" o:allowincell="f" o:gfxdata="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RKA&#10;y9oAAAALAQAADwAAAAAAAAABACAAAAAiAAAAZHJzL2Rvd25yZXYueG1sUEsBAhQAFAAAAAgAh07i&#10;QGefUk+uAQAAawMAAA4AAAAAAAAAAQAgAAAAKQEAAGRycy9lMm9Eb2MueG1sUEsFBgAAAAAGAAYA&#10;WQEAAEkFAA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 Centro </w:t>
    </w:r>
    <w:r>
      <w:rPr>
        <w:rFonts w:ascii="Garamond" w:hAnsi="Garamond"/>
        <w:b/>
        <w:iCs/>
        <w:color w:val="0000FF"/>
        <w:sz w:val="20"/>
      </w:rPr>
      <w:t xml:space="preserve">– Telefax (0**67) 3409-1500 – Cep 79950-000 – 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5"/>
      <w:tabs>
        <w:tab w:val="right" w:pos="8222"/>
        <w:tab w:val="clear" w:pos="8838"/>
      </w:tabs>
      <w:ind w:left="-851" w:right="-993" w:firstLine="0"/>
      <w:jc w:val="center"/>
      <w:rPr>
        <w:rFonts w:ascii="Courier New" w:hAnsi="Courier New"/>
        <w:sz w:val="24"/>
        <w:szCs w:val="24"/>
      </w:rPr>
    </w:pPr>
    <w:r>
      <w:rPr>
        <w:rFonts w:ascii="Courier New" w:hAnsi="Courier New"/>
        <w:sz w:val="24"/>
        <w:szCs w:val="24"/>
      </w:rPr>
      <w:fldChar w:fldCharType="begin"/>
    </w:r>
    <w:r>
      <w:rPr>
        <w:rFonts w:ascii="Courier New" w:hAnsi="Courier New"/>
        <w:sz w:val="24"/>
        <w:szCs w:val="24"/>
      </w:rPr>
      <w:instrText xml:space="preserve"> PAGE </w:instrText>
    </w:r>
    <w:r>
      <w:rPr>
        <w:rFonts w:ascii="Courier New" w:hAnsi="Courier New"/>
        <w:sz w:val="24"/>
        <w:szCs w:val="24"/>
      </w:rPr>
      <w:fldChar w:fldCharType="separate"/>
    </w:r>
    <w:r>
      <w:rPr>
        <w:rFonts w:ascii="Courier New" w:hAnsi="Courier New"/>
        <w:sz w:val="24"/>
        <w:szCs w:val="24"/>
      </w:rPr>
      <w:t>1</w:t>
    </w:r>
    <w:r>
      <w:rPr>
        <w:rFonts w:ascii="Courier New" w:hAnsi="Courier New"/>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3810" distB="3175" distL="3175" distR="3175" simplePos="0" relativeHeight="251659264" behindDoc="1" locked="0" layoutInCell="0" allowOverlap="1">
              <wp:simplePos x="0" y="0"/>
              <wp:positionH relativeFrom="column">
                <wp:posOffset>-666750</wp:posOffset>
              </wp:positionH>
              <wp:positionV relativeFrom="paragraph">
                <wp:posOffset>-25400</wp:posOffset>
              </wp:positionV>
              <wp:extent cx="7560310" cy="635"/>
              <wp:effectExtent l="3175" t="3810" r="3175" b="3175"/>
              <wp:wrapNone/>
              <wp:docPr id="27" name="Conector reto 4"/>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4" o:spid="_x0000_s1026" o:spt="20" style="position:absolute;left:0pt;margin-left:-52.5pt;margin-top:-2pt;height:0.05pt;width:595.3pt;z-index:-251657216;mso-width-relative:page;mso-height-relative:page;" filled="f" stroked="t" coordsize="21600,21600" o:allowincell="f" o:gfxdata="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ES&#10;gMvaAAAACwEAAA8AAAAAAAAAAQAgAAAAIgAAAGRycy9kb3ducmV2LnhtbFBLAQIUABQAAAAIAIdO&#10;4kB32V1RrwEAAGsDAAAOAAAAAAAAAAEAIAAAACkBAABkcnMvZTJvRG9jLnhtbFBLBQYAAAAABgAG&#10;AFkBAABKBQA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 Centro </w:t>
    </w:r>
    <w:r>
      <w:rPr>
        <w:rFonts w:ascii="Garamond" w:hAnsi="Garamond"/>
        <w:b/>
        <w:iCs/>
        <w:color w:val="0000FF"/>
        <w:sz w:val="20"/>
      </w:rPr>
      <w:t xml:space="preserve">– Telefax (0**67) 3409-1500 – Cep 79950-000 – 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5"/>
      <w:jc w:val="center"/>
    </w:pPr>
    <w:r>
      <w:fldChar w:fldCharType="begin"/>
    </w:r>
    <w:r>
      <w:instrText xml:space="preserve">vnd.oasis.opendocument.field.UNHANDLED</w:instrText>
    </w:r>
    <w:r>
      <w:fldChar w:fldCharType="separate"/>
    </w:r>
    <w:r>
      <w:fldChar w:fldCharType="end"/>
    </w:r>
    <w:r>
      <w:fldChar w:fldCharType="begin"/>
    </w:r>
    <w:r>
      <w:instrText xml:space="preserve"> PAGE </w:instrText>
    </w:r>
    <w:r>
      <w:fldChar w:fldCharType="separate"/>
    </w:r>
    <w:r>
      <w:t>40</w:t>
    </w:r>
    <w:r>
      <w:fldChar w:fldCharType="end"/>
    </w:r>
  </w:p>
  <w:p>
    <w:pPr>
      <w:pStyle w:val="25"/>
      <w:tabs>
        <w:tab w:val="right" w:pos="8222"/>
        <w:tab w:val="clear" w:pos="8838"/>
      </w:tabs>
      <w:ind w:left="-851" w:right="-993" w:firstLine="0"/>
      <w:jc w:val="center"/>
      <w:rPr>
        <w:rFonts w:ascii="Arial" w:hAnsi="Arial"/>
        <w:sz w:val="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right" w:pos="8222"/>
        <w:tab w:val="clear" w:pos="8838"/>
      </w:tabs>
      <w:ind w:left="-851" w:right="-993" w:firstLine="0"/>
      <w:jc w:val="center"/>
      <w:rPr>
        <w:rFonts w:ascii="Times New Roman" w:hAnsi="Times New Roman" w:cs="Times New Roman"/>
        <w:b w:val="0"/>
        <w:bCs w:val="0"/>
        <w:iCs/>
        <w:color w:val="0000FF"/>
        <w:sz w:val="20"/>
      </w:rPr>
    </w:pPr>
    <w:r>
      <mc:AlternateContent>
        <mc:Choice Requires="wps">
          <w:drawing>
            <wp:anchor distT="3810" distB="3175" distL="3175" distR="3175" simplePos="0" relativeHeight="251659264" behindDoc="1" locked="0" layoutInCell="0" allowOverlap="1">
              <wp:simplePos x="0" y="0"/>
              <wp:positionH relativeFrom="column">
                <wp:posOffset>-666750</wp:posOffset>
              </wp:positionH>
              <wp:positionV relativeFrom="paragraph">
                <wp:posOffset>-25400</wp:posOffset>
              </wp:positionV>
              <wp:extent cx="7560310" cy="635"/>
              <wp:effectExtent l="3175" t="3810" r="3175" b="3175"/>
              <wp:wrapNone/>
              <wp:docPr id="31" name="Conector reto 5"/>
              <wp:cNvGraphicFramePr/>
              <a:graphic xmlns:a="http://schemas.openxmlformats.org/drawingml/2006/main">
                <a:graphicData uri="http://schemas.microsoft.com/office/word/2010/wordprocessingShape">
                  <wps:wsp>
                    <wps:cNvCnPr/>
                    <wps:spPr>
                      <a:xfrm>
                        <a:off x="0" y="0"/>
                        <a:ext cx="7560360" cy="720"/>
                      </a:xfrm>
                      <a:prstGeom prst="line">
                        <a:avLst/>
                      </a:prstGeom>
                      <a:ln w="6350">
                        <a:solidFill>
                          <a:srgbClr val="008000"/>
                        </a:solidFill>
                        <a:round/>
                      </a:ln>
                    </wps:spPr>
                    <wps:style>
                      <a:lnRef idx="0">
                        <a:srgbClr val="FFFFFF"/>
                      </a:lnRef>
                      <a:fillRef idx="0">
                        <a:srgbClr val="FFFFFF"/>
                      </a:fillRef>
                      <a:effectRef idx="0">
                        <a:srgbClr val="FFFFFF"/>
                      </a:effectRef>
                      <a:fontRef idx="minor"/>
                    </wps:style>
                    <wps:bodyPr/>
                  </wps:wsp>
                </a:graphicData>
              </a:graphic>
            </wp:anchor>
          </w:drawing>
        </mc:Choice>
        <mc:Fallback>
          <w:pict>
            <v:line id="Conector reto 5" o:spid="_x0000_s1026" o:spt="20" style="position:absolute;left:0pt;margin-left:-52.5pt;margin-top:-2pt;height:0.05pt;width:595.3pt;z-index:-251657216;mso-width-relative:page;mso-height-relative:page;" filled="f" stroked="t" coordsize="21600,21600" o:allowincell="f" o:gfxdata="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RKA&#10;y9oAAAALAQAADwAAAAAAAAABACAAAAAiAAAAZHJzL2Rvd25yZXYueG1sUEsBAhQAFAAAAAgAh07i&#10;QK0z0b2uAQAAawMAAA4AAAAAAAAAAQAgAAAAKQEAAGRycy9lMm9Eb2MueG1sUEsFBgAAAAAGAAYA&#10;WQEAAEkFAAAAAA==&#10;">
              <v:fill on="f" focussize="0,0"/>
              <v:stroke weight="0.5pt" color="#008000" joinstyle="round"/>
              <v:imagedata o:title=""/>
              <o:lock v:ext="edit" aspectratio="f"/>
            </v:line>
          </w:pict>
        </mc:Fallback>
      </mc:AlternateContent>
    </w:r>
    <w:r>
      <w:rPr>
        <w:rFonts w:ascii="Garamond" w:hAnsi="Garamond"/>
        <w:b/>
        <w:iCs/>
        <w:color w:val="0000FF"/>
        <w:sz w:val="20"/>
        <w:lang w:val="en-US" w:eastAsia="pt-BR"/>
      </w:rPr>
      <w:t xml:space="preserve">Avenida Weimar Gonçalves Torres, 862 - Centro </w:t>
    </w:r>
    <w:r>
      <w:rPr>
        <w:rFonts w:ascii="Garamond" w:hAnsi="Garamond"/>
        <w:b/>
        <w:iCs/>
        <w:color w:val="0000FF"/>
        <w:sz w:val="20"/>
      </w:rPr>
      <w:t xml:space="preserve">– Telefax (0**67) 3409-1500 – Cep 79950-000 – e-mail: </w:t>
    </w:r>
    <w:r>
      <w:fldChar w:fldCharType="begin"/>
    </w:r>
    <w:r>
      <w:instrText xml:space="preserve"> HYPERLINK "mailto:pregaonavirai@gmail.com" \h </w:instrText>
    </w:r>
    <w:r>
      <w:fldChar w:fldCharType="separate"/>
    </w:r>
    <w:r>
      <w:rPr>
        <w:rStyle w:val="31"/>
        <w:rFonts w:ascii="Times New Roman" w:hAnsi="Times New Roman" w:cs="Times New Roman"/>
        <w:b w:val="0"/>
        <w:bCs w:val="0"/>
        <w:color w:val="0000FF"/>
        <w:sz w:val="20"/>
        <w:szCs w:val="20"/>
        <w:u w:val="single"/>
        <w:lang w:val="pt-BR"/>
      </w:rPr>
      <w:t>licitacao</w:t>
    </w:r>
    <w:r>
      <w:rPr>
        <w:rStyle w:val="31"/>
        <w:rFonts w:ascii="Times New Roman" w:hAnsi="Times New Roman" w:cs="Times New Roman"/>
        <w:b w:val="0"/>
        <w:bCs w:val="0"/>
        <w:iCs/>
        <w:color w:val="0000FF"/>
        <w:sz w:val="20"/>
        <w:szCs w:val="20"/>
        <w:u w:val="single"/>
      </w:rPr>
      <w:t>n</w:t>
    </w:r>
    <w:r>
      <w:rPr>
        <w:rStyle w:val="31"/>
        <w:rFonts w:ascii="Times New Roman" w:hAnsi="Times New Roman" w:cs="Times New Roman"/>
        <w:b w:val="0"/>
        <w:bCs w:val="0"/>
        <w:iCs/>
        <w:sz w:val="20"/>
      </w:rPr>
      <w:t>avirai@gmail.com</w:t>
    </w:r>
    <w:r>
      <w:rPr>
        <w:rStyle w:val="31"/>
        <w:rFonts w:ascii="Times New Roman" w:hAnsi="Times New Roman" w:cs="Times New Roman"/>
        <w:b w:val="0"/>
        <w:bCs w:val="0"/>
        <w:iCs/>
        <w:sz w:val="20"/>
      </w:rPr>
      <w:fldChar w:fldCharType="end"/>
    </w:r>
  </w:p>
  <w:p>
    <w:pPr>
      <w:pStyle w:val="25"/>
      <w:jc w:val="center"/>
    </w:pPr>
    <w:r>
      <w:fldChar w:fldCharType="begin"/>
    </w:r>
    <w:r>
      <w:fldChar w:fldCharType="separate"/>
    </w:r>
    <w:r>
      <w:fldChar w:fldCharType="end"/>
    </w:r>
    <w:r>
      <w:fldChar w:fldCharType="begin"/>
    </w:r>
    <w:r>
      <w:instrText xml:space="preserve"> PAGE </w:instrText>
    </w:r>
    <w:r>
      <w:fldChar w:fldCharType="separate"/>
    </w:r>
    <w:r>
      <w:t>64</w:t>
    </w:r>
    <w:r>
      <w:fldChar w:fldCharType="end"/>
    </w:r>
  </w:p>
  <w:p>
    <w:pPr>
      <w:pStyle w:val="25"/>
      <w:tabs>
        <w:tab w:val="right" w:pos="8222"/>
        <w:tab w:val="clear" w:pos="8838"/>
      </w:tabs>
      <w:ind w:left="-851" w:right="-993" w:firstLine="0"/>
      <w:jc w:val="center"/>
      <w:rPr>
        <w:rFonts w:ascii="Arial" w:hAnsi="Arial"/>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spacing w:line="240" w:lineRule="auto"/>
      <w:ind w:right="-238" w:firstLine="0"/>
      <w:jc w:val="center"/>
      <w:rPr>
        <w:rFonts w:ascii="Times New Roman" w:hAnsi="Times New Roman" w:cs="Times New Roman"/>
        <w:b/>
        <w:bCs/>
        <w:color w:val="auto"/>
        <w:sz w:val="26"/>
        <w:szCs w:val="26"/>
      </w:rPr>
    </w:pPr>
    <w:r>
      <w:drawing>
        <wp:anchor distT="0" distB="0" distL="114300" distR="114300" simplePos="0" relativeHeight="251659264" behindDoc="1" locked="0" layoutInCell="0" allowOverlap="1">
          <wp:simplePos x="0" y="0"/>
          <wp:positionH relativeFrom="column">
            <wp:posOffset>62865</wp:posOffset>
          </wp:positionH>
          <wp:positionV relativeFrom="paragraph">
            <wp:posOffset>44450</wp:posOffset>
          </wp:positionV>
          <wp:extent cx="785495" cy="709295"/>
          <wp:effectExtent l="0" t="0" r="0" b="0"/>
          <wp:wrapSquare wrapText="bothSides"/>
          <wp:docPr id="16" name="Imagem 44"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44" descr="Brasao-de-navirai-ms.png"/>
                  <pic:cNvPicPr>
                    <a:picLocks noChangeAspect="1" noChangeArrowheads="1"/>
                  </pic:cNvPicPr>
                </pic:nvPicPr>
                <pic:blipFill>
                  <a:blip r:embed="rId1"/>
                  <a:stretch>
                    <a:fillRect/>
                  </a:stretch>
                </pic:blipFill>
                <pic:spPr>
                  <a:xfrm>
                    <a:off x="0" y="0"/>
                    <a:ext cx="785495" cy="709295"/>
                  </a:xfrm>
                  <a:prstGeom prst="rect">
                    <a:avLst/>
                  </a:prstGeom>
                </pic:spPr>
              </pic:pic>
            </a:graphicData>
          </a:graphic>
        </wp:anchor>
      </w:drawing>
    </w:r>
    <w:r>
      <w:rPr>
        <w:rFonts w:cs="Times New Roman"/>
        <w:b/>
        <w:bCs/>
        <w:color w:val="auto"/>
        <w:sz w:val="26"/>
        <w:szCs w:val="26"/>
      </w:rPr>
      <w:t>PREFEITURA MUNICIPAL DE NAVIRAÍ</w:t>
    </w:r>
  </w:p>
  <w:p>
    <w:pPr>
      <w:pStyle w:val="24"/>
      <w:spacing w:line="240" w:lineRule="auto"/>
      <w:ind w:right="-238" w:firstLine="0"/>
      <w:jc w:val="center"/>
      <w:rPr>
        <w:rFonts w:ascii="Times New Roman" w:hAnsi="Times New Roman" w:cs="Times New Roman"/>
        <w:b/>
        <w:bCs/>
        <w:color w:val="auto"/>
        <w:sz w:val="26"/>
        <w:szCs w:val="26"/>
      </w:rPr>
    </w:pPr>
    <w:r>
      <w:rPr>
        <w:rFonts w:cs="Times New Roman"/>
        <w:b/>
        <w:bCs/>
        <w:color w:val="auto"/>
        <w:sz w:val="26"/>
        <w:szCs w:val="26"/>
      </w:rPr>
      <w:t>ESTADO DE MATO GROSSO DO SUL</w:t>
    </w:r>
  </w:p>
  <w:p>
    <w:pPr>
      <w:pStyle w:val="24"/>
      <w:spacing w:line="240" w:lineRule="auto"/>
      <w:ind w:right="-238" w:firstLine="0"/>
      <w:jc w:val="center"/>
      <w:rPr>
        <w:rFonts w:ascii="Times New Roman" w:hAnsi="Times New Roman" w:cs="Times New Roman"/>
        <w:b/>
        <w:bCs/>
        <w:color w:val="auto"/>
        <w:sz w:val="26"/>
        <w:szCs w:val="26"/>
      </w:rPr>
    </w:pPr>
    <w:r>
      <w:rPr>
        <w:rFonts w:cs="Times New Roman"/>
        <w:b/>
        <w:bCs/>
        <w:color w:val="auto"/>
        <w:sz w:val="26"/>
        <w:szCs w:val="26"/>
      </w:rPr>
      <w:t>GERÊNCIA DE FINANÇAS</w:t>
    </w:r>
  </w:p>
  <w:p>
    <w:pPr>
      <w:pStyle w:val="24"/>
      <w:spacing w:line="240" w:lineRule="auto"/>
      <w:ind w:right="-238" w:firstLine="0"/>
      <w:jc w:val="center"/>
      <w:rPr>
        <w:rFonts w:cs="David"/>
      </w:rPr>
    </w:pPr>
    <w:r>
      <w:rPr>
        <w:rFonts w:cs="Times New Roman"/>
        <w:color w:val="auto"/>
      </w:rPr>
      <w:t>CNPJ 03.155.934/0001-90</w:t>
    </w:r>
  </w:p>
  <w:p>
    <w:pPr>
      <w:pStyle w:val="24"/>
      <w:spacing w:line="240" w:lineRule="auto"/>
      <w:ind w:right="-238" w:firstLine="0"/>
      <w:jc w:val="center"/>
      <w:rPr>
        <w:rFonts w:cs="David"/>
        <w:color w:val="548235" w:themeColor="accent6" w:themeShade="BF"/>
      </w:rPr>
    </w:pPr>
    <w:r>
      <w:rPr>
        <w:rFonts w:cs="David"/>
        <w:color w:val="548235" w:themeColor="accent6" w:themeShade="BF"/>
      </w:rPr>
      <w:t>_______________________________________________________________________________</w:t>
    </w:r>
  </w:p>
  <w:p>
    <w:pPr>
      <w:pStyle w:val="24"/>
      <w:spacing w:line="240" w:lineRule="auto"/>
      <w:ind w:right="-238" w:firstLine="0"/>
      <w:jc w:val="center"/>
      <w:rPr>
        <w:rFonts w:cs="David"/>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spacing w:line="240" w:lineRule="auto"/>
      <w:ind w:right="-238" w:firstLine="0"/>
      <w:jc w:val="center"/>
      <w:rPr>
        <w:rFonts w:ascii="Times New Roman" w:hAnsi="Times New Roman" w:cs="Times New Roman"/>
        <w:b/>
        <w:bCs/>
        <w:color w:val="auto"/>
        <w:sz w:val="26"/>
        <w:szCs w:val="26"/>
      </w:rPr>
    </w:pPr>
    <w:r>
      <w:drawing>
        <wp:anchor distT="0" distB="0" distL="114300" distR="114300" simplePos="0" relativeHeight="251659264" behindDoc="1" locked="0" layoutInCell="0" allowOverlap="1">
          <wp:simplePos x="0" y="0"/>
          <wp:positionH relativeFrom="column">
            <wp:posOffset>62865</wp:posOffset>
          </wp:positionH>
          <wp:positionV relativeFrom="paragraph">
            <wp:posOffset>44450</wp:posOffset>
          </wp:positionV>
          <wp:extent cx="785495" cy="709295"/>
          <wp:effectExtent l="0" t="0" r="0" b="0"/>
          <wp:wrapSquare wrapText="bothSides"/>
          <wp:docPr id="26" name="Figura2"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2" descr="Brasao-de-navirai-ms.png"/>
                  <pic:cNvPicPr>
                    <a:picLocks noChangeAspect="1" noChangeArrowheads="1"/>
                  </pic:cNvPicPr>
                </pic:nvPicPr>
                <pic:blipFill>
                  <a:blip r:embed="rId1"/>
                  <a:stretch>
                    <a:fillRect/>
                  </a:stretch>
                </pic:blipFill>
                <pic:spPr>
                  <a:xfrm>
                    <a:off x="0" y="0"/>
                    <a:ext cx="785495" cy="709295"/>
                  </a:xfrm>
                  <a:prstGeom prst="rect">
                    <a:avLst/>
                  </a:prstGeom>
                </pic:spPr>
              </pic:pic>
            </a:graphicData>
          </a:graphic>
        </wp:anchor>
      </w:drawing>
    </w:r>
    <w:r>
      <w:rPr>
        <w:rFonts w:cs="Times New Roman"/>
        <w:b/>
        <w:bCs/>
        <w:color w:val="auto"/>
        <w:sz w:val="26"/>
        <w:szCs w:val="26"/>
      </w:rPr>
      <w:t>PREFEITURA MUNICIPAL DE NAVIRAÍ</w:t>
    </w:r>
  </w:p>
  <w:p>
    <w:pPr>
      <w:pStyle w:val="24"/>
      <w:spacing w:line="240" w:lineRule="auto"/>
      <w:ind w:right="-238" w:firstLine="0"/>
      <w:jc w:val="center"/>
      <w:rPr>
        <w:rFonts w:ascii="Times New Roman" w:hAnsi="Times New Roman" w:cs="Times New Roman"/>
        <w:b/>
        <w:bCs/>
        <w:color w:val="auto"/>
        <w:sz w:val="26"/>
        <w:szCs w:val="26"/>
      </w:rPr>
    </w:pPr>
    <w:r>
      <w:rPr>
        <w:rFonts w:cs="Times New Roman"/>
        <w:b/>
        <w:bCs/>
        <w:color w:val="auto"/>
        <w:sz w:val="26"/>
        <w:szCs w:val="26"/>
      </w:rPr>
      <w:t>ESTADO DE MATO GROSSO DO SUL</w:t>
    </w:r>
  </w:p>
  <w:p>
    <w:pPr>
      <w:pStyle w:val="24"/>
      <w:spacing w:line="240" w:lineRule="auto"/>
      <w:ind w:right="-238" w:firstLine="0"/>
      <w:jc w:val="center"/>
      <w:rPr>
        <w:rFonts w:ascii="Times New Roman" w:hAnsi="Times New Roman" w:cs="Times New Roman"/>
        <w:b/>
        <w:bCs/>
        <w:color w:val="auto"/>
        <w:sz w:val="26"/>
        <w:szCs w:val="26"/>
      </w:rPr>
    </w:pPr>
    <w:r>
      <w:rPr>
        <w:rFonts w:cs="Times New Roman"/>
        <w:b/>
        <w:bCs/>
        <w:color w:val="auto"/>
        <w:sz w:val="26"/>
        <w:szCs w:val="26"/>
      </w:rPr>
      <w:t>GERÊNCIA DE FINANÇAS</w:t>
    </w:r>
  </w:p>
  <w:p>
    <w:pPr>
      <w:pStyle w:val="24"/>
      <w:spacing w:line="240" w:lineRule="auto"/>
      <w:ind w:right="-238" w:firstLine="0"/>
      <w:jc w:val="center"/>
      <w:rPr>
        <w:rFonts w:cs="David"/>
      </w:rPr>
    </w:pPr>
    <w:r>
      <w:rPr>
        <w:rFonts w:cs="Times New Roman"/>
        <w:color w:val="auto"/>
      </w:rPr>
      <w:t>CNPJ 03.155.934/0001-90</w:t>
    </w:r>
  </w:p>
  <w:p>
    <w:pPr>
      <w:pStyle w:val="24"/>
      <w:spacing w:line="240" w:lineRule="auto"/>
      <w:ind w:right="-238" w:firstLine="0"/>
      <w:jc w:val="center"/>
      <w:rPr>
        <w:rFonts w:cs="David"/>
        <w:color w:val="548235" w:themeColor="accent6" w:themeShade="BF"/>
      </w:rPr>
    </w:pPr>
    <w:r>
      <w:rPr>
        <w:rFonts w:cs="David"/>
        <w:color w:val="548235" w:themeColor="accent6" w:themeShade="BF"/>
      </w:rPr>
      <w:t>___________________________________________________________________________________________________________________________</w:t>
    </w:r>
  </w:p>
  <w:p>
    <w:pPr>
      <w:pStyle w:val="24"/>
      <w:spacing w:line="240" w:lineRule="auto"/>
      <w:ind w:right="-238" w:firstLine="0"/>
      <w:jc w:val="center"/>
      <w:rPr>
        <w:rFonts w:cs="David"/>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spacing w:line="240" w:lineRule="auto"/>
      <w:ind w:right="-238" w:firstLine="0"/>
      <w:jc w:val="center"/>
      <w:rPr>
        <w:rFonts w:ascii="Times New Roman" w:hAnsi="Times New Roman" w:cs="Times New Roman"/>
        <w:b/>
        <w:bCs/>
        <w:color w:val="auto"/>
        <w:sz w:val="26"/>
        <w:szCs w:val="26"/>
      </w:rPr>
    </w:pPr>
    <w:r>
      <w:drawing>
        <wp:anchor distT="0" distB="0" distL="114300" distR="114300" simplePos="0" relativeHeight="251659264" behindDoc="1" locked="0" layoutInCell="0" allowOverlap="1">
          <wp:simplePos x="0" y="0"/>
          <wp:positionH relativeFrom="column">
            <wp:posOffset>62865</wp:posOffset>
          </wp:positionH>
          <wp:positionV relativeFrom="paragraph">
            <wp:posOffset>44450</wp:posOffset>
          </wp:positionV>
          <wp:extent cx="785495" cy="709295"/>
          <wp:effectExtent l="0" t="0" r="0" b="0"/>
          <wp:wrapSquare wrapText="bothSides"/>
          <wp:docPr id="30" name="Figura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3" descr="Brasao-de-navirai-ms.png"/>
                  <pic:cNvPicPr>
                    <a:picLocks noChangeAspect="1" noChangeArrowheads="1"/>
                  </pic:cNvPicPr>
                </pic:nvPicPr>
                <pic:blipFill>
                  <a:blip r:embed="rId1"/>
                  <a:stretch>
                    <a:fillRect/>
                  </a:stretch>
                </pic:blipFill>
                <pic:spPr>
                  <a:xfrm>
                    <a:off x="0" y="0"/>
                    <a:ext cx="785495" cy="709295"/>
                  </a:xfrm>
                  <a:prstGeom prst="rect">
                    <a:avLst/>
                  </a:prstGeom>
                </pic:spPr>
              </pic:pic>
            </a:graphicData>
          </a:graphic>
        </wp:anchor>
      </w:drawing>
    </w:r>
    <w:r>
      <w:rPr>
        <w:rFonts w:cs="Times New Roman"/>
        <w:b/>
        <w:bCs/>
        <w:color w:val="auto"/>
        <w:sz w:val="26"/>
        <w:szCs w:val="26"/>
      </w:rPr>
      <w:t>PREFEITURA MUNICIPAL DE NAVIRAÍ</w:t>
    </w:r>
  </w:p>
  <w:p>
    <w:pPr>
      <w:pStyle w:val="24"/>
      <w:spacing w:line="240" w:lineRule="auto"/>
      <w:ind w:right="-238" w:firstLine="0"/>
      <w:jc w:val="center"/>
      <w:rPr>
        <w:rFonts w:ascii="Times New Roman" w:hAnsi="Times New Roman" w:cs="Times New Roman"/>
        <w:b/>
        <w:bCs/>
        <w:color w:val="auto"/>
        <w:sz w:val="26"/>
        <w:szCs w:val="26"/>
      </w:rPr>
    </w:pPr>
    <w:r>
      <w:rPr>
        <w:rFonts w:cs="Times New Roman"/>
        <w:b/>
        <w:bCs/>
        <w:color w:val="auto"/>
        <w:sz w:val="26"/>
        <w:szCs w:val="26"/>
      </w:rPr>
      <w:t>ESTADO DE MATO GROSSO DO SUL</w:t>
    </w:r>
  </w:p>
  <w:p>
    <w:pPr>
      <w:pStyle w:val="24"/>
      <w:spacing w:line="240" w:lineRule="auto"/>
      <w:ind w:right="-238" w:firstLine="0"/>
      <w:jc w:val="center"/>
      <w:rPr>
        <w:rFonts w:ascii="Times New Roman" w:hAnsi="Times New Roman" w:cs="Times New Roman"/>
        <w:b/>
        <w:bCs/>
        <w:color w:val="auto"/>
        <w:sz w:val="26"/>
        <w:szCs w:val="26"/>
      </w:rPr>
    </w:pPr>
    <w:r>
      <w:rPr>
        <w:rFonts w:cs="Times New Roman"/>
        <w:b/>
        <w:bCs/>
        <w:color w:val="auto"/>
        <w:sz w:val="26"/>
        <w:szCs w:val="26"/>
      </w:rPr>
      <w:t>GERÊNCIA DE FINANÇAS</w:t>
    </w:r>
  </w:p>
  <w:p>
    <w:pPr>
      <w:pStyle w:val="24"/>
      <w:spacing w:line="240" w:lineRule="auto"/>
      <w:ind w:right="-238" w:firstLine="0"/>
      <w:jc w:val="center"/>
      <w:rPr>
        <w:rFonts w:cs="David"/>
      </w:rPr>
    </w:pPr>
    <w:r>
      <w:rPr>
        <w:rFonts w:cs="Times New Roman"/>
        <w:color w:val="auto"/>
      </w:rPr>
      <w:t>CNPJ 03.155.934/0001-90</w:t>
    </w:r>
  </w:p>
  <w:p>
    <w:pPr>
      <w:pStyle w:val="24"/>
      <w:spacing w:line="240" w:lineRule="auto"/>
      <w:ind w:right="-238" w:firstLine="0"/>
      <w:jc w:val="center"/>
      <w:rPr>
        <w:rFonts w:cs="David"/>
        <w:color w:val="548235" w:themeColor="accent6" w:themeShade="BF"/>
      </w:rPr>
    </w:pPr>
    <w:r>
      <w:rPr>
        <w:rFonts w:cs="David"/>
        <w:color w:val="548235" w:themeColor="accent6" w:themeShade="BF"/>
      </w:rPr>
      <w:t>__________________________________________________________________________________</w:t>
    </w:r>
  </w:p>
  <w:p>
    <w:pPr>
      <w:pStyle w:val="24"/>
      <w:spacing w:line="240" w:lineRule="auto"/>
      <w:ind w:right="-238" w:firstLine="0"/>
      <w:jc w:val="center"/>
      <w:rPr>
        <w:rFonts w:cs="David"/>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F05207"/>
    <w:multiLevelType w:val="multilevel"/>
    <w:tmpl w:val="A0F05207"/>
    <w:lvl w:ilvl="0" w:tentative="0">
      <w:start w:val="1"/>
      <w:numFmt w:val="bullet"/>
      <w:lvlText w:val=""/>
      <w:lvlJc w:val="left"/>
      <w:pPr>
        <w:tabs>
          <w:tab w:val="left" w:pos="840"/>
        </w:tabs>
        <w:ind w:left="840" w:hanging="420"/>
      </w:pPr>
      <w:rPr>
        <w:rFonts w:hint="default" w:ascii="Wingdings" w:hAnsi="Wingdings" w:cs="Wingdings"/>
        <w:sz w:val="14"/>
        <w:szCs w:val="1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
    <w:nsid w:val="B5E306ED"/>
    <w:multiLevelType w:val="multilevel"/>
    <w:tmpl w:val="B5E306ED"/>
    <w:lvl w:ilvl="0" w:tentative="0">
      <w:start w:val="1"/>
      <w:numFmt w:val="lowerLetter"/>
      <w:lvlText w:val="%1)"/>
      <w:lvlJc w:val="left"/>
      <w:pPr>
        <w:tabs>
          <w:tab w:val="left" w:pos="720"/>
        </w:tabs>
        <w:ind w:left="720" w:hanging="360"/>
      </w:pPr>
      <w:rPr>
        <w: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
    <w:nsid w:val="BF205925"/>
    <w:multiLevelType w:val="multilevel"/>
    <w:tmpl w:val="BF205925"/>
    <w:lvl w:ilvl="0" w:tentative="0">
      <w:start w:val="1"/>
      <w:numFmt w:val="bullet"/>
      <w:lvlText w:val=""/>
      <w:lvlJc w:val="left"/>
      <w:pPr>
        <w:tabs>
          <w:tab w:val="left" w:pos="1680"/>
        </w:tabs>
        <w:ind w:left="1680" w:hanging="420"/>
      </w:pPr>
      <w:rPr>
        <w:rFonts w:hint="default" w:ascii="Wingdings" w:hAnsi="Wingdings" w:cs="Wingdings"/>
        <w:sz w:val="15"/>
        <w:szCs w:val="15"/>
      </w:rPr>
    </w:lvl>
    <w:lvl w:ilvl="1" w:tentative="0">
      <w:start w:val="1"/>
      <w:numFmt w:val="decimal"/>
      <w:lvlText w:val="%2."/>
      <w:lvlJc w:val="left"/>
      <w:pPr>
        <w:tabs>
          <w:tab w:val="left" w:pos="1920"/>
        </w:tabs>
        <w:ind w:left="1920" w:hanging="36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2640"/>
        </w:tabs>
        <w:ind w:left="2640" w:hanging="360"/>
      </w:pPr>
    </w:lvl>
    <w:lvl w:ilvl="4" w:tentative="0">
      <w:start w:val="1"/>
      <w:numFmt w:val="decimal"/>
      <w:lvlText w:val="%5."/>
      <w:lvlJc w:val="left"/>
      <w:pPr>
        <w:tabs>
          <w:tab w:val="left" w:pos="3000"/>
        </w:tabs>
        <w:ind w:left="3000" w:hanging="360"/>
      </w:pPr>
    </w:lvl>
    <w:lvl w:ilvl="5" w:tentative="0">
      <w:start w:val="1"/>
      <w:numFmt w:val="decimal"/>
      <w:lvlText w:val="%6."/>
      <w:lvlJc w:val="left"/>
      <w:pPr>
        <w:tabs>
          <w:tab w:val="left" w:pos="3360"/>
        </w:tabs>
        <w:ind w:left="3360" w:hanging="360"/>
      </w:pPr>
    </w:lvl>
    <w:lvl w:ilvl="6" w:tentative="0">
      <w:start w:val="1"/>
      <w:numFmt w:val="decimal"/>
      <w:lvlText w:val="%7."/>
      <w:lvlJc w:val="left"/>
      <w:pPr>
        <w:tabs>
          <w:tab w:val="left" w:pos="3720"/>
        </w:tabs>
        <w:ind w:left="3720" w:hanging="360"/>
      </w:pPr>
    </w:lvl>
    <w:lvl w:ilvl="7" w:tentative="0">
      <w:start w:val="1"/>
      <w:numFmt w:val="decimal"/>
      <w:lvlText w:val="%8."/>
      <w:lvlJc w:val="left"/>
      <w:pPr>
        <w:tabs>
          <w:tab w:val="left" w:pos="4080"/>
        </w:tabs>
        <w:ind w:left="4080" w:hanging="360"/>
      </w:pPr>
    </w:lvl>
    <w:lvl w:ilvl="8" w:tentative="0">
      <w:start w:val="1"/>
      <w:numFmt w:val="decimal"/>
      <w:lvlText w:val="%9."/>
      <w:lvlJc w:val="left"/>
      <w:pPr>
        <w:tabs>
          <w:tab w:val="left" w:pos="4440"/>
        </w:tabs>
        <w:ind w:left="4440" w:hanging="360"/>
      </w:pPr>
    </w:lvl>
  </w:abstractNum>
  <w:abstractNum w:abstractNumId="3">
    <w:nsid w:val="C8879AEF"/>
    <w:multiLevelType w:val="multilevel"/>
    <w:tmpl w:val="C8879AEF"/>
    <w:lvl w:ilvl="0" w:tentative="0">
      <w:start w:val="1"/>
      <w:numFmt w:val="lowerLetter"/>
      <w:lvlText w:val="%1)"/>
      <w:lvlJc w:val="left"/>
      <w:pPr>
        <w:tabs>
          <w:tab w:val="left" w:pos="420"/>
        </w:tabs>
        <w:ind w:left="1064" w:hanging="360"/>
      </w:pPr>
      <w:rPr>
        <w:b/>
      </w:rPr>
    </w:lvl>
    <w:lvl w:ilvl="1" w:tentative="0">
      <w:start w:val="1"/>
      <w:numFmt w:val="lowerLetter"/>
      <w:lvlText w:val="%2."/>
      <w:lvlJc w:val="left"/>
      <w:pPr>
        <w:tabs>
          <w:tab w:val="left" w:pos="420"/>
        </w:tabs>
        <w:ind w:left="1784" w:hanging="360"/>
      </w:pPr>
    </w:lvl>
    <w:lvl w:ilvl="2" w:tentative="0">
      <w:start w:val="1"/>
      <w:numFmt w:val="lowerRoman"/>
      <w:lvlText w:val="%3."/>
      <w:lvlJc w:val="right"/>
      <w:pPr>
        <w:tabs>
          <w:tab w:val="left" w:pos="420"/>
        </w:tabs>
        <w:ind w:left="2504" w:hanging="180"/>
      </w:pPr>
    </w:lvl>
    <w:lvl w:ilvl="3" w:tentative="0">
      <w:start w:val="1"/>
      <w:numFmt w:val="decimal"/>
      <w:lvlText w:val="%4."/>
      <w:lvlJc w:val="left"/>
      <w:pPr>
        <w:tabs>
          <w:tab w:val="left" w:pos="420"/>
        </w:tabs>
        <w:ind w:left="3224" w:hanging="360"/>
      </w:pPr>
    </w:lvl>
    <w:lvl w:ilvl="4" w:tentative="0">
      <w:start w:val="1"/>
      <w:numFmt w:val="lowerLetter"/>
      <w:lvlText w:val="%5."/>
      <w:lvlJc w:val="left"/>
      <w:pPr>
        <w:tabs>
          <w:tab w:val="left" w:pos="420"/>
        </w:tabs>
        <w:ind w:left="3944" w:hanging="360"/>
      </w:pPr>
    </w:lvl>
    <w:lvl w:ilvl="5" w:tentative="0">
      <w:start w:val="1"/>
      <w:numFmt w:val="lowerRoman"/>
      <w:lvlText w:val="%6."/>
      <w:lvlJc w:val="right"/>
      <w:pPr>
        <w:tabs>
          <w:tab w:val="left" w:pos="420"/>
        </w:tabs>
        <w:ind w:left="4664" w:hanging="180"/>
      </w:pPr>
    </w:lvl>
    <w:lvl w:ilvl="6" w:tentative="0">
      <w:start w:val="1"/>
      <w:numFmt w:val="decimal"/>
      <w:lvlText w:val="%7."/>
      <w:lvlJc w:val="left"/>
      <w:pPr>
        <w:tabs>
          <w:tab w:val="left" w:pos="420"/>
        </w:tabs>
        <w:ind w:left="5384" w:hanging="360"/>
      </w:pPr>
    </w:lvl>
    <w:lvl w:ilvl="7" w:tentative="0">
      <w:start w:val="1"/>
      <w:numFmt w:val="lowerLetter"/>
      <w:lvlText w:val="%8."/>
      <w:lvlJc w:val="left"/>
      <w:pPr>
        <w:tabs>
          <w:tab w:val="left" w:pos="420"/>
        </w:tabs>
        <w:ind w:left="6104" w:hanging="360"/>
      </w:pPr>
    </w:lvl>
    <w:lvl w:ilvl="8" w:tentative="0">
      <w:start w:val="1"/>
      <w:numFmt w:val="lowerRoman"/>
      <w:lvlText w:val="%9."/>
      <w:lvlJc w:val="right"/>
      <w:pPr>
        <w:tabs>
          <w:tab w:val="left" w:pos="420"/>
        </w:tabs>
        <w:ind w:left="6824" w:hanging="180"/>
      </w:pPr>
    </w:lvl>
  </w:abstractNum>
  <w:abstractNum w:abstractNumId="4">
    <w:nsid w:val="CF092B84"/>
    <w:multiLevelType w:val="multilevel"/>
    <w:tmpl w:val="CF092B84"/>
    <w:lvl w:ilvl="0" w:tentative="0">
      <w:start w:val="1"/>
      <w:numFmt w:val="bullet"/>
      <w:lvlText w:val=""/>
      <w:lvlJc w:val="left"/>
      <w:pPr>
        <w:tabs>
          <w:tab w:val="left" w:pos="420"/>
        </w:tabs>
        <w:ind w:left="420" w:hanging="420"/>
      </w:pPr>
      <w:rPr>
        <w:rFonts w:hint="default" w:ascii="Wingdings" w:hAnsi="Wingdings" w:cs="Wingdings"/>
        <w:sz w:val="16"/>
        <w:szCs w:val="16"/>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5">
    <w:nsid w:val="D7F9FE59"/>
    <w:multiLevelType w:val="multilevel"/>
    <w:tmpl w:val="D7F9FE59"/>
    <w:lvl w:ilvl="0" w:tentative="0">
      <w:start w:val="1"/>
      <w:numFmt w:val="decimal"/>
      <w:suff w:val="space"/>
      <w:lvlText w:val="%1"/>
      <w:lvlJc w:val="left"/>
      <w:pPr>
        <w:tabs>
          <w:tab w:val="left" w:pos="0"/>
        </w:tabs>
        <w:ind w:left="0" w:firstLine="0"/>
      </w:pPr>
    </w:lvl>
    <w:lvl w:ilvl="1" w:tentative="0">
      <w:start w:val="1"/>
      <w:numFmt w:val="decimal"/>
      <w:suff w:val="space"/>
      <w:lvlText w:val="%1.%2"/>
      <w:lvlJc w:val="left"/>
      <w:pPr>
        <w:tabs>
          <w:tab w:val="left" w:pos="0"/>
        </w:tabs>
        <w:ind w:left="0" w:firstLine="0"/>
      </w:pPr>
      <w:rPr>
        <w:b/>
        <w:bCs/>
      </w:rPr>
    </w:lvl>
    <w:lvl w:ilvl="2" w:tentative="0">
      <w:start w:val="1"/>
      <w:numFmt w:val="decimal"/>
      <w:suff w:val="space"/>
      <w:lvlText w:val="%1.%2.%3"/>
      <w:lvlJc w:val="left"/>
      <w:pPr>
        <w:tabs>
          <w:tab w:val="left" w:pos="0"/>
        </w:tabs>
        <w:ind w:left="0" w:firstLine="0"/>
      </w:pPr>
    </w:lvl>
    <w:lvl w:ilvl="3" w:tentative="0">
      <w:start w:val="1"/>
      <w:numFmt w:val="decimal"/>
      <w:suff w:val="space"/>
      <w:lvlText w:val="%1.%2.%3.%4"/>
      <w:lvlJc w:val="left"/>
      <w:pPr>
        <w:tabs>
          <w:tab w:val="left" w:pos="0"/>
        </w:tabs>
        <w:ind w:left="0" w:firstLine="0"/>
      </w:pPr>
    </w:lvl>
    <w:lvl w:ilvl="4" w:tentative="0">
      <w:start w:val="1"/>
      <w:numFmt w:val="decimal"/>
      <w:suff w:val="space"/>
      <w:lvlText w:val="%1.%2.%3.%4.%5"/>
      <w:lvlJc w:val="left"/>
      <w:pPr>
        <w:tabs>
          <w:tab w:val="left" w:pos="0"/>
        </w:tabs>
        <w:ind w:left="0" w:firstLine="0"/>
      </w:pPr>
    </w:lvl>
    <w:lvl w:ilvl="5" w:tentative="0">
      <w:start w:val="1"/>
      <w:numFmt w:val="decimal"/>
      <w:suff w:val="space"/>
      <w:lvlText w:val="%1.%2.%3.%4.%5.%6"/>
      <w:lvlJc w:val="left"/>
      <w:pPr>
        <w:tabs>
          <w:tab w:val="left" w:pos="0"/>
        </w:tabs>
        <w:ind w:left="0" w:firstLine="0"/>
      </w:pPr>
    </w:lvl>
    <w:lvl w:ilvl="6" w:tentative="0">
      <w:start w:val="1"/>
      <w:numFmt w:val="decimal"/>
      <w:suff w:val="space"/>
      <w:lvlText w:val="%1.%2.%3.%4.%5.%6.%7"/>
      <w:lvlJc w:val="left"/>
      <w:pPr>
        <w:tabs>
          <w:tab w:val="left" w:pos="0"/>
        </w:tabs>
        <w:ind w:left="0" w:firstLine="0"/>
      </w:pPr>
    </w:lvl>
    <w:lvl w:ilvl="7" w:tentative="0">
      <w:start w:val="1"/>
      <w:numFmt w:val="decimal"/>
      <w:suff w:val="space"/>
      <w:lvlText w:val="%1.%2.%3.%4.%5.%6.%7.%8"/>
      <w:lvlJc w:val="left"/>
      <w:pPr>
        <w:tabs>
          <w:tab w:val="left" w:pos="0"/>
        </w:tabs>
        <w:ind w:left="0" w:firstLine="0"/>
      </w:pPr>
    </w:lvl>
    <w:lvl w:ilvl="8" w:tentative="0">
      <w:start w:val="1"/>
      <w:numFmt w:val="decimal"/>
      <w:suff w:val="space"/>
      <w:lvlText w:val="%1.%2.%3.%4.%5.%6.%7.%8.%9"/>
      <w:lvlJc w:val="left"/>
      <w:pPr>
        <w:tabs>
          <w:tab w:val="left" w:pos="0"/>
        </w:tabs>
        <w:ind w:left="0" w:firstLine="0"/>
      </w:pPr>
    </w:lvl>
  </w:abstractNum>
  <w:abstractNum w:abstractNumId="6">
    <w:nsid w:val="DCBA6B53"/>
    <w:multiLevelType w:val="multilevel"/>
    <w:tmpl w:val="DCBA6B53"/>
    <w:lvl w:ilvl="0" w:tentative="0">
      <w:start w:val="1"/>
      <w:numFmt w:val="lowerLetter"/>
      <w:suff w:val="space"/>
      <w:lvlText w:val="%1)"/>
      <w:lvlJc w:val="left"/>
      <w:pPr>
        <w:tabs>
          <w:tab w:val="left" w:pos="0"/>
        </w:tabs>
        <w:ind w:left="0" w:firstLine="0"/>
      </w:pPr>
      <w:rPr>
        <w:b/>
        <w:b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F4B5D9F5"/>
    <w:multiLevelType w:val="multilevel"/>
    <w:tmpl w:val="F4B5D9F5"/>
    <w:lvl w:ilvl="0" w:tentative="0">
      <w:start w:val="1"/>
      <w:numFmt w:val="lowerLetter"/>
      <w:suff w:val="space"/>
      <w:lvlText w:val="%1)"/>
      <w:lvlJc w:val="left"/>
      <w:pPr>
        <w:tabs>
          <w:tab w:val="left" w:pos="0"/>
        </w:tabs>
        <w:ind w:left="12" w:firstLine="0"/>
      </w:pPr>
      <w:rPr>
        <w:b/>
        <w:b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8">
    <w:nsid w:val="F689643B"/>
    <w:multiLevelType w:val="multilevel"/>
    <w:tmpl w:val="F689643B"/>
    <w:lvl w:ilvl="0" w:tentative="0">
      <w:start w:val="1"/>
      <w:numFmt w:val="bullet"/>
      <w:lvlText w:val=""/>
      <w:lvlJc w:val="left"/>
      <w:pPr>
        <w:tabs>
          <w:tab w:val="left" w:pos="840"/>
        </w:tabs>
        <w:ind w:left="840" w:hanging="420"/>
      </w:pPr>
      <w:rPr>
        <w:rFonts w:hint="default" w:ascii="Wingdings" w:hAnsi="Wingdings" w:cs="Wingdings"/>
        <w:sz w:val="14"/>
        <w:szCs w:val="14"/>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9">
    <w:nsid w:val="0053208E"/>
    <w:multiLevelType w:val="multilevel"/>
    <w:tmpl w:val="0053208E"/>
    <w:lvl w:ilvl="0" w:tentative="0">
      <w:start w:val="1"/>
      <w:numFmt w:val="bullet"/>
      <w:lvlText w:val=""/>
      <w:lvlJc w:val="left"/>
      <w:pPr>
        <w:tabs>
          <w:tab w:val="left" w:pos="420"/>
        </w:tabs>
        <w:ind w:left="420" w:hanging="420"/>
      </w:pPr>
      <w:rPr>
        <w:rFonts w:hint="default" w:ascii="Wingdings" w:hAnsi="Wingdings" w:cs="Wingdings"/>
        <w:sz w:val="16"/>
        <w:szCs w:val="16"/>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0">
    <w:nsid w:val="0E640482"/>
    <w:multiLevelType w:val="multilevel"/>
    <w:tmpl w:val="0E640482"/>
    <w:lvl w:ilvl="0" w:tentative="0">
      <w:start w:val="1"/>
      <w:numFmt w:val="upperRoman"/>
      <w:lvlText w:val="%1."/>
      <w:lvlJc w:val="left"/>
      <w:pPr>
        <w:tabs>
          <w:tab w:val="left" w:pos="720"/>
        </w:tabs>
        <w:ind w:left="720" w:hanging="360"/>
      </w:pPr>
      <w:rPr>
        <w:rFonts w:ascii="Times New Roman" w:hAnsi="Times New Roman"/>
        <w:b/>
        <w:bCs/>
        <w:sz w:val="23"/>
        <w:szCs w:val="23"/>
      </w:rPr>
    </w:lvl>
    <w:lvl w:ilvl="1" w:tentative="0">
      <w:start w:val="1"/>
      <w:numFmt w:val="upperRoman"/>
      <w:lvlText w:val="%2."/>
      <w:lvlJc w:val="left"/>
      <w:pPr>
        <w:tabs>
          <w:tab w:val="left" w:pos="1080"/>
        </w:tabs>
        <w:ind w:left="1080" w:hanging="360"/>
      </w:pPr>
      <w:rPr>
        <w:rFonts w:ascii="Times New Roman" w:hAnsi="Times New Roman"/>
        <w:b/>
        <w:bCs/>
        <w:sz w:val="23"/>
        <w:szCs w:val="23"/>
      </w:rPr>
    </w:lvl>
    <w:lvl w:ilvl="2" w:tentative="0">
      <w:start w:val="1"/>
      <w:numFmt w:val="upperRoman"/>
      <w:lvlText w:val="%3."/>
      <w:lvlJc w:val="left"/>
      <w:pPr>
        <w:tabs>
          <w:tab w:val="left" w:pos="1440"/>
        </w:tabs>
        <w:ind w:left="1440" w:hanging="360"/>
      </w:pPr>
      <w:rPr>
        <w:rFonts w:ascii="Times New Roman" w:hAnsi="Times New Roman"/>
        <w:b/>
        <w:bCs/>
        <w:sz w:val="23"/>
        <w:szCs w:val="23"/>
      </w:rPr>
    </w:lvl>
    <w:lvl w:ilvl="3" w:tentative="0">
      <w:start w:val="1"/>
      <w:numFmt w:val="upperRoman"/>
      <w:lvlText w:val="%4."/>
      <w:lvlJc w:val="left"/>
      <w:pPr>
        <w:tabs>
          <w:tab w:val="left" w:pos="1800"/>
        </w:tabs>
        <w:ind w:left="1800" w:hanging="360"/>
      </w:pPr>
      <w:rPr>
        <w:rFonts w:ascii="Times New Roman" w:hAnsi="Times New Roman"/>
        <w:b/>
        <w:bCs/>
        <w:sz w:val="23"/>
        <w:szCs w:val="23"/>
      </w:rPr>
    </w:lvl>
    <w:lvl w:ilvl="4" w:tentative="0">
      <w:start w:val="1"/>
      <w:numFmt w:val="upperRoman"/>
      <w:lvlText w:val="%5."/>
      <w:lvlJc w:val="left"/>
      <w:pPr>
        <w:tabs>
          <w:tab w:val="left" w:pos="2160"/>
        </w:tabs>
        <w:ind w:left="2160" w:hanging="360"/>
      </w:pPr>
      <w:rPr>
        <w:rFonts w:ascii="Times New Roman" w:hAnsi="Times New Roman"/>
        <w:b/>
        <w:bCs/>
        <w:sz w:val="23"/>
        <w:szCs w:val="23"/>
      </w:rPr>
    </w:lvl>
    <w:lvl w:ilvl="5" w:tentative="0">
      <w:start w:val="1"/>
      <w:numFmt w:val="upperRoman"/>
      <w:lvlText w:val="%6."/>
      <w:lvlJc w:val="left"/>
      <w:pPr>
        <w:tabs>
          <w:tab w:val="left" w:pos="2520"/>
        </w:tabs>
        <w:ind w:left="2520" w:hanging="360"/>
      </w:pPr>
      <w:rPr>
        <w:rFonts w:ascii="Times New Roman" w:hAnsi="Times New Roman"/>
        <w:b/>
        <w:bCs/>
        <w:sz w:val="23"/>
        <w:szCs w:val="23"/>
      </w:rPr>
    </w:lvl>
    <w:lvl w:ilvl="6" w:tentative="0">
      <w:start w:val="1"/>
      <w:numFmt w:val="upperRoman"/>
      <w:lvlText w:val="%7."/>
      <w:lvlJc w:val="left"/>
      <w:pPr>
        <w:tabs>
          <w:tab w:val="left" w:pos="2880"/>
        </w:tabs>
        <w:ind w:left="2880" w:hanging="360"/>
      </w:pPr>
      <w:rPr>
        <w:rFonts w:ascii="Times New Roman" w:hAnsi="Times New Roman"/>
        <w:b/>
        <w:bCs/>
        <w:sz w:val="23"/>
        <w:szCs w:val="23"/>
      </w:rPr>
    </w:lvl>
    <w:lvl w:ilvl="7" w:tentative="0">
      <w:start w:val="1"/>
      <w:numFmt w:val="upperRoman"/>
      <w:lvlText w:val="%8."/>
      <w:lvlJc w:val="left"/>
      <w:pPr>
        <w:tabs>
          <w:tab w:val="left" w:pos="3240"/>
        </w:tabs>
        <w:ind w:left="3240" w:hanging="360"/>
      </w:pPr>
      <w:rPr>
        <w:rFonts w:ascii="Times New Roman" w:hAnsi="Times New Roman"/>
        <w:b/>
        <w:bCs/>
        <w:sz w:val="23"/>
        <w:szCs w:val="23"/>
      </w:rPr>
    </w:lvl>
    <w:lvl w:ilvl="8" w:tentative="0">
      <w:start w:val="1"/>
      <w:numFmt w:val="upperRoman"/>
      <w:lvlText w:val="%9."/>
      <w:lvlJc w:val="left"/>
      <w:pPr>
        <w:tabs>
          <w:tab w:val="left" w:pos="3600"/>
        </w:tabs>
        <w:ind w:left="3600" w:hanging="360"/>
      </w:pPr>
      <w:rPr>
        <w:rFonts w:ascii="Times New Roman" w:hAnsi="Times New Roman"/>
        <w:b/>
        <w:bCs/>
        <w:sz w:val="23"/>
        <w:szCs w:val="23"/>
      </w:rPr>
    </w:lvl>
  </w:abstractNum>
  <w:abstractNum w:abstractNumId="11">
    <w:nsid w:val="15A0EED2"/>
    <w:multiLevelType w:val="multilevel"/>
    <w:tmpl w:val="15A0EED2"/>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2">
    <w:nsid w:val="2470EC97"/>
    <w:multiLevelType w:val="multilevel"/>
    <w:tmpl w:val="2470EC97"/>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3">
    <w:nsid w:val="24D07850"/>
    <w:multiLevelType w:val="singleLevel"/>
    <w:tmpl w:val="24D07850"/>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14">
    <w:nsid w:val="25B654F3"/>
    <w:multiLevelType w:val="multilevel"/>
    <w:tmpl w:val="25B654F3"/>
    <w:lvl w:ilvl="0" w:tentative="0">
      <w:start w:val="9"/>
      <w:numFmt w:val="decimal"/>
      <w:lvlText w:val="%1"/>
      <w:lvlJc w:val="left"/>
      <w:pPr>
        <w:tabs>
          <w:tab w:val="left" w:pos="0"/>
        </w:tabs>
        <w:ind w:left="735" w:hanging="360"/>
      </w:pPr>
    </w:lvl>
    <w:lvl w:ilvl="1" w:tentative="0">
      <w:start w:val="1"/>
      <w:numFmt w:val="decimal"/>
      <w:lvlText w:val="%1.%2."/>
      <w:lvlJc w:val="left"/>
      <w:pPr>
        <w:tabs>
          <w:tab w:val="left" w:pos="0"/>
        </w:tabs>
        <w:ind w:left="1287" w:hanging="360"/>
      </w:pPr>
      <w:rPr>
        <w:b w:val="0"/>
      </w:rPr>
    </w:lvl>
    <w:lvl w:ilvl="2" w:tentative="0">
      <w:start w:val="2"/>
      <w:numFmt w:val="decimal"/>
      <w:lvlText w:val="%1.%2.%3."/>
      <w:lvlJc w:val="left"/>
      <w:pPr>
        <w:tabs>
          <w:tab w:val="left" w:pos="0"/>
        </w:tabs>
        <w:ind w:left="2199" w:hanging="720"/>
      </w:pPr>
      <w:rPr>
        <w:b w:val="0"/>
      </w:rPr>
    </w:lvl>
    <w:lvl w:ilvl="3" w:tentative="0">
      <w:start w:val="1"/>
      <w:numFmt w:val="decimal"/>
      <w:lvlText w:val="%1.%2.%3.%4."/>
      <w:lvlJc w:val="left"/>
      <w:pPr>
        <w:tabs>
          <w:tab w:val="left" w:pos="0"/>
        </w:tabs>
        <w:ind w:left="2751" w:hanging="720"/>
      </w:pPr>
    </w:lvl>
    <w:lvl w:ilvl="4" w:tentative="0">
      <w:start w:val="1"/>
      <w:numFmt w:val="decimal"/>
      <w:lvlText w:val="%1.%2.%3.%4.%5."/>
      <w:lvlJc w:val="left"/>
      <w:pPr>
        <w:tabs>
          <w:tab w:val="left" w:pos="0"/>
        </w:tabs>
        <w:ind w:left="3663" w:hanging="1080"/>
      </w:pPr>
    </w:lvl>
    <w:lvl w:ilvl="5" w:tentative="0">
      <w:start w:val="1"/>
      <w:numFmt w:val="decimal"/>
      <w:lvlText w:val="%1.%2.%3.%4.%5.%6."/>
      <w:lvlJc w:val="left"/>
      <w:pPr>
        <w:tabs>
          <w:tab w:val="left" w:pos="0"/>
        </w:tabs>
        <w:ind w:left="4215" w:hanging="1080"/>
      </w:pPr>
    </w:lvl>
    <w:lvl w:ilvl="6" w:tentative="0">
      <w:start w:val="1"/>
      <w:numFmt w:val="decimal"/>
      <w:lvlText w:val="%1.%2.%3.%4.%5.%6.%7."/>
      <w:lvlJc w:val="left"/>
      <w:pPr>
        <w:tabs>
          <w:tab w:val="left" w:pos="0"/>
        </w:tabs>
        <w:ind w:left="5127" w:hanging="1440"/>
      </w:pPr>
    </w:lvl>
    <w:lvl w:ilvl="7" w:tentative="0">
      <w:start w:val="1"/>
      <w:numFmt w:val="decimal"/>
      <w:lvlText w:val="%1.%2.%3.%4.%5.%6.%7.%8."/>
      <w:lvlJc w:val="left"/>
      <w:pPr>
        <w:tabs>
          <w:tab w:val="left" w:pos="0"/>
        </w:tabs>
        <w:ind w:left="5679" w:hanging="1440"/>
      </w:pPr>
    </w:lvl>
    <w:lvl w:ilvl="8" w:tentative="0">
      <w:start w:val="1"/>
      <w:numFmt w:val="decimal"/>
      <w:lvlText w:val="%1.%2.%3.%4.%5.%6.%7.%8.%9."/>
      <w:lvlJc w:val="left"/>
      <w:pPr>
        <w:tabs>
          <w:tab w:val="left" w:pos="0"/>
        </w:tabs>
        <w:ind w:left="6591" w:hanging="1800"/>
      </w:pPr>
    </w:lvl>
  </w:abstractNum>
  <w:abstractNum w:abstractNumId="15">
    <w:nsid w:val="35E83B33"/>
    <w:multiLevelType w:val="multilevel"/>
    <w:tmpl w:val="35E83B33"/>
    <w:lvl w:ilvl="0" w:tentative="0">
      <w:start w:val="1"/>
      <w:numFmt w:val="lowerLetter"/>
      <w:suff w:val="space"/>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6">
    <w:nsid w:val="3B8127DF"/>
    <w:multiLevelType w:val="multilevel"/>
    <w:tmpl w:val="3B8127DF"/>
    <w:lvl w:ilvl="0" w:tentative="0">
      <w:start w:val="1"/>
      <w:numFmt w:val="lowerLetter"/>
      <w:suff w:val="space"/>
      <w:lvlText w:val="%1)"/>
      <w:lvlJc w:val="left"/>
      <w:pPr>
        <w:tabs>
          <w:tab w:val="left" w:pos="0"/>
        </w:tabs>
        <w:ind w:left="0" w:firstLine="0"/>
      </w:pPr>
      <w:rPr>
        <w:b/>
        <w:bC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7">
    <w:nsid w:val="46A08BB8"/>
    <w:multiLevelType w:val="multilevel"/>
    <w:tmpl w:val="46A08BB8"/>
    <w:lvl w:ilvl="0" w:tentative="0">
      <w:start w:val="1"/>
      <w:numFmt w:val="bullet"/>
      <w:lvlText w:val=""/>
      <w:lvlJc w:val="left"/>
      <w:pPr>
        <w:tabs>
          <w:tab w:val="left" w:pos="720"/>
        </w:tabs>
        <w:ind w:left="720" w:hanging="360"/>
      </w:pPr>
      <w:rPr>
        <w:rFonts w:hint="default" w:ascii="Wingdings" w:hAnsi="Wingdings" w:cs="Wingdings"/>
      </w:rPr>
    </w:lvl>
    <w:lvl w:ilvl="1" w:tentative="0">
      <w:start w:val="1"/>
      <w:numFmt w:val="bullet"/>
      <w:lvlText w:val=""/>
      <w:lvlJc w:val="left"/>
      <w:pPr>
        <w:tabs>
          <w:tab w:val="left" w:pos="1080"/>
        </w:tabs>
        <w:ind w:left="1080" w:hanging="360"/>
      </w:pPr>
      <w:rPr>
        <w:rFonts w:hint="default" w:ascii="Wingdings" w:hAnsi="Wingdings" w:cs="Wingdings"/>
      </w:rPr>
    </w:lvl>
    <w:lvl w:ilvl="2" w:tentative="0">
      <w:start w:val="1"/>
      <w:numFmt w:val="bullet"/>
      <w:lvlText w:val=""/>
      <w:lvlJc w:val="left"/>
      <w:pPr>
        <w:tabs>
          <w:tab w:val="left" w:pos="1440"/>
        </w:tabs>
        <w:ind w:left="1440" w:hanging="360"/>
      </w:pPr>
      <w:rPr>
        <w:rFonts w:hint="default" w:ascii="Wingdings" w:hAnsi="Wingdings" w:cs="Wingdings"/>
      </w:rPr>
    </w:lvl>
    <w:lvl w:ilvl="3" w:tentative="0">
      <w:start w:val="1"/>
      <w:numFmt w:val="bullet"/>
      <w:lvlText w:val=""/>
      <w:lvlJc w:val="left"/>
      <w:pPr>
        <w:tabs>
          <w:tab w:val="left" w:pos="1800"/>
        </w:tabs>
        <w:ind w:left="1800" w:hanging="360"/>
      </w:pPr>
      <w:rPr>
        <w:rFonts w:hint="default" w:ascii="Wingdings" w:hAnsi="Wingdings" w:cs="Wingdings"/>
      </w:rPr>
    </w:lvl>
    <w:lvl w:ilvl="4" w:tentative="0">
      <w:start w:val="1"/>
      <w:numFmt w:val="bullet"/>
      <w:lvlText w:val=""/>
      <w:lvlJc w:val="left"/>
      <w:pPr>
        <w:tabs>
          <w:tab w:val="left" w:pos="2160"/>
        </w:tabs>
        <w:ind w:left="2160" w:hanging="360"/>
      </w:pPr>
      <w:rPr>
        <w:rFonts w:hint="default" w:ascii="Wingdings" w:hAnsi="Wingdings" w:cs="Wingdings"/>
      </w:rPr>
    </w:lvl>
    <w:lvl w:ilvl="5" w:tentative="0">
      <w:start w:val="1"/>
      <w:numFmt w:val="bullet"/>
      <w:lvlText w:val=""/>
      <w:lvlJc w:val="left"/>
      <w:pPr>
        <w:tabs>
          <w:tab w:val="left" w:pos="2520"/>
        </w:tabs>
        <w:ind w:left="2520" w:hanging="360"/>
      </w:pPr>
      <w:rPr>
        <w:rFonts w:hint="default" w:ascii="Wingdings" w:hAnsi="Wingdings" w:cs="Wingdings"/>
      </w:rPr>
    </w:lvl>
    <w:lvl w:ilvl="6" w:tentative="0">
      <w:start w:val="1"/>
      <w:numFmt w:val="bullet"/>
      <w:lvlText w:val=""/>
      <w:lvlJc w:val="left"/>
      <w:pPr>
        <w:tabs>
          <w:tab w:val="left" w:pos="2880"/>
        </w:tabs>
        <w:ind w:left="2880" w:hanging="360"/>
      </w:pPr>
      <w:rPr>
        <w:rFonts w:hint="default" w:ascii="Wingdings" w:hAnsi="Wingdings" w:cs="Wingdings"/>
      </w:rPr>
    </w:lvl>
    <w:lvl w:ilvl="7" w:tentative="0">
      <w:start w:val="1"/>
      <w:numFmt w:val="bullet"/>
      <w:lvlText w:val=""/>
      <w:lvlJc w:val="left"/>
      <w:pPr>
        <w:tabs>
          <w:tab w:val="left" w:pos="3240"/>
        </w:tabs>
        <w:ind w:left="3240" w:hanging="360"/>
      </w:pPr>
      <w:rPr>
        <w:rFonts w:hint="default" w:ascii="Wingdings" w:hAnsi="Wingdings" w:cs="Wingdings"/>
      </w:rPr>
    </w:lvl>
    <w:lvl w:ilvl="8" w:tentative="0">
      <w:start w:val="1"/>
      <w:numFmt w:val="bullet"/>
      <w:lvlText w:val=""/>
      <w:lvlJc w:val="left"/>
      <w:pPr>
        <w:tabs>
          <w:tab w:val="left" w:pos="3600"/>
        </w:tabs>
        <w:ind w:left="3600" w:hanging="360"/>
      </w:pPr>
      <w:rPr>
        <w:rFonts w:hint="default" w:ascii="Wingdings" w:hAnsi="Wingdings" w:cs="Wingdings"/>
      </w:rPr>
    </w:lvl>
  </w:abstractNum>
  <w:abstractNum w:abstractNumId="18">
    <w:nsid w:val="4C1BAE26"/>
    <w:multiLevelType w:val="multilevel"/>
    <w:tmpl w:val="4C1BAE26"/>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9">
    <w:nsid w:val="4D4DC07F"/>
    <w:multiLevelType w:val="multilevel"/>
    <w:tmpl w:val="4D4DC07F"/>
    <w:lvl w:ilvl="0" w:tentative="0">
      <w:start w:val="1"/>
      <w:numFmt w:val="bullet"/>
      <w:lvlText w:val=""/>
      <w:lvlJc w:val="left"/>
      <w:pPr>
        <w:tabs>
          <w:tab w:val="left" w:pos="420"/>
        </w:tabs>
        <w:ind w:left="1860" w:hanging="360"/>
      </w:pPr>
      <w:rPr>
        <w:rFonts w:hint="default" w:ascii="Wingdings" w:hAnsi="Wingdings" w:cs="Wingdings"/>
      </w:rPr>
    </w:lvl>
    <w:lvl w:ilvl="1" w:tentative="0">
      <w:start w:val="1"/>
      <w:numFmt w:val="bullet"/>
      <w:lvlText w:val="o"/>
      <w:lvlJc w:val="left"/>
      <w:pPr>
        <w:tabs>
          <w:tab w:val="left" w:pos="420"/>
        </w:tabs>
        <w:ind w:left="2580" w:hanging="360"/>
      </w:pPr>
      <w:rPr>
        <w:rFonts w:hint="default" w:ascii="Courier New" w:hAnsi="Courier New" w:cs="Courier New"/>
      </w:rPr>
    </w:lvl>
    <w:lvl w:ilvl="2" w:tentative="0">
      <w:start w:val="1"/>
      <w:numFmt w:val="bullet"/>
      <w:lvlText w:val=""/>
      <w:lvlJc w:val="left"/>
      <w:pPr>
        <w:tabs>
          <w:tab w:val="left" w:pos="420"/>
        </w:tabs>
        <w:ind w:left="3300" w:hanging="360"/>
      </w:pPr>
      <w:rPr>
        <w:rFonts w:hint="default" w:ascii="Wingdings" w:hAnsi="Wingdings" w:cs="Wingdings"/>
      </w:rPr>
    </w:lvl>
    <w:lvl w:ilvl="3" w:tentative="0">
      <w:start w:val="1"/>
      <w:numFmt w:val="bullet"/>
      <w:lvlText w:val=""/>
      <w:lvlJc w:val="left"/>
      <w:pPr>
        <w:tabs>
          <w:tab w:val="left" w:pos="420"/>
        </w:tabs>
        <w:ind w:left="4020" w:hanging="360"/>
      </w:pPr>
      <w:rPr>
        <w:rFonts w:hint="default" w:ascii="Symbol" w:hAnsi="Symbol" w:cs="Symbol"/>
      </w:rPr>
    </w:lvl>
    <w:lvl w:ilvl="4" w:tentative="0">
      <w:start w:val="1"/>
      <w:numFmt w:val="bullet"/>
      <w:lvlText w:val="o"/>
      <w:lvlJc w:val="left"/>
      <w:pPr>
        <w:tabs>
          <w:tab w:val="left" w:pos="420"/>
        </w:tabs>
        <w:ind w:left="4740" w:hanging="360"/>
      </w:pPr>
      <w:rPr>
        <w:rFonts w:hint="default" w:ascii="Courier New" w:hAnsi="Courier New" w:cs="Courier New"/>
      </w:rPr>
    </w:lvl>
    <w:lvl w:ilvl="5" w:tentative="0">
      <w:start w:val="1"/>
      <w:numFmt w:val="bullet"/>
      <w:lvlText w:val=""/>
      <w:lvlJc w:val="left"/>
      <w:pPr>
        <w:tabs>
          <w:tab w:val="left" w:pos="420"/>
        </w:tabs>
        <w:ind w:left="5460" w:hanging="360"/>
      </w:pPr>
      <w:rPr>
        <w:rFonts w:hint="default" w:ascii="Wingdings" w:hAnsi="Wingdings" w:cs="Wingdings"/>
      </w:rPr>
    </w:lvl>
    <w:lvl w:ilvl="6" w:tentative="0">
      <w:start w:val="1"/>
      <w:numFmt w:val="bullet"/>
      <w:lvlText w:val=""/>
      <w:lvlJc w:val="left"/>
      <w:pPr>
        <w:tabs>
          <w:tab w:val="left" w:pos="420"/>
        </w:tabs>
        <w:ind w:left="6180" w:hanging="360"/>
      </w:pPr>
      <w:rPr>
        <w:rFonts w:hint="default" w:ascii="Symbol" w:hAnsi="Symbol" w:cs="Symbol"/>
      </w:rPr>
    </w:lvl>
    <w:lvl w:ilvl="7" w:tentative="0">
      <w:start w:val="1"/>
      <w:numFmt w:val="bullet"/>
      <w:lvlText w:val="o"/>
      <w:lvlJc w:val="left"/>
      <w:pPr>
        <w:tabs>
          <w:tab w:val="left" w:pos="420"/>
        </w:tabs>
        <w:ind w:left="6900" w:hanging="360"/>
      </w:pPr>
      <w:rPr>
        <w:rFonts w:hint="default" w:ascii="Courier New" w:hAnsi="Courier New" w:cs="Courier New"/>
      </w:rPr>
    </w:lvl>
    <w:lvl w:ilvl="8" w:tentative="0">
      <w:start w:val="1"/>
      <w:numFmt w:val="bullet"/>
      <w:lvlText w:val=""/>
      <w:lvlJc w:val="left"/>
      <w:pPr>
        <w:tabs>
          <w:tab w:val="left" w:pos="420"/>
        </w:tabs>
        <w:ind w:left="7620" w:hanging="360"/>
      </w:pPr>
      <w:rPr>
        <w:rFonts w:hint="default" w:ascii="Wingdings" w:hAnsi="Wingdings" w:cs="Wingdings"/>
      </w:rPr>
    </w:lvl>
  </w:abstractNum>
  <w:abstractNum w:abstractNumId="20">
    <w:nsid w:val="59ADCABA"/>
    <w:multiLevelType w:val="multilevel"/>
    <w:tmpl w:val="59ADCABA"/>
    <w:lvl w:ilvl="0" w:tentative="0">
      <w:start w:val="1"/>
      <w:numFmt w:val="lowerLetter"/>
      <w:lvlText w:val="%1)"/>
      <w:lvlJc w:val="left"/>
      <w:pPr>
        <w:tabs>
          <w:tab w:val="left" w:pos="0"/>
        </w:tabs>
        <w:ind w:left="1918" w:hanging="360"/>
      </w:pPr>
      <w:rPr>
        <w:b/>
      </w:rPr>
    </w:lvl>
    <w:lvl w:ilvl="1" w:tentative="0">
      <w:start w:val="1"/>
      <w:numFmt w:val="lowerLetter"/>
      <w:lvlText w:val="%2."/>
      <w:lvlJc w:val="left"/>
      <w:pPr>
        <w:tabs>
          <w:tab w:val="left" w:pos="0"/>
        </w:tabs>
        <w:ind w:left="2638" w:hanging="360"/>
      </w:pPr>
    </w:lvl>
    <w:lvl w:ilvl="2" w:tentative="0">
      <w:start w:val="1"/>
      <w:numFmt w:val="lowerRoman"/>
      <w:lvlText w:val="%3."/>
      <w:lvlJc w:val="right"/>
      <w:pPr>
        <w:tabs>
          <w:tab w:val="left" w:pos="0"/>
        </w:tabs>
        <w:ind w:left="3358" w:hanging="180"/>
      </w:pPr>
    </w:lvl>
    <w:lvl w:ilvl="3" w:tentative="0">
      <w:start w:val="1"/>
      <w:numFmt w:val="decimal"/>
      <w:lvlText w:val="%4."/>
      <w:lvlJc w:val="left"/>
      <w:pPr>
        <w:tabs>
          <w:tab w:val="left" w:pos="0"/>
        </w:tabs>
        <w:ind w:left="4078" w:hanging="360"/>
      </w:pPr>
    </w:lvl>
    <w:lvl w:ilvl="4" w:tentative="0">
      <w:start w:val="1"/>
      <w:numFmt w:val="lowerLetter"/>
      <w:lvlText w:val="%5."/>
      <w:lvlJc w:val="left"/>
      <w:pPr>
        <w:tabs>
          <w:tab w:val="left" w:pos="0"/>
        </w:tabs>
        <w:ind w:left="4798" w:hanging="360"/>
      </w:pPr>
    </w:lvl>
    <w:lvl w:ilvl="5" w:tentative="0">
      <w:start w:val="1"/>
      <w:numFmt w:val="lowerRoman"/>
      <w:lvlText w:val="%6."/>
      <w:lvlJc w:val="right"/>
      <w:pPr>
        <w:tabs>
          <w:tab w:val="left" w:pos="0"/>
        </w:tabs>
        <w:ind w:left="5518" w:hanging="180"/>
      </w:pPr>
    </w:lvl>
    <w:lvl w:ilvl="6" w:tentative="0">
      <w:start w:val="1"/>
      <w:numFmt w:val="decimal"/>
      <w:lvlText w:val="%7."/>
      <w:lvlJc w:val="left"/>
      <w:pPr>
        <w:tabs>
          <w:tab w:val="left" w:pos="0"/>
        </w:tabs>
        <w:ind w:left="6238" w:hanging="360"/>
      </w:pPr>
    </w:lvl>
    <w:lvl w:ilvl="7" w:tentative="0">
      <w:start w:val="1"/>
      <w:numFmt w:val="lowerLetter"/>
      <w:lvlText w:val="%8."/>
      <w:lvlJc w:val="left"/>
      <w:pPr>
        <w:tabs>
          <w:tab w:val="left" w:pos="0"/>
        </w:tabs>
        <w:ind w:left="6958" w:hanging="360"/>
      </w:pPr>
    </w:lvl>
    <w:lvl w:ilvl="8" w:tentative="0">
      <w:start w:val="1"/>
      <w:numFmt w:val="lowerRoman"/>
      <w:lvlText w:val="%9."/>
      <w:lvlJc w:val="right"/>
      <w:pPr>
        <w:tabs>
          <w:tab w:val="left" w:pos="0"/>
        </w:tabs>
        <w:ind w:left="7678" w:hanging="180"/>
      </w:pPr>
    </w:lvl>
  </w:abstractNum>
  <w:abstractNum w:abstractNumId="21">
    <w:nsid w:val="60382F6E"/>
    <w:multiLevelType w:val="multilevel"/>
    <w:tmpl w:val="60382F6E"/>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1440" w:hanging="360"/>
      </w:pPr>
      <w:rPr>
        <w:rFonts w:hint="default" w:ascii="Symbol" w:hAnsi="Symbol" w:cs="Symbol"/>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num w:numId="1">
    <w:abstractNumId w:val="9"/>
  </w:num>
  <w:num w:numId="2">
    <w:abstractNumId w:val="4"/>
  </w:num>
  <w:num w:numId="3">
    <w:abstractNumId w:val="20"/>
  </w:num>
  <w:num w:numId="4">
    <w:abstractNumId w:val="2"/>
  </w:num>
  <w:num w:numId="5">
    <w:abstractNumId w:val="15"/>
  </w:num>
  <w:num w:numId="6">
    <w:abstractNumId w:val="1"/>
    <w:lvlOverride w:ilvl="0">
      <w:startOverride w:val="1"/>
    </w:lvlOverride>
  </w:num>
  <w:num w:numId="7">
    <w:abstractNumId w:val="1"/>
  </w:num>
  <w:num w:numId="8">
    <w:abstractNumId w:val="14"/>
    <w:lvlOverride w:ilvl="0">
      <w:startOverride w:val="1"/>
    </w:lvlOverride>
  </w:num>
  <w:num w:numId="9">
    <w:abstractNumId w:val="14"/>
  </w:num>
  <w:num w:numId="10">
    <w:abstractNumId w:val="16"/>
  </w:num>
  <w:num w:numId="11">
    <w:abstractNumId w:val="0"/>
  </w:num>
  <w:num w:numId="12">
    <w:abstractNumId w:val="8"/>
  </w:num>
  <w:num w:numId="13">
    <w:abstractNumId w:val="13"/>
  </w:num>
  <w:num w:numId="14">
    <w:abstractNumId w:val="3"/>
  </w:num>
  <w:num w:numId="15">
    <w:abstractNumId w:val="19"/>
  </w:num>
  <w:num w:numId="16">
    <w:abstractNumId w:val="7"/>
  </w:num>
  <w:num w:numId="17">
    <w:abstractNumId w:val="12"/>
  </w:num>
  <w:num w:numId="18">
    <w:abstractNumId w:val="11"/>
  </w:num>
  <w:num w:numId="19">
    <w:abstractNumId w:val="6"/>
  </w:num>
  <w:num w:numId="20">
    <w:abstractNumId w:val="5"/>
  </w:num>
  <w:num w:numId="21">
    <w:abstractNumId w:val="18"/>
  </w:num>
  <w:num w:numId="22">
    <w:abstractNumId w:val="21"/>
  </w:num>
  <w:num w:numId="23">
    <w:abstractNumId w:val="1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0"/>
  <w:bordersDoNotSurroundFooter w:val="0"/>
  <w:documentProtection w:enforcement="0"/>
  <w:defaultTabStop w:val="708"/>
  <w:autoHyphenation/>
  <w:hyphenationZone w:val="425"/>
  <w:displayHorizontalDrawingGridEvery w:val="1"/>
  <w:displayVerticalDrawingGridEvery w:val="1"/>
  <w:noPunctuationKerning w:val="1"/>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6631C2"/>
    <w:rsid w:val="08FE7A50"/>
    <w:rsid w:val="0A6B1C25"/>
    <w:rsid w:val="22183789"/>
    <w:rsid w:val="26CA0D44"/>
    <w:rsid w:val="2A610A3C"/>
    <w:rsid w:val="309D139B"/>
    <w:rsid w:val="317643F1"/>
    <w:rsid w:val="492C2923"/>
    <w:rsid w:val="7CF274FC"/>
  </w:rsids>
  <m:mathPr>
    <m:brkBin m:val="before"/>
    <m:brkBinSub m:val="--"/>
    <m:smallFrac m:val="0"/>
    <m:dispDef/>
    <m:lMargin m:val="0"/>
    <m:rMargin m:val="0"/>
    <m:defJc m:val="centerGroup"/>
    <m:wrapIndent m:val="1440"/>
    <m:intLim m:val="subSup"/>
    <m:naryLim m:val="undOvr"/>
  </m:mathPr>
  <w:themeFontLang w:val="pt-BR"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0" w:semiHidden="0" w:name="List Paragraph"/>
  </w:latentStyles>
  <w:style w:type="paragraph" w:default="1" w:styleId="1">
    <w:name w:val="Normal"/>
    <w:qFormat/>
    <w:uiPriority w:val="0"/>
    <w:pPr>
      <w:widowControl/>
      <w:suppressAutoHyphens/>
      <w:bidi w:val="0"/>
      <w:spacing w:before="0" w:after="160" w:line="259" w:lineRule="auto"/>
      <w:jc w:val="left"/>
    </w:pPr>
    <w:rPr>
      <w:rFonts w:ascii="Times New Roman" w:hAnsi="Times New Roman" w:eastAsia="Times New Roman" w:cs="Times New Roman"/>
      <w:color w:val="auto"/>
      <w:kern w:val="0"/>
      <w:sz w:val="20"/>
      <w:szCs w:val="20"/>
      <w:lang w:val="pt-BR" w:eastAsia="en-US" w:bidi="ar-SA"/>
    </w:rPr>
  </w:style>
  <w:style w:type="paragraph" w:styleId="2">
    <w:name w:val="heading 1"/>
    <w:basedOn w:val="1"/>
    <w:next w:val="1"/>
    <w:qFormat/>
    <w:uiPriority w:val="0"/>
    <w:pPr>
      <w:keepNext/>
      <w:overflowPunct/>
      <w:spacing w:before="0" w:after="0" w:line="360" w:lineRule="auto"/>
      <w:jc w:val="both"/>
      <w:textAlignment w:val="baseline"/>
      <w:outlineLvl w:val="0"/>
    </w:pPr>
    <w:rPr>
      <w:rFonts w:ascii="Arial" w:hAnsi="Arial"/>
      <w:b/>
      <w:sz w:val="22"/>
    </w:rPr>
  </w:style>
  <w:style w:type="paragraph" w:styleId="3">
    <w:name w:val="heading 2"/>
    <w:basedOn w:val="1"/>
    <w:next w:val="1"/>
    <w:qFormat/>
    <w:uiPriority w:val="0"/>
    <w:pPr>
      <w:keepNext/>
      <w:spacing w:before="0" w:after="0" w:line="360" w:lineRule="auto"/>
      <w:jc w:val="center"/>
      <w:outlineLvl w:val="1"/>
    </w:pPr>
    <w:rPr>
      <w:rFonts w:ascii="Arial" w:hAnsi="Arial"/>
      <w:b/>
      <w:i/>
      <w:color w:val="000000"/>
      <w:sz w:val="24"/>
    </w:rPr>
  </w:style>
  <w:style w:type="paragraph" w:styleId="4">
    <w:name w:val="heading 3"/>
    <w:basedOn w:val="1"/>
    <w:next w:val="1"/>
    <w:qFormat/>
    <w:uiPriority w:val="0"/>
    <w:pPr>
      <w:keepNext/>
      <w:spacing w:before="0" w:after="0" w:line="360" w:lineRule="auto"/>
      <w:jc w:val="both"/>
      <w:outlineLvl w:val="2"/>
    </w:pPr>
    <w:rPr>
      <w:rFonts w:ascii="Arial" w:hAnsi="Arial"/>
      <w:b/>
      <w:sz w:val="24"/>
      <w:lang w:eastAsia="pt-BR"/>
    </w:rPr>
  </w:style>
  <w:style w:type="paragraph" w:styleId="5">
    <w:name w:val="heading 4"/>
    <w:basedOn w:val="1"/>
    <w:next w:val="1"/>
    <w:qFormat/>
    <w:uiPriority w:val="0"/>
    <w:pPr>
      <w:keepNext/>
      <w:overflowPunct/>
      <w:spacing w:before="0" w:after="0" w:line="360" w:lineRule="auto"/>
      <w:jc w:val="center"/>
      <w:textAlignment w:val="baseline"/>
      <w:outlineLvl w:val="3"/>
    </w:pPr>
    <w:rPr>
      <w:b/>
      <w:bCs/>
      <w:sz w:val="22"/>
    </w:rPr>
  </w:style>
  <w:style w:type="paragraph" w:styleId="6">
    <w:name w:val="heading 5"/>
    <w:basedOn w:val="1"/>
    <w:next w:val="1"/>
    <w:qFormat/>
    <w:uiPriority w:val="0"/>
    <w:pPr>
      <w:keepNext/>
      <w:spacing w:before="0" w:after="0" w:line="360" w:lineRule="auto"/>
      <w:jc w:val="both"/>
      <w:outlineLvl w:val="4"/>
    </w:pPr>
    <w:rPr>
      <w:rFonts w:ascii="Arial" w:hAnsi="Arial"/>
      <w:b/>
      <w:i/>
      <w:color w:val="000080"/>
      <w:sz w:val="24"/>
      <w:lang w:eastAsia="pt-BR"/>
    </w:rPr>
  </w:style>
  <w:style w:type="paragraph" w:styleId="7">
    <w:name w:val="heading 6"/>
    <w:basedOn w:val="1"/>
    <w:next w:val="1"/>
    <w:qFormat/>
    <w:uiPriority w:val="0"/>
    <w:pPr>
      <w:keepNext/>
      <w:spacing w:before="0" w:after="0" w:line="360" w:lineRule="auto"/>
      <w:jc w:val="center"/>
      <w:outlineLvl w:val="5"/>
    </w:pPr>
    <w:rPr>
      <w:rFonts w:ascii="Arial" w:hAnsi="Arial"/>
      <w:b/>
      <w:sz w:val="24"/>
    </w:rPr>
  </w:style>
  <w:style w:type="paragraph" w:styleId="8">
    <w:name w:val="heading 7"/>
    <w:basedOn w:val="1"/>
    <w:next w:val="1"/>
    <w:qFormat/>
    <w:uiPriority w:val="0"/>
    <w:pPr>
      <w:keepNext/>
      <w:spacing w:before="0" w:after="0" w:line="360" w:lineRule="auto"/>
      <w:ind w:firstLine="720"/>
      <w:outlineLvl w:val="6"/>
    </w:pPr>
    <w:rPr>
      <w:rFonts w:ascii="Arial" w:hAnsi="Arial"/>
      <w:b/>
      <w:color w:val="000080"/>
      <w:sz w:val="30"/>
      <w:lang w:eastAsia="pt-BR"/>
    </w:rPr>
  </w:style>
  <w:style w:type="paragraph" w:styleId="9">
    <w:name w:val="heading 8"/>
    <w:basedOn w:val="1"/>
    <w:next w:val="1"/>
    <w:qFormat/>
    <w:uiPriority w:val="0"/>
    <w:pPr>
      <w:keepNext/>
      <w:spacing w:before="0" w:after="0" w:line="360" w:lineRule="auto"/>
      <w:jc w:val="center"/>
      <w:outlineLvl w:val="7"/>
    </w:pPr>
    <w:rPr>
      <w:rFonts w:ascii="Arial" w:hAnsi="Arial"/>
      <w:b/>
      <w:color w:val="000080"/>
      <w:sz w:val="28"/>
      <w:lang w:eastAsia="pt-BR"/>
    </w:rPr>
  </w:style>
  <w:style w:type="paragraph" w:styleId="10">
    <w:name w:val="heading 9"/>
    <w:basedOn w:val="1"/>
    <w:next w:val="1"/>
    <w:qFormat/>
    <w:uiPriority w:val="0"/>
    <w:pPr>
      <w:keepNext/>
      <w:spacing w:before="0" w:after="0" w:line="360" w:lineRule="auto"/>
      <w:jc w:val="center"/>
      <w:outlineLvl w:val="8"/>
    </w:pPr>
    <w:rPr>
      <w:rFonts w:ascii="Arial" w:hAnsi="Arial"/>
      <w:b/>
      <w:bCs/>
      <w:i/>
      <w:iCs/>
      <w:color w:val="000080"/>
      <w:sz w:val="22"/>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Strong"/>
    <w:qFormat/>
    <w:uiPriority w:val="22"/>
    <w:rPr>
      <w:b/>
      <w:bCs/>
    </w:rPr>
  </w:style>
  <w:style w:type="character" w:styleId="14">
    <w:name w:val="page number"/>
    <w:basedOn w:val="11"/>
    <w:qFormat/>
    <w:uiPriority w:val="0"/>
  </w:style>
  <w:style w:type="paragraph" w:styleId="15">
    <w:name w:val="List"/>
    <w:basedOn w:val="16"/>
    <w:qFormat/>
    <w:uiPriority w:val="0"/>
    <w:rPr>
      <w:rFonts w:cs="Arial"/>
    </w:rPr>
  </w:style>
  <w:style w:type="paragraph" w:styleId="16">
    <w:name w:val="Body Text"/>
    <w:basedOn w:val="1"/>
    <w:link w:val="49"/>
    <w:qFormat/>
    <w:uiPriority w:val="0"/>
    <w:pPr>
      <w:overflowPunct/>
      <w:spacing w:before="0" w:after="0" w:line="360" w:lineRule="auto"/>
      <w:jc w:val="both"/>
      <w:textAlignment w:val="baseline"/>
    </w:pPr>
    <w:rPr>
      <w:rFonts w:ascii="Arial" w:hAnsi="Arial"/>
      <w:b/>
      <w:color w:val="000000"/>
      <w:sz w:val="22"/>
    </w:rPr>
  </w:style>
  <w:style w:type="paragraph" w:styleId="17">
    <w:name w:val="Block Text"/>
    <w:basedOn w:val="1"/>
    <w:qFormat/>
    <w:uiPriority w:val="0"/>
    <w:pPr>
      <w:overflowPunct/>
      <w:autoSpaceDE/>
      <w:ind w:left="-567" w:right="-765" w:firstLine="0"/>
      <w:jc w:val="both"/>
      <w:textAlignment w:val="auto"/>
    </w:pPr>
    <w:rPr>
      <w:rFonts w:ascii="Arial" w:hAnsi="Arial" w:cs="Arial"/>
      <w:sz w:val="22"/>
    </w:rPr>
  </w:style>
  <w:style w:type="paragraph" w:styleId="18">
    <w:name w:val="Body Text Indent 2"/>
    <w:basedOn w:val="1"/>
    <w:link w:val="43"/>
    <w:qFormat/>
    <w:uiPriority w:val="0"/>
    <w:pPr>
      <w:tabs>
        <w:tab w:val="left" w:pos="1134"/>
        <w:tab w:val="left" w:pos="7300"/>
        <w:tab w:val="left" w:pos="9142"/>
      </w:tabs>
      <w:spacing w:before="0" w:after="0" w:line="360" w:lineRule="auto"/>
      <w:ind w:left="465" w:firstLine="0"/>
    </w:pPr>
    <w:rPr>
      <w:rFonts w:ascii="Arial" w:hAnsi="Arial"/>
      <w:b/>
      <w:i/>
      <w:color w:val="000080"/>
      <w:sz w:val="24"/>
    </w:rPr>
  </w:style>
  <w:style w:type="paragraph" w:styleId="19">
    <w:name w:val="Title"/>
    <w:basedOn w:val="1"/>
    <w:link w:val="48"/>
    <w:qFormat/>
    <w:uiPriority w:val="0"/>
    <w:pPr>
      <w:spacing w:before="0" w:after="0" w:line="360" w:lineRule="auto"/>
      <w:jc w:val="center"/>
    </w:pPr>
    <w:rPr>
      <w:sz w:val="24"/>
      <w:u w:val="single"/>
      <w:lang w:eastAsia="pt-BR"/>
    </w:rPr>
  </w:style>
  <w:style w:type="paragraph" w:styleId="20">
    <w:name w:val="Normal (Web)"/>
    <w:basedOn w:val="1"/>
    <w:qFormat/>
    <w:uiPriority w:val="0"/>
    <w:pPr>
      <w:spacing w:beforeAutospacing="1" w:afterAutospacing="1" w:line="240" w:lineRule="auto"/>
    </w:pPr>
    <w:rPr>
      <w:rFonts w:ascii="Arial Unicode MS" w:hAnsi="Arial Unicode MS" w:eastAsia="Arial Unicode MS" w:cs="Arial Unicode MS"/>
      <w:sz w:val="24"/>
      <w:szCs w:val="24"/>
      <w:lang w:eastAsia="pt-BR"/>
    </w:rPr>
  </w:style>
  <w:style w:type="paragraph" w:styleId="21">
    <w:name w:val="Plain Text"/>
    <w:basedOn w:val="1"/>
    <w:link w:val="42"/>
    <w:qFormat/>
    <w:uiPriority w:val="0"/>
    <w:pPr>
      <w:spacing w:before="0" w:after="0" w:line="360" w:lineRule="auto"/>
    </w:pPr>
    <w:rPr>
      <w:rFonts w:ascii="Courier New" w:hAnsi="Courier New"/>
    </w:rPr>
  </w:style>
  <w:style w:type="paragraph" w:styleId="22">
    <w:name w:val="Body Text 3"/>
    <w:basedOn w:val="1"/>
    <w:link w:val="44"/>
    <w:qFormat/>
    <w:uiPriority w:val="0"/>
    <w:pPr>
      <w:tabs>
        <w:tab w:val="left" w:pos="1134"/>
        <w:tab w:val="left" w:pos="7300"/>
        <w:tab w:val="left" w:pos="9142"/>
      </w:tabs>
      <w:spacing w:before="0" w:after="0" w:line="360" w:lineRule="auto"/>
    </w:pPr>
    <w:rPr>
      <w:rFonts w:ascii="Arial" w:hAnsi="Arial"/>
      <w:i/>
      <w:color w:val="000080"/>
      <w:sz w:val="24"/>
    </w:rPr>
  </w:style>
  <w:style w:type="paragraph" w:styleId="23">
    <w:name w:val="Body Text 2"/>
    <w:basedOn w:val="1"/>
    <w:link w:val="45"/>
    <w:qFormat/>
    <w:uiPriority w:val="0"/>
    <w:pPr>
      <w:spacing w:before="0" w:after="0" w:line="360" w:lineRule="auto"/>
      <w:jc w:val="both"/>
    </w:pPr>
    <w:rPr>
      <w:rFonts w:ascii="Arial" w:hAnsi="Arial"/>
      <w:color w:val="000000"/>
      <w:sz w:val="24"/>
    </w:rPr>
  </w:style>
  <w:style w:type="paragraph" w:styleId="24">
    <w:name w:val="header"/>
    <w:basedOn w:val="1"/>
    <w:link w:val="46"/>
    <w:qFormat/>
    <w:uiPriority w:val="0"/>
    <w:pPr>
      <w:tabs>
        <w:tab w:val="center" w:pos="4419"/>
        <w:tab w:val="right" w:pos="8838"/>
      </w:tabs>
      <w:spacing w:before="0" w:after="0" w:line="360" w:lineRule="auto"/>
    </w:pPr>
    <w:rPr>
      <w:color w:val="000080"/>
      <w:sz w:val="24"/>
    </w:rPr>
  </w:style>
  <w:style w:type="paragraph" w:styleId="25">
    <w:name w:val="footer"/>
    <w:basedOn w:val="1"/>
    <w:link w:val="41"/>
    <w:qFormat/>
    <w:uiPriority w:val="99"/>
    <w:pPr>
      <w:tabs>
        <w:tab w:val="center" w:pos="4419"/>
        <w:tab w:val="right" w:pos="8838"/>
      </w:tabs>
      <w:overflowPunct/>
      <w:spacing w:before="0" w:after="0" w:line="360" w:lineRule="auto"/>
      <w:textAlignment w:val="baseline"/>
    </w:pPr>
    <w:rPr>
      <w:rFonts w:ascii="Courier (W1)" w:hAnsi="Courier (W1)"/>
      <w:color w:val="000000"/>
      <w:sz w:val="24"/>
    </w:rPr>
  </w:style>
  <w:style w:type="paragraph" w:styleId="26">
    <w:name w:val="caption"/>
    <w:basedOn w:val="1"/>
    <w:next w:val="1"/>
    <w:qFormat/>
    <w:uiPriority w:val="0"/>
    <w:pPr>
      <w:suppressLineNumbers/>
      <w:spacing w:before="120" w:after="120"/>
    </w:pPr>
    <w:rPr>
      <w:rFonts w:cs="Arial"/>
      <w:i/>
      <w:iCs/>
      <w:sz w:val="24"/>
      <w:szCs w:val="24"/>
    </w:rPr>
  </w:style>
  <w:style w:type="paragraph" w:styleId="27">
    <w:name w:val="Body Text Indent 3"/>
    <w:basedOn w:val="1"/>
    <w:link w:val="51"/>
    <w:qFormat/>
    <w:uiPriority w:val="0"/>
    <w:pPr>
      <w:overflowPunct/>
      <w:spacing w:before="0" w:after="120" w:line="360" w:lineRule="auto"/>
      <w:ind w:left="283" w:firstLine="0"/>
      <w:textAlignment w:val="baseline"/>
    </w:pPr>
    <w:rPr>
      <w:sz w:val="16"/>
      <w:szCs w:val="16"/>
    </w:rPr>
  </w:style>
  <w:style w:type="paragraph" w:styleId="28">
    <w:name w:val="Balloon Text"/>
    <w:basedOn w:val="1"/>
    <w:link w:val="52"/>
    <w:semiHidden/>
    <w:unhideWhenUsed/>
    <w:qFormat/>
    <w:uiPriority w:val="99"/>
    <w:pPr>
      <w:spacing w:before="0" w:after="0" w:line="240" w:lineRule="auto"/>
    </w:pPr>
    <w:rPr>
      <w:rFonts w:ascii="Tahoma" w:hAnsi="Tahoma" w:cs="Tahoma"/>
      <w:sz w:val="16"/>
      <w:szCs w:val="16"/>
    </w:rPr>
  </w:style>
  <w:style w:type="paragraph" w:styleId="29">
    <w:name w:val="Body Text Indent"/>
    <w:basedOn w:val="1"/>
    <w:link w:val="47"/>
    <w:qFormat/>
    <w:uiPriority w:val="0"/>
    <w:pPr>
      <w:spacing w:before="0" w:after="0" w:line="360" w:lineRule="auto"/>
      <w:ind w:firstLine="708"/>
      <w:jc w:val="both"/>
    </w:pPr>
    <w:rPr>
      <w:rFonts w:ascii="CG Omega" w:hAnsi="CG Omega"/>
      <w:color w:val="000080"/>
      <w:sz w:val="24"/>
      <w:lang w:eastAsia="pt-BR"/>
    </w:rPr>
  </w:style>
  <w:style w:type="table" w:styleId="30">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
    <w:name w:val="Link da Internet"/>
    <w:qFormat/>
    <w:uiPriority w:val="0"/>
    <w:rPr>
      <w:color w:val="0000FF"/>
      <w:u w:val="single"/>
    </w:rPr>
  </w:style>
  <w:style w:type="character" w:customStyle="1" w:styleId="32">
    <w:name w:val="Título 1 Char"/>
    <w:basedOn w:val="11"/>
    <w:qFormat/>
    <w:uiPriority w:val="0"/>
    <w:rPr>
      <w:rFonts w:ascii="Arial" w:hAnsi="Arial" w:eastAsia="Times New Roman" w:cs="Times New Roman"/>
      <w:b/>
      <w:szCs w:val="20"/>
    </w:rPr>
  </w:style>
  <w:style w:type="character" w:customStyle="1" w:styleId="33">
    <w:name w:val="Título 2 Char"/>
    <w:basedOn w:val="11"/>
    <w:qFormat/>
    <w:uiPriority w:val="0"/>
    <w:rPr>
      <w:rFonts w:ascii="Arial" w:hAnsi="Arial" w:eastAsia="Times New Roman" w:cs="Times New Roman"/>
      <w:b/>
      <w:i/>
      <w:color w:val="000000"/>
      <w:sz w:val="24"/>
      <w:szCs w:val="20"/>
    </w:rPr>
  </w:style>
  <w:style w:type="character" w:customStyle="1" w:styleId="34">
    <w:name w:val="Título 3 Char"/>
    <w:basedOn w:val="11"/>
    <w:qFormat/>
    <w:uiPriority w:val="0"/>
    <w:rPr>
      <w:rFonts w:ascii="Arial" w:hAnsi="Arial" w:eastAsia="Times New Roman" w:cs="Times New Roman"/>
      <w:b/>
      <w:sz w:val="24"/>
      <w:szCs w:val="20"/>
      <w:lang w:eastAsia="pt-BR"/>
    </w:rPr>
  </w:style>
  <w:style w:type="character" w:customStyle="1" w:styleId="35">
    <w:name w:val="Título 4 Char"/>
    <w:basedOn w:val="11"/>
    <w:qFormat/>
    <w:uiPriority w:val="0"/>
    <w:rPr>
      <w:rFonts w:ascii="Times New Roman" w:hAnsi="Times New Roman" w:eastAsia="Times New Roman" w:cs="Times New Roman"/>
      <w:b/>
      <w:bCs/>
      <w:szCs w:val="20"/>
    </w:rPr>
  </w:style>
  <w:style w:type="character" w:customStyle="1" w:styleId="36">
    <w:name w:val="Título 5 Char"/>
    <w:basedOn w:val="11"/>
    <w:qFormat/>
    <w:uiPriority w:val="0"/>
    <w:rPr>
      <w:rFonts w:ascii="Arial" w:hAnsi="Arial" w:eastAsia="Times New Roman" w:cs="Times New Roman"/>
      <w:b/>
      <w:i/>
      <w:color w:val="000080"/>
      <w:sz w:val="24"/>
      <w:szCs w:val="20"/>
      <w:lang w:eastAsia="pt-BR"/>
    </w:rPr>
  </w:style>
  <w:style w:type="character" w:customStyle="1" w:styleId="37">
    <w:name w:val="Título 6 Char"/>
    <w:basedOn w:val="11"/>
    <w:qFormat/>
    <w:uiPriority w:val="0"/>
    <w:rPr>
      <w:rFonts w:ascii="Arial" w:hAnsi="Arial" w:eastAsia="Times New Roman" w:cs="Times New Roman"/>
      <w:b/>
      <w:sz w:val="24"/>
      <w:szCs w:val="20"/>
    </w:rPr>
  </w:style>
  <w:style w:type="character" w:customStyle="1" w:styleId="38">
    <w:name w:val="Título 7 Char"/>
    <w:basedOn w:val="11"/>
    <w:qFormat/>
    <w:uiPriority w:val="0"/>
    <w:rPr>
      <w:rFonts w:ascii="Arial" w:hAnsi="Arial" w:eastAsia="Times New Roman" w:cs="Times New Roman"/>
      <w:b/>
      <w:color w:val="000080"/>
      <w:sz w:val="30"/>
      <w:szCs w:val="20"/>
      <w:lang w:eastAsia="pt-BR"/>
    </w:rPr>
  </w:style>
  <w:style w:type="character" w:customStyle="1" w:styleId="39">
    <w:name w:val="Título 8 Char"/>
    <w:basedOn w:val="11"/>
    <w:qFormat/>
    <w:uiPriority w:val="0"/>
    <w:rPr>
      <w:rFonts w:ascii="Arial" w:hAnsi="Arial" w:eastAsia="Times New Roman" w:cs="Times New Roman"/>
      <w:b/>
      <w:color w:val="000080"/>
      <w:sz w:val="28"/>
      <w:szCs w:val="20"/>
      <w:lang w:eastAsia="pt-BR"/>
    </w:rPr>
  </w:style>
  <w:style w:type="character" w:customStyle="1" w:styleId="40">
    <w:name w:val="Título 9 Char"/>
    <w:basedOn w:val="11"/>
    <w:qFormat/>
    <w:uiPriority w:val="0"/>
    <w:rPr>
      <w:rFonts w:ascii="Arial" w:hAnsi="Arial" w:eastAsia="Times New Roman" w:cs="Times New Roman"/>
      <w:b/>
      <w:bCs/>
      <w:i/>
      <w:iCs/>
      <w:color w:val="000080"/>
      <w:szCs w:val="20"/>
      <w:lang w:eastAsia="pt-BR"/>
    </w:rPr>
  </w:style>
  <w:style w:type="character" w:customStyle="1" w:styleId="41">
    <w:name w:val="Rodapé Char"/>
    <w:basedOn w:val="11"/>
    <w:link w:val="25"/>
    <w:qFormat/>
    <w:uiPriority w:val="99"/>
    <w:rPr>
      <w:rFonts w:ascii="Courier (W1)" w:hAnsi="Courier (W1)" w:eastAsia="Times New Roman" w:cs="Times New Roman"/>
      <w:color w:val="000000"/>
      <w:sz w:val="24"/>
      <w:szCs w:val="20"/>
    </w:rPr>
  </w:style>
  <w:style w:type="character" w:customStyle="1" w:styleId="42">
    <w:name w:val="Texto sem Formatação Char"/>
    <w:basedOn w:val="11"/>
    <w:link w:val="21"/>
    <w:qFormat/>
    <w:uiPriority w:val="0"/>
    <w:rPr>
      <w:rFonts w:ascii="Courier New" w:hAnsi="Courier New" w:eastAsia="Times New Roman" w:cs="Times New Roman"/>
      <w:sz w:val="20"/>
      <w:szCs w:val="20"/>
    </w:rPr>
  </w:style>
  <w:style w:type="character" w:customStyle="1" w:styleId="43">
    <w:name w:val="Recuo de corpo de texto 2 Char"/>
    <w:basedOn w:val="11"/>
    <w:link w:val="18"/>
    <w:qFormat/>
    <w:uiPriority w:val="0"/>
    <w:rPr>
      <w:rFonts w:ascii="Arial" w:hAnsi="Arial" w:eastAsia="Times New Roman" w:cs="Times New Roman"/>
      <w:b/>
      <w:i/>
      <w:color w:val="000080"/>
      <w:sz w:val="24"/>
      <w:szCs w:val="20"/>
    </w:rPr>
  </w:style>
  <w:style w:type="character" w:customStyle="1" w:styleId="44">
    <w:name w:val="Corpo de texto 3 Char"/>
    <w:basedOn w:val="11"/>
    <w:link w:val="22"/>
    <w:qFormat/>
    <w:uiPriority w:val="0"/>
    <w:rPr>
      <w:rFonts w:ascii="Arial" w:hAnsi="Arial" w:eastAsia="Times New Roman" w:cs="Times New Roman"/>
      <w:i/>
      <w:color w:val="000080"/>
      <w:sz w:val="24"/>
      <w:szCs w:val="20"/>
    </w:rPr>
  </w:style>
  <w:style w:type="character" w:customStyle="1" w:styleId="45">
    <w:name w:val="Corpo de texto 2 Char"/>
    <w:basedOn w:val="11"/>
    <w:link w:val="23"/>
    <w:qFormat/>
    <w:uiPriority w:val="0"/>
    <w:rPr>
      <w:rFonts w:ascii="Arial" w:hAnsi="Arial" w:eastAsia="Times New Roman" w:cs="Times New Roman"/>
      <w:color w:val="000000"/>
      <w:sz w:val="24"/>
      <w:szCs w:val="20"/>
    </w:rPr>
  </w:style>
  <w:style w:type="character" w:customStyle="1" w:styleId="46">
    <w:name w:val="Cabeçalho Char"/>
    <w:basedOn w:val="11"/>
    <w:link w:val="24"/>
    <w:qFormat/>
    <w:uiPriority w:val="0"/>
    <w:rPr>
      <w:rFonts w:ascii="Times New Roman" w:hAnsi="Times New Roman" w:eastAsia="Times New Roman" w:cs="Times New Roman"/>
      <w:color w:val="000080"/>
      <w:sz w:val="24"/>
      <w:szCs w:val="20"/>
    </w:rPr>
  </w:style>
  <w:style w:type="character" w:customStyle="1" w:styleId="47">
    <w:name w:val="Recuo de corpo de texto Char"/>
    <w:basedOn w:val="11"/>
    <w:link w:val="29"/>
    <w:qFormat/>
    <w:uiPriority w:val="0"/>
    <w:rPr>
      <w:rFonts w:ascii="CG Omega" w:hAnsi="CG Omega" w:eastAsia="Times New Roman" w:cs="Times New Roman"/>
      <w:color w:val="000080"/>
      <w:sz w:val="24"/>
      <w:szCs w:val="20"/>
      <w:lang w:eastAsia="pt-BR"/>
    </w:rPr>
  </w:style>
  <w:style w:type="character" w:customStyle="1" w:styleId="48">
    <w:name w:val="Título Char"/>
    <w:basedOn w:val="11"/>
    <w:link w:val="19"/>
    <w:qFormat/>
    <w:uiPriority w:val="0"/>
    <w:rPr>
      <w:rFonts w:ascii="Times New Roman" w:hAnsi="Times New Roman" w:eastAsia="Times New Roman" w:cs="Times New Roman"/>
      <w:sz w:val="24"/>
      <w:szCs w:val="20"/>
      <w:u w:val="single"/>
      <w:lang w:eastAsia="pt-BR"/>
    </w:rPr>
  </w:style>
  <w:style w:type="character" w:customStyle="1" w:styleId="49">
    <w:name w:val="Corpo de texto Char"/>
    <w:basedOn w:val="11"/>
    <w:link w:val="16"/>
    <w:qFormat/>
    <w:uiPriority w:val="0"/>
    <w:rPr>
      <w:rFonts w:ascii="Arial" w:hAnsi="Arial" w:eastAsia="Times New Roman" w:cs="Times New Roman"/>
      <w:b/>
      <w:color w:val="000000"/>
      <w:szCs w:val="20"/>
    </w:rPr>
  </w:style>
  <w:style w:type="character" w:customStyle="1" w:styleId="50">
    <w:name w:val="WW-Fonte parág. padrão"/>
    <w:qFormat/>
    <w:uiPriority w:val="0"/>
  </w:style>
  <w:style w:type="character" w:customStyle="1" w:styleId="51">
    <w:name w:val="Recuo de corpo de texto 3 Char"/>
    <w:basedOn w:val="11"/>
    <w:link w:val="27"/>
    <w:qFormat/>
    <w:uiPriority w:val="0"/>
    <w:rPr>
      <w:rFonts w:ascii="Times New Roman" w:hAnsi="Times New Roman" w:eastAsia="Times New Roman" w:cs="Times New Roman"/>
      <w:sz w:val="16"/>
      <w:szCs w:val="16"/>
    </w:rPr>
  </w:style>
  <w:style w:type="character" w:customStyle="1" w:styleId="52">
    <w:name w:val="Texto de balão Char"/>
    <w:basedOn w:val="11"/>
    <w:link w:val="28"/>
    <w:semiHidden/>
    <w:qFormat/>
    <w:uiPriority w:val="99"/>
    <w:rPr>
      <w:rFonts w:ascii="Tahoma" w:hAnsi="Tahoma" w:eastAsia="Times New Roman" w:cs="Tahoma"/>
      <w:sz w:val="16"/>
      <w:szCs w:val="16"/>
    </w:rPr>
  </w:style>
  <w:style w:type="character" w:customStyle="1" w:styleId="53">
    <w:name w:val="Símbolos de numeração"/>
    <w:qFormat/>
    <w:uiPriority w:val="0"/>
    <w:rPr>
      <w:rFonts w:ascii="Times New Roman" w:hAnsi="Times New Roman"/>
      <w:b/>
      <w:bCs/>
      <w:sz w:val="23"/>
      <w:szCs w:val="23"/>
    </w:rPr>
  </w:style>
  <w:style w:type="character" w:customStyle="1" w:styleId="54">
    <w:name w:val="Marcadores"/>
    <w:qFormat/>
    <w:uiPriority w:val="0"/>
    <w:rPr>
      <w:rFonts w:ascii="OpenSymbol" w:hAnsi="OpenSymbol" w:eastAsia="OpenSymbol" w:cs="OpenSymbol"/>
    </w:rPr>
  </w:style>
  <w:style w:type="paragraph" w:customStyle="1" w:styleId="55">
    <w:name w:val="Título14"/>
    <w:basedOn w:val="1"/>
    <w:next w:val="16"/>
    <w:qFormat/>
    <w:uiPriority w:val="0"/>
    <w:pPr>
      <w:keepNext/>
      <w:spacing w:before="240" w:after="120"/>
    </w:pPr>
    <w:rPr>
      <w:rFonts w:ascii="Liberation Sans" w:hAnsi="Liberation Sans" w:eastAsia="Microsoft YaHei" w:cs="Arial"/>
      <w:sz w:val="28"/>
      <w:szCs w:val="28"/>
    </w:rPr>
  </w:style>
  <w:style w:type="paragraph" w:customStyle="1" w:styleId="56">
    <w:name w:val="Índice"/>
    <w:basedOn w:val="1"/>
    <w:qFormat/>
    <w:uiPriority w:val="0"/>
    <w:pPr>
      <w:suppressLineNumbers/>
    </w:pPr>
    <w:rPr>
      <w:rFonts w:cs="Arial"/>
      <w:lang w:val="zh-CN" w:eastAsia="zh-CN" w:bidi="zh-CN"/>
    </w:rPr>
  </w:style>
  <w:style w:type="paragraph" w:customStyle="1" w:styleId="57">
    <w:name w:val="Cabeçalho e Rodapé"/>
    <w:basedOn w:val="1"/>
    <w:qFormat/>
    <w:uiPriority w:val="0"/>
  </w:style>
  <w:style w:type="paragraph" w:customStyle="1" w:styleId="58">
    <w:name w:val="Título13"/>
    <w:basedOn w:val="1"/>
    <w:next w:val="16"/>
    <w:qFormat/>
    <w:uiPriority w:val="0"/>
    <w:pPr>
      <w:keepNext/>
      <w:spacing w:before="240" w:after="120"/>
    </w:pPr>
    <w:rPr>
      <w:rFonts w:ascii="Liberation Sans" w:hAnsi="Liberation Sans" w:eastAsia="Microsoft YaHei" w:cs="Arial"/>
      <w:sz w:val="28"/>
      <w:szCs w:val="28"/>
    </w:rPr>
  </w:style>
  <w:style w:type="paragraph" w:customStyle="1" w:styleId="59">
    <w:name w:val="Título12"/>
    <w:basedOn w:val="1"/>
    <w:next w:val="16"/>
    <w:qFormat/>
    <w:uiPriority w:val="0"/>
    <w:pPr>
      <w:keepNext/>
      <w:spacing w:before="240" w:after="120"/>
    </w:pPr>
    <w:rPr>
      <w:rFonts w:ascii="Liberation Sans" w:hAnsi="Liberation Sans" w:eastAsia="Microsoft YaHei" w:cs="Arial"/>
      <w:sz w:val="28"/>
      <w:szCs w:val="28"/>
    </w:rPr>
  </w:style>
  <w:style w:type="paragraph" w:customStyle="1" w:styleId="60">
    <w:name w:val="Título11"/>
    <w:basedOn w:val="1"/>
    <w:next w:val="16"/>
    <w:qFormat/>
    <w:uiPriority w:val="0"/>
    <w:pPr>
      <w:keepNext/>
      <w:spacing w:before="240" w:after="120"/>
    </w:pPr>
    <w:rPr>
      <w:rFonts w:ascii="Liberation Sans" w:hAnsi="Liberation Sans" w:eastAsia="Microsoft YaHei" w:cs="Arial"/>
      <w:sz w:val="28"/>
      <w:szCs w:val="28"/>
    </w:rPr>
  </w:style>
  <w:style w:type="paragraph" w:customStyle="1" w:styleId="61">
    <w:name w:val="Título1"/>
    <w:basedOn w:val="1"/>
    <w:next w:val="16"/>
    <w:qFormat/>
    <w:uiPriority w:val="0"/>
    <w:pPr>
      <w:keepNext/>
      <w:spacing w:before="240" w:after="120"/>
    </w:pPr>
    <w:rPr>
      <w:rFonts w:ascii="Liberation Sans" w:hAnsi="Liberation Sans" w:eastAsia="Microsoft YaHei" w:cs="Arial"/>
      <w:sz w:val="28"/>
      <w:szCs w:val="28"/>
    </w:rPr>
  </w:style>
  <w:style w:type="paragraph" w:customStyle="1" w:styleId="62">
    <w:name w:val="Divisão de Tabelas"/>
    <w:basedOn w:val="1"/>
    <w:qFormat/>
    <w:uiPriority w:val="0"/>
    <w:pPr>
      <w:overflowPunct/>
      <w:spacing w:before="0" w:after="0" w:line="20" w:lineRule="exact"/>
      <w:textAlignment w:val="baseline"/>
    </w:pPr>
  </w:style>
  <w:style w:type="paragraph" w:customStyle="1" w:styleId="63">
    <w:name w:val="Texto padrão"/>
    <w:basedOn w:val="1"/>
    <w:qFormat/>
    <w:uiPriority w:val="0"/>
    <w:pPr>
      <w:widowControl w:val="0"/>
      <w:spacing w:before="0" w:after="0" w:line="360" w:lineRule="auto"/>
    </w:pPr>
    <w:rPr>
      <w:sz w:val="24"/>
      <w:lang w:val="en-US" w:eastAsia="pt-BR"/>
    </w:rPr>
  </w:style>
  <w:style w:type="paragraph" w:customStyle="1" w:styleId="64">
    <w:name w:val="WW-Corpo de texto 3"/>
    <w:basedOn w:val="1"/>
    <w:qFormat/>
    <w:uiPriority w:val="0"/>
    <w:pPr>
      <w:spacing w:before="0" w:after="0" w:line="360" w:lineRule="auto"/>
      <w:jc w:val="both"/>
    </w:pPr>
    <w:rPr>
      <w:sz w:val="24"/>
      <w:lang w:eastAsia="ar-SA"/>
    </w:rPr>
  </w:style>
  <w:style w:type="paragraph" w:styleId="65">
    <w:name w:val="List Paragraph"/>
    <w:basedOn w:val="1"/>
    <w:qFormat/>
    <w:uiPriority w:val="0"/>
    <w:pPr>
      <w:overflowPunct/>
      <w:spacing w:before="0" w:after="0" w:line="240" w:lineRule="auto"/>
      <w:ind w:left="708" w:firstLine="0"/>
    </w:pPr>
  </w:style>
  <w:style w:type="paragraph" w:customStyle="1" w:styleId="66">
    <w:name w:val="Default"/>
    <w:qFormat/>
    <w:uiPriority w:val="0"/>
    <w:pPr>
      <w:widowControl/>
      <w:suppressAutoHyphens/>
      <w:bidi w:val="0"/>
      <w:spacing w:before="0" w:after="0"/>
      <w:jc w:val="left"/>
    </w:pPr>
    <w:rPr>
      <w:rFonts w:ascii="Times New Roman" w:hAnsi="Times New Roman" w:cs="Times New Roman" w:eastAsiaTheme="minorHAnsi"/>
      <w:color w:val="000000"/>
      <w:kern w:val="0"/>
      <w:sz w:val="24"/>
      <w:szCs w:val="24"/>
      <w:lang w:val="pt-BR" w:eastAsia="en-US" w:bidi="ar-SA"/>
    </w:rPr>
  </w:style>
  <w:style w:type="paragraph" w:customStyle="1" w:styleId="67">
    <w:name w:val="Corpo de tex"/>
    <w:basedOn w:val="1"/>
    <w:qFormat/>
    <w:uiPriority w:val="0"/>
    <w:pPr>
      <w:widowControl w:val="0"/>
      <w:spacing w:before="0" w:after="0" w:line="240" w:lineRule="auto"/>
      <w:jc w:val="both"/>
    </w:pPr>
    <w:rPr>
      <w:sz w:val="24"/>
      <w:szCs w:val="24"/>
      <w:lang w:val="en-US" w:eastAsia="pt-BR"/>
    </w:rPr>
  </w:style>
  <w:style w:type="paragraph" w:customStyle="1" w:styleId="68">
    <w:name w:val="textbody"/>
    <w:basedOn w:val="1"/>
    <w:qFormat/>
    <w:uiPriority w:val="0"/>
    <w:pPr>
      <w:spacing w:beforeAutospacing="1" w:afterAutospacing="1" w:line="240" w:lineRule="auto"/>
    </w:pPr>
    <w:rPr>
      <w:sz w:val="24"/>
      <w:szCs w:val="24"/>
      <w:lang w:eastAsia="pt-BR"/>
    </w:rPr>
  </w:style>
  <w:style w:type="paragraph" w:customStyle="1" w:styleId="69">
    <w:name w:val="Conteúdo do quadro"/>
    <w:basedOn w:val="1"/>
    <w:qFormat/>
    <w:uiPriority w:val="0"/>
    <w:pPr>
      <w:spacing w:before="0" w:after="200" w:line="276" w:lineRule="auto"/>
    </w:pPr>
    <w:rPr>
      <w:rFonts w:ascii="Calibri" w:hAnsi="Calibri" w:eastAsiaTheme="minorEastAsia" w:cstheme="minorBidi"/>
      <w:sz w:val="22"/>
      <w:szCs w:val="22"/>
      <w:lang w:eastAsia="pt-BR"/>
    </w:rPr>
  </w:style>
  <w:style w:type="paragraph" w:customStyle="1" w:styleId="70">
    <w:name w:val="Conteúdo da tabela"/>
    <w:basedOn w:val="1"/>
    <w:qFormat/>
    <w:uiPriority w:val="0"/>
    <w:pPr>
      <w:widowControl w:val="0"/>
      <w:suppressLineNumbers/>
    </w:pPr>
  </w:style>
  <w:style w:type="paragraph" w:customStyle="1" w:styleId="71">
    <w:name w:val="Título de tabela"/>
    <w:basedOn w:val="70"/>
    <w:qFormat/>
    <w:uiPriority w:val="0"/>
    <w:pPr>
      <w:suppressLineNumbers/>
      <w:jc w:val="center"/>
    </w:pPr>
    <w:rPr>
      <w:b/>
      <w:bCs/>
    </w:rPr>
  </w:style>
  <w:style w:type="table" w:customStyle="1" w:styleId="72">
    <w:name w:val="_Style 14"/>
    <w:basedOn w:val="73"/>
    <w:qFormat/>
    <w:uiPriority w:val="0"/>
    <w:tblPr>
      <w:tblCellMar>
        <w:top w:w="100" w:type="dxa"/>
        <w:left w:w="100" w:type="dxa"/>
        <w:bottom w:w="100" w:type="dxa"/>
        <w:right w:w="100" w:type="dxa"/>
      </w:tblCellMar>
    </w:tblPr>
  </w:style>
  <w:style w:type="table" w:customStyle="1" w:styleId="73">
    <w:name w:val="Table Normal1"/>
    <w:qFormat/>
    <w:uiPriority w:val="0"/>
    <w:tblPr>
      <w:tblCellMar>
        <w:top w:w="0" w:type="dxa"/>
        <w:left w:w="0" w:type="dxa"/>
        <w:bottom w:w="0" w:type="dxa"/>
        <w:right w:w="0" w:type="dxa"/>
      </w:tblCellMar>
    </w:tblPr>
  </w:style>
  <w:style w:type="table" w:customStyle="1" w:styleId="74">
    <w:name w:val="_Style 16"/>
    <w:basedOn w:val="73"/>
    <w:qFormat/>
    <w:uiPriority w:val="0"/>
    <w:tblPr>
      <w:tblCellMar>
        <w:top w:w="100" w:type="dxa"/>
        <w:left w:w="100" w:type="dxa"/>
        <w:bottom w:w="100" w:type="dxa"/>
        <w:right w:w="100" w:type="dxa"/>
      </w:tblCellMar>
    </w:tblPr>
  </w:style>
  <w:style w:type="table" w:customStyle="1" w:styleId="75">
    <w:name w:val="_Style 12"/>
    <w:basedOn w:val="73"/>
    <w:qFormat/>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E55578-D8E8-4897-AE34-C6E9CD26222E}">
  <ds:schemaRefs/>
</ds:datastoreItem>
</file>

<file path=docProps/app.xml><?xml version="1.0" encoding="utf-8"?>
<Properties xmlns="http://schemas.openxmlformats.org/officeDocument/2006/extended-properties" xmlns:vt="http://schemas.openxmlformats.org/officeDocument/2006/docPropsVTypes">
  <Template>Normal.dotm</Template>
  <Pages>61</Pages>
  <Words>18710</Words>
  <Characters>106726</Characters>
  <Paragraphs>908</Paragraphs>
  <TotalTime>153</TotalTime>
  <ScaleCrop>false</ScaleCrop>
  <LinksUpToDate>false</LinksUpToDate>
  <CharactersWithSpaces>125388</CharactersWithSpaces>
  <Application>WPS Office_11.2.0.11537_F1E327BC-269C-435d-A152-05C5408002CA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2022-02-24T17:17:00Z</dcterms:created>
  <dc:creator>MAURO CESAR IONNGLEBOOD</dc:creator>
  <cp:lastModifiedBy>samiaanunnes87</cp:lastModifiedBy>
  <cp:lastPrinted>2023-08-11T16:52:00Z</cp:lastPrinted>
  <dcterms:modified xsi:type="dcterms:W3CDTF">2023-08-14T15:34:17Z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F07C7CB6563243E885CA242AB01059FE_13</vt:lpwstr>
  </property>
  <property fmtid="{D5CDD505-2E9C-101B-9397-08002B2CF9AE}" pid="3" name="KSOProductBuildVer">
    <vt:lpwstr>1046-11.2.0.11537</vt:lpwstr>
  </property>
</Properties>
</file>